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5B7" w:rsidRPr="00153B8A" w:rsidRDefault="003417F1" w:rsidP="009244C6">
      <w:pPr>
        <w:pStyle w:val="a5"/>
        <w:rPr>
          <w:sz w:val="24"/>
          <w:szCs w:val="24"/>
          <w:lang w:val="ru-RU"/>
        </w:rPr>
      </w:pPr>
      <w:r w:rsidRPr="003417F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7" type="#_x0000_t136" style="position:absolute;margin-left:46.5pt;margin-top:430.85pt;width:404.6pt;height:165pt;z-index:251676160">
            <v:shadow on="t" opacity="52429f"/>
            <v:textpath style="font-family:&quot;Arial Black&quot;;font-size:20pt;font-style:italic;v-text-kern:t" trim="t" fitpath="t" string="ПЛАН РАБОТЫ&#10;Областного государственного бюджетного&#10; общеобразовательного   учреждения &#10;кадетская школа-интернат&#10; &quot;Северский кадетский корпус&quot;&#10;&#10;НА 2017 – 2018  УЧЕБНЫЙ ГОД&#10;"/>
          </v:shape>
        </w:pict>
      </w:r>
      <w:r w:rsidR="00CE0B92">
        <w:rPr>
          <w:noProof/>
          <w:lang w:val="ru-RU" w:eastAsia="ru-RU" w:bidi="ar-SA"/>
        </w:rPr>
        <w:drawing>
          <wp:anchor distT="0" distB="0" distL="114300" distR="114300" simplePos="0" relativeHeight="251639296" behindDoc="0" locked="0" layoutInCell="1" allowOverlap="1">
            <wp:simplePos x="0" y="0"/>
            <wp:positionH relativeFrom="column">
              <wp:posOffset>-812165</wp:posOffset>
            </wp:positionH>
            <wp:positionV relativeFrom="paragraph">
              <wp:posOffset>-123825</wp:posOffset>
            </wp:positionV>
            <wp:extent cx="7414895" cy="8547100"/>
            <wp:effectExtent l="19050" t="0" r="0" b="0"/>
            <wp:wrapSquare wrapText="bothSides"/>
            <wp:docPr id="4" name="Рисунок 3" descr="IeYBYP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YBYPD.png"/>
                    <pic:cNvPicPr/>
                  </pic:nvPicPr>
                  <pic:blipFill>
                    <a:blip r:embed="rId8"/>
                    <a:srcRect l="21610" r="20725"/>
                    <a:stretch>
                      <a:fillRect/>
                    </a:stretch>
                  </pic:blipFill>
                  <pic:spPr>
                    <a:xfrm>
                      <a:off x="0" y="0"/>
                      <a:ext cx="7414895" cy="8547100"/>
                    </a:xfrm>
                    <a:prstGeom prst="rect">
                      <a:avLst/>
                    </a:prstGeom>
                  </pic:spPr>
                </pic:pic>
              </a:graphicData>
            </a:graphic>
          </wp:anchor>
        </w:drawing>
      </w:r>
      <w:r w:rsidR="00153B8A">
        <w:rPr>
          <w:noProof/>
          <w:lang w:val="ru-RU" w:eastAsia="ru-RU" w:bidi="ar-SA"/>
        </w:rPr>
        <w:drawing>
          <wp:anchor distT="0" distB="0" distL="114300" distR="114300" simplePos="0" relativeHeight="251640320" behindDoc="0" locked="0" layoutInCell="1" allowOverlap="1">
            <wp:simplePos x="0" y="0"/>
            <wp:positionH relativeFrom="column">
              <wp:posOffset>155575</wp:posOffset>
            </wp:positionH>
            <wp:positionV relativeFrom="paragraph">
              <wp:posOffset>-507365</wp:posOffset>
            </wp:positionV>
            <wp:extent cx="5481955" cy="3022600"/>
            <wp:effectExtent l="171450" t="133350" r="366395" b="311150"/>
            <wp:wrapSquare wrapText="bothSides"/>
            <wp:docPr id="3" name="Рисунок 0" descr="2017_кадеты_ без г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_кадеты_ без года.jpg"/>
                    <pic:cNvPicPr/>
                  </pic:nvPicPr>
                  <pic:blipFill>
                    <a:blip r:embed="rId9"/>
                    <a:stretch>
                      <a:fillRect/>
                    </a:stretch>
                  </pic:blipFill>
                  <pic:spPr>
                    <a:xfrm>
                      <a:off x="0" y="0"/>
                      <a:ext cx="5481955" cy="3022600"/>
                    </a:xfrm>
                    <a:prstGeom prst="rect">
                      <a:avLst/>
                    </a:prstGeom>
                    <a:ln>
                      <a:noFill/>
                    </a:ln>
                    <a:effectLst>
                      <a:outerShdw blurRad="292100" dist="139700" dir="2700000" algn="tl" rotWithShape="0">
                        <a:srgbClr val="333333">
                          <a:alpha val="65000"/>
                        </a:srgbClr>
                      </a:outerShdw>
                    </a:effectLst>
                  </pic:spPr>
                </pic:pic>
              </a:graphicData>
            </a:graphic>
          </wp:anchor>
        </w:drawing>
      </w:r>
    </w:p>
    <w:p w:rsidR="00153B8A" w:rsidRDefault="00BB35B7" w:rsidP="00153B8A">
      <w:pPr>
        <w:pStyle w:val="a5"/>
        <w:jc w:val="center"/>
        <w:rPr>
          <w:sz w:val="24"/>
          <w:szCs w:val="24"/>
          <w:lang w:val="ru-RU"/>
        </w:rPr>
      </w:pPr>
      <w:r w:rsidRPr="00677A36">
        <w:rPr>
          <w:sz w:val="24"/>
          <w:szCs w:val="24"/>
          <w:lang w:val="ru-RU"/>
        </w:rPr>
        <w:t>СЕВЕРСК 201</w:t>
      </w:r>
      <w:r w:rsidR="00DB0F5F" w:rsidRPr="00677A36">
        <w:rPr>
          <w:sz w:val="24"/>
          <w:szCs w:val="24"/>
          <w:lang w:val="ru-RU"/>
        </w:rPr>
        <w:t>7</w:t>
      </w:r>
      <w:r w:rsidR="00153B8A">
        <w:rPr>
          <w:sz w:val="24"/>
          <w:szCs w:val="24"/>
          <w:lang w:val="ru-RU"/>
        </w:rPr>
        <w:t xml:space="preserve"> год</w:t>
      </w:r>
    </w:p>
    <w:p w:rsidR="00CE0B92" w:rsidRDefault="00CE0B92" w:rsidP="00153B8A">
      <w:pPr>
        <w:pStyle w:val="a5"/>
        <w:jc w:val="center"/>
        <w:rPr>
          <w:sz w:val="24"/>
          <w:szCs w:val="24"/>
          <w:lang w:val="ru-RU"/>
        </w:rPr>
      </w:pPr>
    </w:p>
    <w:p w:rsidR="00CE0B92" w:rsidRDefault="00CE0B92" w:rsidP="00153B8A">
      <w:pPr>
        <w:pStyle w:val="a5"/>
        <w:jc w:val="center"/>
        <w:rPr>
          <w:sz w:val="24"/>
          <w:szCs w:val="24"/>
          <w:lang w:val="ru-RU"/>
        </w:rPr>
      </w:pPr>
    </w:p>
    <w:p w:rsidR="00497FE3" w:rsidRPr="00153B8A" w:rsidRDefault="00497FE3" w:rsidP="009244C6">
      <w:pPr>
        <w:pStyle w:val="a5"/>
        <w:rPr>
          <w:sz w:val="24"/>
          <w:szCs w:val="24"/>
          <w:lang w:val="ru-RU"/>
        </w:rPr>
      </w:pPr>
      <w:r w:rsidRPr="00153B8A">
        <w:rPr>
          <w:sz w:val="24"/>
          <w:szCs w:val="24"/>
          <w:lang w:val="ru-RU"/>
        </w:rPr>
        <w:lastRenderedPageBreak/>
        <w:t xml:space="preserve">Утвержден на Педагогическом совете                                                                                                             </w:t>
      </w:r>
    </w:p>
    <w:p w:rsidR="00A136F6" w:rsidRPr="00153B8A" w:rsidRDefault="008B7ED9" w:rsidP="009244C6">
      <w:pPr>
        <w:pStyle w:val="a5"/>
        <w:rPr>
          <w:sz w:val="24"/>
          <w:szCs w:val="24"/>
          <w:lang w:val="ru-RU"/>
        </w:rPr>
      </w:pPr>
      <w:r w:rsidRPr="00153B8A">
        <w:rPr>
          <w:sz w:val="24"/>
          <w:szCs w:val="24"/>
          <w:lang w:val="ru-RU"/>
        </w:rPr>
        <w:t>Протокол № _1</w:t>
      </w:r>
      <w:r w:rsidR="009244C6" w:rsidRPr="00153B8A">
        <w:rPr>
          <w:sz w:val="24"/>
          <w:szCs w:val="24"/>
          <w:lang w:val="ru-RU"/>
        </w:rPr>
        <w:t>_  от ___</w:t>
      </w:r>
      <w:r w:rsidR="00862192" w:rsidRPr="00153B8A">
        <w:rPr>
          <w:sz w:val="24"/>
          <w:szCs w:val="24"/>
          <w:lang w:val="ru-RU"/>
        </w:rPr>
        <w:t xml:space="preserve"> сентября </w:t>
      </w:r>
      <w:r w:rsidR="00DB0F5F" w:rsidRPr="00153B8A">
        <w:rPr>
          <w:sz w:val="24"/>
          <w:szCs w:val="24"/>
          <w:lang w:val="ru-RU"/>
        </w:rPr>
        <w:t>2017</w:t>
      </w:r>
      <w:r w:rsidR="00497FE3" w:rsidRPr="00153B8A">
        <w:rPr>
          <w:sz w:val="24"/>
          <w:szCs w:val="24"/>
          <w:lang w:val="ru-RU"/>
        </w:rPr>
        <w:t xml:space="preserve"> г.                                                                              </w:t>
      </w:r>
      <w:r w:rsidR="00BD7A0D" w:rsidRPr="00153B8A">
        <w:rPr>
          <w:sz w:val="24"/>
          <w:szCs w:val="24"/>
          <w:lang w:val="ru-RU"/>
        </w:rPr>
        <w:t xml:space="preserve">                   </w:t>
      </w:r>
    </w:p>
    <w:p w:rsidR="00DB0F5F" w:rsidRPr="00FF755A" w:rsidRDefault="00BD7A0D" w:rsidP="009244C6">
      <w:pPr>
        <w:pStyle w:val="a5"/>
        <w:rPr>
          <w:sz w:val="24"/>
          <w:szCs w:val="24"/>
          <w:lang w:val="ru-RU"/>
        </w:rPr>
      </w:pPr>
      <w:r w:rsidRPr="00153B8A">
        <w:rPr>
          <w:sz w:val="24"/>
          <w:szCs w:val="24"/>
          <w:lang w:val="ru-RU"/>
        </w:rPr>
        <w:t xml:space="preserve"> </w:t>
      </w:r>
      <w:r w:rsidR="00DB0F5F" w:rsidRPr="00FF755A">
        <w:rPr>
          <w:sz w:val="24"/>
          <w:szCs w:val="24"/>
          <w:lang w:val="ru-RU"/>
        </w:rPr>
        <w:t>Утверждаю:_____________________</w:t>
      </w:r>
    </w:p>
    <w:p w:rsidR="00DB0F5F" w:rsidRPr="00FF755A" w:rsidRDefault="00BD7A0D" w:rsidP="009244C6">
      <w:pPr>
        <w:pStyle w:val="a5"/>
        <w:rPr>
          <w:sz w:val="24"/>
          <w:szCs w:val="24"/>
          <w:lang w:val="ru-RU"/>
        </w:rPr>
      </w:pPr>
      <w:r w:rsidRPr="00FF755A">
        <w:rPr>
          <w:sz w:val="24"/>
          <w:szCs w:val="24"/>
          <w:lang w:val="ru-RU"/>
        </w:rPr>
        <w:t>Директор ОГБ</w:t>
      </w:r>
      <w:r w:rsidR="00497FE3" w:rsidRPr="00FF755A">
        <w:rPr>
          <w:sz w:val="24"/>
          <w:szCs w:val="24"/>
          <w:lang w:val="ru-RU"/>
        </w:rPr>
        <w:t>ОУ КШИ</w:t>
      </w:r>
      <w:r w:rsidR="00DB0F5F" w:rsidRPr="00FF755A">
        <w:rPr>
          <w:sz w:val="24"/>
          <w:szCs w:val="24"/>
          <w:lang w:val="ru-RU"/>
        </w:rPr>
        <w:t xml:space="preserve">    </w:t>
      </w:r>
      <w:r w:rsidR="00497FE3" w:rsidRPr="00FF755A">
        <w:rPr>
          <w:sz w:val="24"/>
          <w:szCs w:val="24"/>
          <w:lang w:val="ru-RU"/>
        </w:rPr>
        <w:t>«Северский кадетский корпус»</w:t>
      </w:r>
      <w:r w:rsidR="00DB0F5F" w:rsidRPr="00FF755A">
        <w:rPr>
          <w:sz w:val="24"/>
          <w:szCs w:val="24"/>
          <w:lang w:val="ru-RU"/>
        </w:rPr>
        <w:t xml:space="preserve">  </w:t>
      </w:r>
    </w:p>
    <w:p w:rsidR="00497FE3" w:rsidRPr="00677A36" w:rsidRDefault="00497FE3" w:rsidP="009244C6">
      <w:pPr>
        <w:pStyle w:val="a5"/>
        <w:rPr>
          <w:sz w:val="24"/>
          <w:szCs w:val="24"/>
          <w:lang w:val="ru-RU"/>
        </w:rPr>
      </w:pPr>
      <w:r w:rsidRPr="008B354B">
        <w:rPr>
          <w:sz w:val="24"/>
          <w:szCs w:val="24"/>
        </w:rPr>
        <w:t>А.О.Окунев</w:t>
      </w:r>
    </w:p>
    <w:tbl>
      <w:tblPr>
        <w:tblW w:w="10260" w:type="dxa"/>
        <w:tblLook w:val="04A0"/>
      </w:tblPr>
      <w:tblGrid>
        <w:gridCol w:w="446"/>
        <w:gridCol w:w="9160"/>
        <w:gridCol w:w="654"/>
      </w:tblGrid>
      <w:tr w:rsidR="001C3C5D" w:rsidRPr="008B354B" w:rsidTr="00677A36">
        <w:tc>
          <w:tcPr>
            <w:tcW w:w="446" w:type="dxa"/>
          </w:tcPr>
          <w:p w:rsidR="001C3C5D" w:rsidRPr="008B354B" w:rsidRDefault="001C3C5D" w:rsidP="009244C6">
            <w:pPr>
              <w:pStyle w:val="a5"/>
              <w:rPr>
                <w:sz w:val="24"/>
                <w:szCs w:val="24"/>
              </w:rPr>
            </w:pPr>
            <w:r w:rsidRPr="008B354B">
              <w:rPr>
                <w:sz w:val="24"/>
                <w:szCs w:val="24"/>
              </w:rPr>
              <w:t>№</w:t>
            </w:r>
          </w:p>
        </w:tc>
        <w:tc>
          <w:tcPr>
            <w:tcW w:w="9160" w:type="dxa"/>
          </w:tcPr>
          <w:p w:rsidR="001C3C5D" w:rsidRPr="008B354B" w:rsidRDefault="001C3C5D" w:rsidP="009244C6">
            <w:pPr>
              <w:pStyle w:val="a5"/>
              <w:rPr>
                <w:sz w:val="24"/>
                <w:szCs w:val="24"/>
              </w:rPr>
            </w:pPr>
            <w:r w:rsidRPr="008B354B">
              <w:rPr>
                <w:sz w:val="24"/>
                <w:szCs w:val="24"/>
              </w:rPr>
              <w:t>СОДЕРЖАНИЕ</w:t>
            </w:r>
          </w:p>
        </w:tc>
        <w:tc>
          <w:tcPr>
            <w:tcW w:w="654" w:type="dxa"/>
          </w:tcPr>
          <w:p w:rsidR="001C3C5D" w:rsidRPr="00677A36" w:rsidRDefault="00677A36" w:rsidP="009244C6">
            <w:pPr>
              <w:pStyle w:val="a5"/>
              <w:rPr>
                <w:sz w:val="24"/>
                <w:szCs w:val="24"/>
                <w:lang w:val="ru-RU"/>
              </w:rPr>
            </w:pPr>
            <w:r>
              <w:rPr>
                <w:sz w:val="24"/>
                <w:szCs w:val="24"/>
              </w:rPr>
              <w:t>Стр</w:t>
            </w:r>
          </w:p>
        </w:tc>
      </w:tr>
      <w:tr w:rsidR="00BB35B7" w:rsidRPr="008B354B" w:rsidTr="00677A36">
        <w:tc>
          <w:tcPr>
            <w:tcW w:w="446" w:type="dxa"/>
          </w:tcPr>
          <w:p w:rsidR="00BB35B7" w:rsidRPr="00F37A47" w:rsidRDefault="00BB35B7" w:rsidP="009244C6">
            <w:pPr>
              <w:pStyle w:val="a5"/>
              <w:rPr>
                <w:sz w:val="24"/>
                <w:szCs w:val="24"/>
              </w:rPr>
            </w:pPr>
          </w:p>
        </w:tc>
        <w:tc>
          <w:tcPr>
            <w:tcW w:w="9160" w:type="dxa"/>
          </w:tcPr>
          <w:p w:rsidR="00BB35B7" w:rsidRPr="00F37A47" w:rsidRDefault="00BB35B7" w:rsidP="009244C6">
            <w:pPr>
              <w:pStyle w:val="a5"/>
              <w:rPr>
                <w:sz w:val="24"/>
                <w:szCs w:val="24"/>
              </w:rPr>
            </w:pPr>
            <w:r w:rsidRPr="00F37A47">
              <w:rPr>
                <w:sz w:val="24"/>
                <w:szCs w:val="24"/>
              </w:rPr>
              <w:t>Введение</w:t>
            </w:r>
          </w:p>
        </w:tc>
        <w:tc>
          <w:tcPr>
            <w:tcW w:w="654" w:type="dxa"/>
          </w:tcPr>
          <w:p w:rsidR="00BB35B7" w:rsidRPr="008B354B" w:rsidRDefault="00BB35B7" w:rsidP="009244C6">
            <w:pPr>
              <w:pStyle w:val="a5"/>
              <w:rPr>
                <w:sz w:val="24"/>
                <w:szCs w:val="24"/>
              </w:rPr>
            </w:pPr>
          </w:p>
        </w:tc>
      </w:tr>
      <w:tr w:rsidR="001C3C5D" w:rsidRPr="00F37A47" w:rsidTr="00677A36">
        <w:tc>
          <w:tcPr>
            <w:tcW w:w="446" w:type="dxa"/>
          </w:tcPr>
          <w:p w:rsidR="001C3C5D" w:rsidRPr="00F37A47" w:rsidRDefault="001C3C5D" w:rsidP="009244C6">
            <w:pPr>
              <w:pStyle w:val="a5"/>
              <w:rPr>
                <w:sz w:val="24"/>
                <w:szCs w:val="24"/>
              </w:rPr>
            </w:pPr>
          </w:p>
        </w:tc>
        <w:tc>
          <w:tcPr>
            <w:tcW w:w="9160" w:type="dxa"/>
          </w:tcPr>
          <w:p w:rsidR="001C3C5D" w:rsidRPr="00F37A47" w:rsidRDefault="001C3C5D" w:rsidP="00A136F6">
            <w:pPr>
              <w:pStyle w:val="a5"/>
              <w:rPr>
                <w:sz w:val="24"/>
                <w:szCs w:val="24"/>
                <w:lang w:val="ru-RU"/>
              </w:rPr>
            </w:pPr>
            <w:r w:rsidRPr="00F37A47">
              <w:rPr>
                <w:sz w:val="24"/>
                <w:szCs w:val="24"/>
                <w:lang w:val="ru-RU"/>
              </w:rPr>
              <w:t>РАЗДЕЛ 1.</w:t>
            </w:r>
            <w:r w:rsidR="00DB0F5F" w:rsidRPr="00F37A47">
              <w:rPr>
                <w:sz w:val="24"/>
                <w:szCs w:val="24"/>
                <w:lang w:val="ru-RU"/>
              </w:rPr>
              <w:t xml:space="preserve"> Цели и задачи школы на 2017</w:t>
            </w:r>
            <w:r w:rsidRPr="00F37A47">
              <w:rPr>
                <w:sz w:val="24"/>
                <w:szCs w:val="24"/>
                <w:lang w:val="ru-RU"/>
              </w:rPr>
              <w:t>/201</w:t>
            </w:r>
            <w:r w:rsidR="00DB0F5F" w:rsidRPr="00F37A47">
              <w:rPr>
                <w:sz w:val="24"/>
                <w:szCs w:val="24"/>
                <w:lang w:val="ru-RU"/>
              </w:rPr>
              <w:t>8</w:t>
            </w:r>
            <w:r w:rsidRPr="00F37A47">
              <w:rPr>
                <w:sz w:val="24"/>
                <w:szCs w:val="24"/>
                <w:lang w:val="ru-RU"/>
              </w:rPr>
              <w:t xml:space="preserve"> учебный год.</w:t>
            </w:r>
          </w:p>
        </w:tc>
        <w:tc>
          <w:tcPr>
            <w:tcW w:w="654" w:type="dxa"/>
          </w:tcPr>
          <w:p w:rsidR="001C3C5D" w:rsidRPr="00FF755A" w:rsidRDefault="001C3C5D" w:rsidP="009244C6">
            <w:pPr>
              <w:pStyle w:val="a5"/>
              <w:rPr>
                <w:sz w:val="24"/>
                <w:szCs w:val="24"/>
                <w:lang w:val="ru-RU"/>
              </w:rPr>
            </w:pPr>
          </w:p>
        </w:tc>
      </w:tr>
      <w:tr w:rsidR="001C3C5D" w:rsidRPr="00F37A47" w:rsidTr="00677A36">
        <w:tc>
          <w:tcPr>
            <w:tcW w:w="446" w:type="dxa"/>
          </w:tcPr>
          <w:p w:rsidR="001C3C5D" w:rsidRPr="00F37A47" w:rsidRDefault="001C3C5D" w:rsidP="009244C6">
            <w:pPr>
              <w:pStyle w:val="a5"/>
              <w:rPr>
                <w:sz w:val="24"/>
                <w:szCs w:val="24"/>
                <w:lang w:val="ru-RU"/>
              </w:rPr>
            </w:pPr>
          </w:p>
        </w:tc>
        <w:tc>
          <w:tcPr>
            <w:tcW w:w="9160" w:type="dxa"/>
          </w:tcPr>
          <w:p w:rsidR="001C3C5D" w:rsidRPr="00F37A47" w:rsidRDefault="001C3C5D" w:rsidP="009244C6">
            <w:pPr>
              <w:pStyle w:val="a5"/>
              <w:rPr>
                <w:sz w:val="24"/>
                <w:szCs w:val="24"/>
                <w:lang w:val="ru-RU"/>
              </w:rPr>
            </w:pPr>
            <w:r w:rsidRPr="00F37A47">
              <w:rPr>
                <w:sz w:val="24"/>
                <w:szCs w:val="24"/>
                <w:lang w:val="ru-RU"/>
              </w:rPr>
              <w:t>РАЗДЕЛ 2. План реализации Программы развития ОГБОУ КШИ «Севрский кадетский корпус»</w:t>
            </w:r>
          </w:p>
        </w:tc>
        <w:tc>
          <w:tcPr>
            <w:tcW w:w="654" w:type="dxa"/>
          </w:tcPr>
          <w:p w:rsidR="001C3C5D" w:rsidRPr="00FF755A" w:rsidRDefault="001C3C5D" w:rsidP="009244C6">
            <w:pPr>
              <w:pStyle w:val="a5"/>
              <w:rPr>
                <w:sz w:val="24"/>
                <w:szCs w:val="24"/>
                <w:lang w:val="ru-RU"/>
              </w:rPr>
            </w:pPr>
          </w:p>
        </w:tc>
      </w:tr>
      <w:tr w:rsidR="001C3C5D" w:rsidRPr="00F37A47" w:rsidTr="00677A36">
        <w:tc>
          <w:tcPr>
            <w:tcW w:w="446" w:type="dxa"/>
          </w:tcPr>
          <w:p w:rsidR="001C3C5D" w:rsidRPr="00F37A47" w:rsidRDefault="001C3C5D" w:rsidP="009244C6">
            <w:pPr>
              <w:pStyle w:val="a5"/>
              <w:rPr>
                <w:sz w:val="24"/>
                <w:szCs w:val="24"/>
                <w:lang w:val="ru-RU"/>
              </w:rPr>
            </w:pPr>
          </w:p>
        </w:tc>
        <w:tc>
          <w:tcPr>
            <w:tcW w:w="9160" w:type="dxa"/>
          </w:tcPr>
          <w:p w:rsidR="001C3C5D" w:rsidRPr="00F37A47" w:rsidRDefault="001C3C5D" w:rsidP="009244C6">
            <w:pPr>
              <w:pStyle w:val="a5"/>
              <w:rPr>
                <w:sz w:val="24"/>
                <w:szCs w:val="24"/>
                <w:lang w:val="ru-RU"/>
              </w:rPr>
            </w:pPr>
            <w:r w:rsidRPr="00F37A47">
              <w:rPr>
                <w:sz w:val="24"/>
                <w:szCs w:val="24"/>
                <w:lang w:val="ru-RU"/>
              </w:rPr>
              <w:t>РАЗДЕЛ 3. План информатизации образовательного процесса.</w:t>
            </w:r>
          </w:p>
        </w:tc>
        <w:tc>
          <w:tcPr>
            <w:tcW w:w="654" w:type="dxa"/>
          </w:tcPr>
          <w:p w:rsidR="001C3C5D" w:rsidRPr="00FF755A" w:rsidRDefault="001C3C5D" w:rsidP="009244C6">
            <w:pPr>
              <w:pStyle w:val="a5"/>
              <w:rPr>
                <w:sz w:val="24"/>
                <w:szCs w:val="24"/>
                <w:lang w:val="ru-RU"/>
              </w:rPr>
            </w:pPr>
          </w:p>
        </w:tc>
      </w:tr>
      <w:tr w:rsidR="001C3C5D" w:rsidRPr="00F37A47" w:rsidTr="00677A36">
        <w:tc>
          <w:tcPr>
            <w:tcW w:w="446" w:type="dxa"/>
          </w:tcPr>
          <w:p w:rsidR="001C3C5D" w:rsidRPr="00F37A47" w:rsidRDefault="001C3C5D" w:rsidP="009244C6">
            <w:pPr>
              <w:pStyle w:val="a5"/>
              <w:rPr>
                <w:sz w:val="24"/>
                <w:szCs w:val="24"/>
                <w:lang w:val="ru-RU"/>
              </w:rPr>
            </w:pPr>
          </w:p>
        </w:tc>
        <w:tc>
          <w:tcPr>
            <w:tcW w:w="9160" w:type="dxa"/>
          </w:tcPr>
          <w:p w:rsidR="001C3C5D" w:rsidRPr="00F37A47" w:rsidRDefault="001C3C5D" w:rsidP="009244C6">
            <w:pPr>
              <w:pStyle w:val="a5"/>
              <w:rPr>
                <w:sz w:val="24"/>
                <w:szCs w:val="24"/>
                <w:lang w:val="ru-RU"/>
              </w:rPr>
            </w:pPr>
            <w:r w:rsidRPr="00F37A47">
              <w:rPr>
                <w:sz w:val="24"/>
                <w:szCs w:val="24"/>
                <w:lang w:val="ru-RU"/>
              </w:rPr>
              <w:t>РАЗДЕЛ 4. Деятельность педагогического коллектива, направленная на улучшение образовательного процесса.</w:t>
            </w:r>
          </w:p>
        </w:tc>
        <w:tc>
          <w:tcPr>
            <w:tcW w:w="654" w:type="dxa"/>
          </w:tcPr>
          <w:p w:rsidR="001C3C5D" w:rsidRPr="00FF755A" w:rsidRDefault="001C3C5D" w:rsidP="009244C6">
            <w:pPr>
              <w:pStyle w:val="a5"/>
              <w:rPr>
                <w:sz w:val="24"/>
                <w:szCs w:val="24"/>
                <w:lang w:val="ru-RU"/>
              </w:rPr>
            </w:pPr>
          </w:p>
        </w:tc>
      </w:tr>
      <w:tr w:rsidR="001C3C5D" w:rsidRPr="008B354B" w:rsidTr="00677A36">
        <w:tc>
          <w:tcPr>
            <w:tcW w:w="446" w:type="dxa"/>
          </w:tcPr>
          <w:p w:rsidR="001C3C5D" w:rsidRPr="00F37A47" w:rsidRDefault="001C3C5D" w:rsidP="009244C6">
            <w:pPr>
              <w:pStyle w:val="a5"/>
              <w:rPr>
                <w:sz w:val="24"/>
                <w:szCs w:val="24"/>
                <w:lang w:val="ru-RU"/>
              </w:rPr>
            </w:pPr>
          </w:p>
        </w:tc>
        <w:tc>
          <w:tcPr>
            <w:tcW w:w="9160" w:type="dxa"/>
          </w:tcPr>
          <w:p w:rsidR="001C3C5D" w:rsidRPr="00F37A47" w:rsidRDefault="001C3C5D" w:rsidP="009244C6">
            <w:pPr>
              <w:pStyle w:val="a5"/>
              <w:rPr>
                <w:sz w:val="24"/>
                <w:szCs w:val="24"/>
              </w:rPr>
            </w:pPr>
            <w:r w:rsidRPr="00F37A47">
              <w:rPr>
                <w:sz w:val="24"/>
                <w:szCs w:val="24"/>
              </w:rPr>
              <w:t>4.1. Основные направления образовательного процесса.</w:t>
            </w:r>
          </w:p>
        </w:tc>
        <w:tc>
          <w:tcPr>
            <w:tcW w:w="654" w:type="dxa"/>
          </w:tcPr>
          <w:p w:rsidR="001C3C5D" w:rsidRPr="008B354B" w:rsidRDefault="001C3C5D" w:rsidP="009244C6">
            <w:pPr>
              <w:pStyle w:val="a5"/>
              <w:rPr>
                <w:sz w:val="24"/>
                <w:szCs w:val="24"/>
              </w:rPr>
            </w:pPr>
          </w:p>
        </w:tc>
      </w:tr>
      <w:tr w:rsidR="001C3C5D" w:rsidRPr="00F37A47" w:rsidTr="00677A36">
        <w:tc>
          <w:tcPr>
            <w:tcW w:w="446" w:type="dxa"/>
          </w:tcPr>
          <w:p w:rsidR="001C3C5D" w:rsidRPr="00F37A47" w:rsidRDefault="001C3C5D" w:rsidP="009244C6">
            <w:pPr>
              <w:pStyle w:val="a5"/>
              <w:rPr>
                <w:sz w:val="24"/>
                <w:szCs w:val="24"/>
              </w:rPr>
            </w:pPr>
          </w:p>
        </w:tc>
        <w:tc>
          <w:tcPr>
            <w:tcW w:w="9160" w:type="dxa"/>
          </w:tcPr>
          <w:p w:rsidR="001C3C5D" w:rsidRPr="00F37A47" w:rsidRDefault="001C3C5D" w:rsidP="009244C6">
            <w:pPr>
              <w:pStyle w:val="a5"/>
              <w:rPr>
                <w:sz w:val="24"/>
                <w:szCs w:val="24"/>
                <w:lang w:val="ru-RU"/>
              </w:rPr>
            </w:pPr>
            <w:r w:rsidRPr="00F37A47">
              <w:rPr>
                <w:sz w:val="24"/>
                <w:szCs w:val="24"/>
                <w:lang w:val="ru-RU"/>
              </w:rPr>
              <w:t>4.2. План методической работы в корпусе.</w:t>
            </w:r>
            <w:r w:rsidRPr="00F37A47">
              <w:rPr>
                <w:sz w:val="24"/>
                <w:szCs w:val="24"/>
              </w:rPr>
              <w:t> </w:t>
            </w:r>
          </w:p>
        </w:tc>
        <w:tc>
          <w:tcPr>
            <w:tcW w:w="654" w:type="dxa"/>
          </w:tcPr>
          <w:p w:rsidR="001C3C5D" w:rsidRPr="00FF755A" w:rsidRDefault="001C3C5D" w:rsidP="009244C6">
            <w:pPr>
              <w:pStyle w:val="a5"/>
              <w:rPr>
                <w:sz w:val="24"/>
                <w:szCs w:val="24"/>
                <w:lang w:val="ru-RU"/>
              </w:rPr>
            </w:pPr>
          </w:p>
        </w:tc>
      </w:tr>
      <w:tr w:rsidR="001C3C5D" w:rsidRPr="00F37A47" w:rsidTr="00677A36">
        <w:tc>
          <w:tcPr>
            <w:tcW w:w="446" w:type="dxa"/>
          </w:tcPr>
          <w:p w:rsidR="001C3C5D" w:rsidRPr="00F37A47" w:rsidRDefault="001C3C5D" w:rsidP="009244C6">
            <w:pPr>
              <w:pStyle w:val="a5"/>
              <w:rPr>
                <w:sz w:val="24"/>
                <w:szCs w:val="24"/>
                <w:lang w:val="ru-RU"/>
              </w:rPr>
            </w:pPr>
          </w:p>
        </w:tc>
        <w:tc>
          <w:tcPr>
            <w:tcW w:w="9160" w:type="dxa"/>
          </w:tcPr>
          <w:p w:rsidR="001C3C5D" w:rsidRPr="00F37A47" w:rsidRDefault="001C3C5D" w:rsidP="009244C6">
            <w:pPr>
              <w:pStyle w:val="a5"/>
              <w:rPr>
                <w:sz w:val="24"/>
                <w:szCs w:val="24"/>
                <w:lang w:val="ru-RU"/>
              </w:rPr>
            </w:pPr>
            <w:r w:rsidRPr="00F37A47">
              <w:rPr>
                <w:sz w:val="24"/>
                <w:szCs w:val="24"/>
                <w:lang w:val="ru-RU"/>
              </w:rPr>
              <w:t>РАЗДЕЛ 5. Деятельность педагогического коллектива, направленная на реализацию воспитательной системы корпуса.</w:t>
            </w:r>
          </w:p>
        </w:tc>
        <w:tc>
          <w:tcPr>
            <w:tcW w:w="654" w:type="dxa"/>
          </w:tcPr>
          <w:p w:rsidR="001C3C5D" w:rsidRPr="00FF755A" w:rsidRDefault="001C3C5D" w:rsidP="009244C6">
            <w:pPr>
              <w:pStyle w:val="a5"/>
              <w:rPr>
                <w:sz w:val="24"/>
                <w:szCs w:val="24"/>
                <w:lang w:val="ru-RU"/>
              </w:rPr>
            </w:pPr>
          </w:p>
        </w:tc>
      </w:tr>
      <w:tr w:rsidR="001C3C5D" w:rsidRPr="008B354B" w:rsidTr="00677A36">
        <w:tc>
          <w:tcPr>
            <w:tcW w:w="446" w:type="dxa"/>
          </w:tcPr>
          <w:p w:rsidR="001C3C5D" w:rsidRPr="00F37A47" w:rsidRDefault="001C3C5D" w:rsidP="009244C6">
            <w:pPr>
              <w:pStyle w:val="a5"/>
              <w:rPr>
                <w:sz w:val="24"/>
                <w:szCs w:val="24"/>
                <w:lang w:val="ru-RU"/>
              </w:rPr>
            </w:pPr>
          </w:p>
        </w:tc>
        <w:tc>
          <w:tcPr>
            <w:tcW w:w="9160" w:type="dxa"/>
          </w:tcPr>
          <w:p w:rsidR="001C3C5D" w:rsidRPr="00F37A47" w:rsidRDefault="001C3C5D" w:rsidP="009244C6">
            <w:pPr>
              <w:pStyle w:val="a5"/>
              <w:rPr>
                <w:sz w:val="24"/>
                <w:szCs w:val="24"/>
              </w:rPr>
            </w:pPr>
            <w:r w:rsidRPr="00F37A47">
              <w:rPr>
                <w:sz w:val="24"/>
                <w:szCs w:val="24"/>
              </w:rPr>
              <w:t>5.1. План воспитательной работы. </w:t>
            </w:r>
          </w:p>
        </w:tc>
        <w:tc>
          <w:tcPr>
            <w:tcW w:w="654" w:type="dxa"/>
          </w:tcPr>
          <w:p w:rsidR="001C3C5D" w:rsidRPr="008B354B" w:rsidRDefault="001C3C5D" w:rsidP="009244C6">
            <w:pPr>
              <w:pStyle w:val="a5"/>
              <w:rPr>
                <w:sz w:val="24"/>
                <w:szCs w:val="24"/>
              </w:rPr>
            </w:pPr>
          </w:p>
        </w:tc>
      </w:tr>
      <w:tr w:rsidR="001C3C5D" w:rsidRPr="00F37A47" w:rsidTr="00677A36">
        <w:tc>
          <w:tcPr>
            <w:tcW w:w="446" w:type="dxa"/>
          </w:tcPr>
          <w:p w:rsidR="001C3C5D" w:rsidRPr="00F37A47" w:rsidRDefault="001C3C5D" w:rsidP="009244C6">
            <w:pPr>
              <w:pStyle w:val="a5"/>
              <w:rPr>
                <w:sz w:val="24"/>
                <w:szCs w:val="24"/>
              </w:rPr>
            </w:pPr>
          </w:p>
        </w:tc>
        <w:tc>
          <w:tcPr>
            <w:tcW w:w="9160" w:type="dxa"/>
          </w:tcPr>
          <w:p w:rsidR="001C3C5D" w:rsidRPr="00F37A47" w:rsidRDefault="001C3C5D" w:rsidP="00A136F6">
            <w:pPr>
              <w:pStyle w:val="a5"/>
              <w:rPr>
                <w:sz w:val="24"/>
                <w:szCs w:val="24"/>
                <w:lang w:val="ru-RU"/>
              </w:rPr>
            </w:pPr>
            <w:r w:rsidRPr="00F37A47">
              <w:rPr>
                <w:sz w:val="24"/>
                <w:szCs w:val="24"/>
                <w:lang w:val="ru-RU"/>
              </w:rPr>
              <w:t>5.2.План военно-патриотического воспитания  ОГБОУ КШИ «Северский кадетский корпус»   на 201</w:t>
            </w:r>
            <w:r w:rsidR="00DB0F5F" w:rsidRPr="00F37A47">
              <w:rPr>
                <w:sz w:val="24"/>
                <w:szCs w:val="24"/>
                <w:lang w:val="ru-RU"/>
              </w:rPr>
              <w:t>7 - 2018</w:t>
            </w:r>
            <w:r w:rsidRPr="00F37A47">
              <w:rPr>
                <w:sz w:val="24"/>
                <w:szCs w:val="24"/>
                <w:lang w:val="ru-RU"/>
              </w:rPr>
              <w:t xml:space="preserve"> учебный год.</w:t>
            </w:r>
          </w:p>
        </w:tc>
        <w:tc>
          <w:tcPr>
            <w:tcW w:w="654" w:type="dxa"/>
          </w:tcPr>
          <w:p w:rsidR="001C3C5D" w:rsidRPr="00FF755A" w:rsidRDefault="001C3C5D" w:rsidP="009244C6">
            <w:pPr>
              <w:pStyle w:val="a5"/>
              <w:rPr>
                <w:sz w:val="24"/>
                <w:szCs w:val="24"/>
                <w:lang w:val="ru-RU"/>
              </w:rPr>
            </w:pPr>
          </w:p>
        </w:tc>
      </w:tr>
      <w:tr w:rsidR="001C3C5D" w:rsidRPr="00F37A47" w:rsidTr="00677A36">
        <w:tc>
          <w:tcPr>
            <w:tcW w:w="446" w:type="dxa"/>
          </w:tcPr>
          <w:p w:rsidR="001C3C5D" w:rsidRPr="00F37A47" w:rsidRDefault="001C3C5D" w:rsidP="009244C6">
            <w:pPr>
              <w:pStyle w:val="a5"/>
              <w:rPr>
                <w:sz w:val="24"/>
                <w:szCs w:val="24"/>
                <w:lang w:val="ru-RU"/>
              </w:rPr>
            </w:pPr>
          </w:p>
        </w:tc>
        <w:tc>
          <w:tcPr>
            <w:tcW w:w="9160" w:type="dxa"/>
          </w:tcPr>
          <w:p w:rsidR="001C3C5D" w:rsidRPr="00F37A47" w:rsidRDefault="001C3C5D" w:rsidP="009244C6">
            <w:pPr>
              <w:pStyle w:val="a5"/>
              <w:rPr>
                <w:sz w:val="24"/>
                <w:szCs w:val="24"/>
                <w:lang w:val="ru-RU"/>
              </w:rPr>
            </w:pPr>
            <w:r w:rsidRPr="00F37A47">
              <w:rPr>
                <w:sz w:val="24"/>
                <w:szCs w:val="24"/>
                <w:lang w:val="ru-RU"/>
              </w:rPr>
              <w:t>5.3 План организации внутришкольного контроля ВР.</w:t>
            </w:r>
          </w:p>
        </w:tc>
        <w:tc>
          <w:tcPr>
            <w:tcW w:w="654" w:type="dxa"/>
          </w:tcPr>
          <w:p w:rsidR="001C3C5D" w:rsidRPr="00FF755A" w:rsidRDefault="001C3C5D" w:rsidP="009244C6">
            <w:pPr>
              <w:pStyle w:val="a5"/>
              <w:rPr>
                <w:sz w:val="24"/>
                <w:szCs w:val="24"/>
                <w:lang w:val="ru-RU"/>
              </w:rPr>
            </w:pPr>
          </w:p>
        </w:tc>
      </w:tr>
      <w:tr w:rsidR="001C3C5D" w:rsidRPr="00F37A47" w:rsidTr="00677A36">
        <w:tc>
          <w:tcPr>
            <w:tcW w:w="446" w:type="dxa"/>
          </w:tcPr>
          <w:p w:rsidR="001C3C5D" w:rsidRPr="00F37A47" w:rsidRDefault="001C3C5D" w:rsidP="009244C6">
            <w:pPr>
              <w:pStyle w:val="a5"/>
              <w:rPr>
                <w:sz w:val="24"/>
                <w:szCs w:val="24"/>
                <w:lang w:val="ru-RU"/>
              </w:rPr>
            </w:pPr>
          </w:p>
        </w:tc>
        <w:tc>
          <w:tcPr>
            <w:tcW w:w="9160" w:type="dxa"/>
          </w:tcPr>
          <w:p w:rsidR="001C3C5D" w:rsidRPr="00F37A47" w:rsidRDefault="001C3C5D" w:rsidP="009244C6">
            <w:pPr>
              <w:pStyle w:val="a5"/>
              <w:rPr>
                <w:sz w:val="24"/>
                <w:szCs w:val="24"/>
                <w:lang w:val="ru-RU"/>
              </w:rPr>
            </w:pPr>
            <w:r w:rsidRPr="00F37A47">
              <w:rPr>
                <w:sz w:val="24"/>
                <w:szCs w:val="24"/>
                <w:lang w:val="ru-RU"/>
              </w:rPr>
              <w:t>5.4. План профилактической деятельности корпуса по предупреждению правонарушений среди несоверше</w:t>
            </w:r>
            <w:r w:rsidR="00DB0F5F" w:rsidRPr="00F37A47">
              <w:rPr>
                <w:sz w:val="24"/>
                <w:szCs w:val="24"/>
                <w:lang w:val="ru-RU"/>
              </w:rPr>
              <w:t>ннолетних на 2017/2018</w:t>
            </w:r>
            <w:r w:rsidRPr="00F37A47">
              <w:rPr>
                <w:sz w:val="24"/>
                <w:szCs w:val="24"/>
                <w:lang w:val="ru-RU"/>
              </w:rPr>
              <w:t xml:space="preserve"> учебный год. </w:t>
            </w:r>
          </w:p>
        </w:tc>
        <w:tc>
          <w:tcPr>
            <w:tcW w:w="654" w:type="dxa"/>
          </w:tcPr>
          <w:p w:rsidR="001C3C5D" w:rsidRPr="00FF755A" w:rsidRDefault="001C3C5D" w:rsidP="009244C6">
            <w:pPr>
              <w:pStyle w:val="a5"/>
              <w:rPr>
                <w:sz w:val="24"/>
                <w:szCs w:val="24"/>
                <w:lang w:val="ru-RU"/>
              </w:rPr>
            </w:pPr>
          </w:p>
        </w:tc>
      </w:tr>
      <w:tr w:rsidR="001C3C5D" w:rsidRPr="008B354B" w:rsidTr="00677A36">
        <w:tc>
          <w:tcPr>
            <w:tcW w:w="446" w:type="dxa"/>
          </w:tcPr>
          <w:p w:rsidR="001C3C5D" w:rsidRPr="00F37A47" w:rsidRDefault="001C3C5D" w:rsidP="009244C6">
            <w:pPr>
              <w:pStyle w:val="a5"/>
              <w:rPr>
                <w:sz w:val="24"/>
                <w:szCs w:val="24"/>
                <w:lang w:val="ru-RU"/>
              </w:rPr>
            </w:pPr>
          </w:p>
        </w:tc>
        <w:tc>
          <w:tcPr>
            <w:tcW w:w="9160" w:type="dxa"/>
          </w:tcPr>
          <w:p w:rsidR="001C3C5D" w:rsidRPr="00F37A47" w:rsidRDefault="001C3C5D" w:rsidP="009244C6">
            <w:pPr>
              <w:pStyle w:val="a5"/>
              <w:rPr>
                <w:sz w:val="24"/>
                <w:szCs w:val="24"/>
              </w:rPr>
            </w:pPr>
            <w:r w:rsidRPr="00F37A47">
              <w:rPr>
                <w:sz w:val="24"/>
                <w:szCs w:val="24"/>
              </w:rPr>
              <w:t>РАЗДЕЛ 6.Управление общеобразовательным учреждением.</w:t>
            </w:r>
          </w:p>
        </w:tc>
        <w:tc>
          <w:tcPr>
            <w:tcW w:w="654" w:type="dxa"/>
          </w:tcPr>
          <w:p w:rsidR="001C3C5D" w:rsidRPr="008B354B" w:rsidRDefault="001C3C5D" w:rsidP="009244C6">
            <w:pPr>
              <w:pStyle w:val="a5"/>
              <w:rPr>
                <w:sz w:val="24"/>
                <w:szCs w:val="24"/>
              </w:rPr>
            </w:pPr>
          </w:p>
        </w:tc>
      </w:tr>
      <w:tr w:rsidR="001C3C5D" w:rsidRPr="008B354B" w:rsidTr="00677A36">
        <w:tc>
          <w:tcPr>
            <w:tcW w:w="446" w:type="dxa"/>
          </w:tcPr>
          <w:p w:rsidR="001C3C5D" w:rsidRPr="00F37A47" w:rsidRDefault="001C3C5D" w:rsidP="009244C6">
            <w:pPr>
              <w:pStyle w:val="a5"/>
              <w:rPr>
                <w:sz w:val="24"/>
                <w:szCs w:val="24"/>
              </w:rPr>
            </w:pPr>
          </w:p>
        </w:tc>
        <w:tc>
          <w:tcPr>
            <w:tcW w:w="9160" w:type="dxa"/>
          </w:tcPr>
          <w:p w:rsidR="001C3C5D" w:rsidRPr="00F37A47" w:rsidRDefault="001C3C5D" w:rsidP="009244C6">
            <w:pPr>
              <w:pStyle w:val="a5"/>
              <w:rPr>
                <w:sz w:val="24"/>
                <w:szCs w:val="24"/>
              </w:rPr>
            </w:pPr>
            <w:r w:rsidRPr="00F37A47">
              <w:rPr>
                <w:sz w:val="24"/>
                <w:szCs w:val="24"/>
              </w:rPr>
              <w:t>6.1. Административные совещания. </w:t>
            </w:r>
          </w:p>
        </w:tc>
        <w:tc>
          <w:tcPr>
            <w:tcW w:w="654" w:type="dxa"/>
          </w:tcPr>
          <w:p w:rsidR="001C3C5D" w:rsidRPr="008B354B" w:rsidRDefault="001C3C5D" w:rsidP="009244C6">
            <w:pPr>
              <w:pStyle w:val="a5"/>
              <w:rPr>
                <w:sz w:val="24"/>
                <w:szCs w:val="24"/>
              </w:rPr>
            </w:pPr>
          </w:p>
        </w:tc>
      </w:tr>
      <w:tr w:rsidR="001C3C5D" w:rsidRPr="00F37A47" w:rsidTr="00677A36">
        <w:tc>
          <w:tcPr>
            <w:tcW w:w="446" w:type="dxa"/>
          </w:tcPr>
          <w:p w:rsidR="001C3C5D" w:rsidRPr="00F37A47" w:rsidRDefault="001C3C5D" w:rsidP="009244C6">
            <w:pPr>
              <w:pStyle w:val="a5"/>
              <w:rPr>
                <w:sz w:val="24"/>
                <w:szCs w:val="24"/>
              </w:rPr>
            </w:pPr>
          </w:p>
        </w:tc>
        <w:tc>
          <w:tcPr>
            <w:tcW w:w="9160" w:type="dxa"/>
          </w:tcPr>
          <w:p w:rsidR="001C3C5D" w:rsidRPr="00F37A47" w:rsidRDefault="001C3C5D" w:rsidP="009244C6">
            <w:pPr>
              <w:pStyle w:val="a5"/>
              <w:rPr>
                <w:sz w:val="24"/>
                <w:szCs w:val="24"/>
                <w:lang w:val="ru-RU"/>
              </w:rPr>
            </w:pPr>
            <w:r w:rsidRPr="00F37A47">
              <w:rPr>
                <w:sz w:val="24"/>
                <w:szCs w:val="24"/>
                <w:lang w:val="ru-RU"/>
              </w:rPr>
              <w:t>6.2. План работы педсоветов и совещаний.</w:t>
            </w:r>
            <w:r w:rsidRPr="00F37A47">
              <w:rPr>
                <w:sz w:val="24"/>
                <w:szCs w:val="24"/>
              </w:rPr>
              <w:t> </w:t>
            </w:r>
          </w:p>
        </w:tc>
        <w:tc>
          <w:tcPr>
            <w:tcW w:w="654" w:type="dxa"/>
          </w:tcPr>
          <w:p w:rsidR="001C3C5D" w:rsidRPr="00FF755A" w:rsidRDefault="001C3C5D" w:rsidP="009244C6">
            <w:pPr>
              <w:pStyle w:val="a5"/>
              <w:rPr>
                <w:sz w:val="24"/>
                <w:szCs w:val="24"/>
                <w:lang w:val="ru-RU"/>
              </w:rPr>
            </w:pPr>
          </w:p>
        </w:tc>
      </w:tr>
      <w:tr w:rsidR="001C3C5D" w:rsidRPr="008B354B" w:rsidTr="00677A36">
        <w:tc>
          <w:tcPr>
            <w:tcW w:w="446" w:type="dxa"/>
          </w:tcPr>
          <w:p w:rsidR="001C3C5D" w:rsidRPr="00F37A47" w:rsidRDefault="001C3C5D" w:rsidP="009244C6">
            <w:pPr>
              <w:pStyle w:val="a5"/>
              <w:rPr>
                <w:sz w:val="24"/>
                <w:szCs w:val="24"/>
                <w:lang w:val="ru-RU"/>
              </w:rPr>
            </w:pPr>
          </w:p>
        </w:tc>
        <w:tc>
          <w:tcPr>
            <w:tcW w:w="9160" w:type="dxa"/>
          </w:tcPr>
          <w:p w:rsidR="001C3C5D" w:rsidRPr="00F37A47" w:rsidRDefault="001C3C5D" w:rsidP="009244C6">
            <w:pPr>
              <w:pStyle w:val="a5"/>
              <w:rPr>
                <w:sz w:val="24"/>
                <w:szCs w:val="24"/>
              </w:rPr>
            </w:pPr>
            <w:r w:rsidRPr="00F37A47">
              <w:rPr>
                <w:sz w:val="24"/>
                <w:szCs w:val="24"/>
              </w:rPr>
              <w:t>РАЗДЕЛ 7. Работа с родителями.</w:t>
            </w:r>
          </w:p>
        </w:tc>
        <w:tc>
          <w:tcPr>
            <w:tcW w:w="654" w:type="dxa"/>
          </w:tcPr>
          <w:p w:rsidR="001C3C5D" w:rsidRPr="008B354B" w:rsidRDefault="001C3C5D" w:rsidP="009244C6">
            <w:pPr>
              <w:pStyle w:val="a5"/>
              <w:rPr>
                <w:sz w:val="24"/>
                <w:szCs w:val="24"/>
              </w:rPr>
            </w:pPr>
          </w:p>
        </w:tc>
      </w:tr>
      <w:tr w:rsidR="001C3C5D" w:rsidRPr="008B354B" w:rsidTr="00677A36">
        <w:tc>
          <w:tcPr>
            <w:tcW w:w="446" w:type="dxa"/>
          </w:tcPr>
          <w:p w:rsidR="001C3C5D" w:rsidRPr="00F37A47" w:rsidRDefault="001C3C5D" w:rsidP="009244C6">
            <w:pPr>
              <w:pStyle w:val="a5"/>
              <w:rPr>
                <w:sz w:val="24"/>
                <w:szCs w:val="24"/>
              </w:rPr>
            </w:pPr>
          </w:p>
        </w:tc>
        <w:tc>
          <w:tcPr>
            <w:tcW w:w="9160" w:type="dxa"/>
          </w:tcPr>
          <w:p w:rsidR="001C3C5D" w:rsidRPr="00F37A47" w:rsidRDefault="001C3C5D" w:rsidP="009244C6">
            <w:pPr>
              <w:pStyle w:val="a5"/>
              <w:rPr>
                <w:sz w:val="24"/>
                <w:szCs w:val="24"/>
              </w:rPr>
            </w:pPr>
            <w:r w:rsidRPr="00F37A47">
              <w:rPr>
                <w:sz w:val="24"/>
                <w:szCs w:val="24"/>
              </w:rPr>
              <w:t>РАЗДЕЛ 8. Система внутришкольного контроля.</w:t>
            </w:r>
          </w:p>
        </w:tc>
        <w:tc>
          <w:tcPr>
            <w:tcW w:w="654" w:type="dxa"/>
          </w:tcPr>
          <w:p w:rsidR="001C3C5D" w:rsidRPr="008B354B" w:rsidRDefault="001C3C5D" w:rsidP="009244C6">
            <w:pPr>
              <w:pStyle w:val="a5"/>
              <w:rPr>
                <w:sz w:val="24"/>
                <w:szCs w:val="24"/>
              </w:rPr>
            </w:pPr>
          </w:p>
        </w:tc>
      </w:tr>
      <w:tr w:rsidR="001C3C5D" w:rsidRPr="008B354B" w:rsidTr="00677A36">
        <w:tc>
          <w:tcPr>
            <w:tcW w:w="446" w:type="dxa"/>
          </w:tcPr>
          <w:p w:rsidR="001C3C5D" w:rsidRPr="00F37A47" w:rsidRDefault="001C3C5D" w:rsidP="009244C6">
            <w:pPr>
              <w:pStyle w:val="a5"/>
              <w:rPr>
                <w:sz w:val="24"/>
                <w:szCs w:val="24"/>
              </w:rPr>
            </w:pPr>
          </w:p>
        </w:tc>
        <w:tc>
          <w:tcPr>
            <w:tcW w:w="9160" w:type="dxa"/>
          </w:tcPr>
          <w:p w:rsidR="001C3C5D" w:rsidRPr="00F37A47" w:rsidRDefault="001C3C5D" w:rsidP="009244C6">
            <w:pPr>
              <w:pStyle w:val="a5"/>
              <w:rPr>
                <w:sz w:val="24"/>
                <w:szCs w:val="24"/>
              </w:rPr>
            </w:pPr>
            <w:r w:rsidRPr="00F37A47">
              <w:rPr>
                <w:sz w:val="24"/>
                <w:szCs w:val="24"/>
              </w:rPr>
              <w:t>8.1. Организация внутришкольного контроля.</w:t>
            </w:r>
          </w:p>
        </w:tc>
        <w:tc>
          <w:tcPr>
            <w:tcW w:w="654" w:type="dxa"/>
          </w:tcPr>
          <w:p w:rsidR="001C3C5D" w:rsidRPr="008B354B" w:rsidRDefault="001C3C5D" w:rsidP="009244C6">
            <w:pPr>
              <w:pStyle w:val="a5"/>
              <w:rPr>
                <w:sz w:val="24"/>
                <w:szCs w:val="24"/>
              </w:rPr>
            </w:pPr>
          </w:p>
        </w:tc>
      </w:tr>
      <w:tr w:rsidR="001C3C5D" w:rsidRPr="008B354B" w:rsidTr="00677A36">
        <w:tc>
          <w:tcPr>
            <w:tcW w:w="446" w:type="dxa"/>
          </w:tcPr>
          <w:p w:rsidR="001C3C5D" w:rsidRPr="00F37A47" w:rsidRDefault="001C3C5D" w:rsidP="009244C6">
            <w:pPr>
              <w:pStyle w:val="a5"/>
              <w:rPr>
                <w:sz w:val="24"/>
                <w:szCs w:val="24"/>
              </w:rPr>
            </w:pPr>
          </w:p>
        </w:tc>
        <w:tc>
          <w:tcPr>
            <w:tcW w:w="9160" w:type="dxa"/>
          </w:tcPr>
          <w:p w:rsidR="001C3C5D" w:rsidRPr="00F37A47" w:rsidRDefault="001C3C5D" w:rsidP="009244C6">
            <w:pPr>
              <w:pStyle w:val="a5"/>
              <w:rPr>
                <w:sz w:val="24"/>
                <w:szCs w:val="24"/>
              </w:rPr>
            </w:pPr>
            <w:r w:rsidRPr="00F37A47">
              <w:rPr>
                <w:sz w:val="24"/>
                <w:szCs w:val="24"/>
              </w:rPr>
              <w:t>8.2. Контроль ведения школьной документации. </w:t>
            </w:r>
          </w:p>
        </w:tc>
        <w:tc>
          <w:tcPr>
            <w:tcW w:w="654" w:type="dxa"/>
          </w:tcPr>
          <w:p w:rsidR="001C3C5D" w:rsidRPr="008B354B" w:rsidRDefault="001C3C5D" w:rsidP="009244C6">
            <w:pPr>
              <w:pStyle w:val="a5"/>
              <w:rPr>
                <w:sz w:val="24"/>
                <w:szCs w:val="24"/>
              </w:rPr>
            </w:pPr>
          </w:p>
        </w:tc>
      </w:tr>
      <w:tr w:rsidR="001C3C5D" w:rsidRPr="008B354B" w:rsidTr="00677A36">
        <w:tc>
          <w:tcPr>
            <w:tcW w:w="446" w:type="dxa"/>
          </w:tcPr>
          <w:p w:rsidR="001C3C5D" w:rsidRPr="00F37A47" w:rsidRDefault="001C3C5D" w:rsidP="009244C6">
            <w:pPr>
              <w:pStyle w:val="a5"/>
              <w:rPr>
                <w:sz w:val="24"/>
                <w:szCs w:val="24"/>
              </w:rPr>
            </w:pPr>
          </w:p>
        </w:tc>
        <w:tc>
          <w:tcPr>
            <w:tcW w:w="9160" w:type="dxa"/>
          </w:tcPr>
          <w:p w:rsidR="001C3C5D" w:rsidRPr="00F37A47" w:rsidRDefault="001C3C5D" w:rsidP="009244C6">
            <w:pPr>
              <w:pStyle w:val="a5"/>
              <w:rPr>
                <w:sz w:val="24"/>
                <w:szCs w:val="24"/>
              </w:rPr>
            </w:pPr>
            <w:r w:rsidRPr="00F37A47">
              <w:rPr>
                <w:sz w:val="24"/>
                <w:szCs w:val="24"/>
              </w:rPr>
              <w:t xml:space="preserve">8.3. Мониторинг школьного образования  </w:t>
            </w:r>
          </w:p>
        </w:tc>
        <w:tc>
          <w:tcPr>
            <w:tcW w:w="654" w:type="dxa"/>
          </w:tcPr>
          <w:p w:rsidR="001C3C5D" w:rsidRPr="008B354B" w:rsidRDefault="001C3C5D" w:rsidP="009244C6">
            <w:pPr>
              <w:pStyle w:val="a5"/>
              <w:rPr>
                <w:sz w:val="24"/>
                <w:szCs w:val="24"/>
              </w:rPr>
            </w:pPr>
          </w:p>
        </w:tc>
      </w:tr>
      <w:tr w:rsidR="001C3C5D" w:rsidRPr="00F37A47" w:rsidTr="00677A36">
        <w:tc>
          <w:tcPr>
            <w:tcW w:w="446" w:type="dxa"/>
          </w:tcPr>
          <w:p w:rsidR="001C3C5D" w:rsidRPr="00F37A47" w:rsidRDefault="001C3C5D" w:rsidP="009244C6">
            <w:pPr>
              <w:pStyle w:val="a5"/>
              <w:rPr>
                <w:sz w:val="24"/>
                <w:szCs w:val="24"/>
              </w:rPr>
            </w:pPr>
          </w:p>
        </w:tc>
        <w:tc>
          <w:tcPr>
            <w:tcW w:w="9160" w:type="dxa"/>
          </w:tcPr>
          <w:p w:rsidR="001C3C5D" w:rsidRPr="00F37A47" w:rsidRDefault="001C3C5D" w:rsidP="009244C6">
            <w:pPr>
              <w:pStyle w:val="a5"/>
              <w:rPr>
                <w:sz w:val="24"/>
                <w:szCs w:val="24"/>
                <w:lang w:val="ru-RU"/>
              </w:rPr>
            </w:pPr>
            <w:r w:rsidRPr="00F37A47">
              <w:rPr>
                <w:sz w:val="24"/>
                <w:szCs w:val="24"/>
                <w:lang w:val="ru-RU"/>
              </w:rPr>
              <w:t>РАЗДЕЛ 9. Охрана труда в корпусе.</w:t>
            </w:r>
            <w:r w:rsidRPr="00F37A47">
              <w:rPr>
                <w:sz w:val="24"/>
                <w:szCs w:val="24"/>
              </w:rPr>
              <w:t> </w:t>
            </w:r>
          </w:p>
        </w:tc>
        <w:tc>
          <w:tcPr>
            <w:tcW w:w="654" w:type="dxa"/>
          </w:tcPr>
          <w:p w:rsidR="001C3C5D" w:rsidRPr="00FF755A" w:rsidRDefault="001C3C5D" w:rsidP="009244C6">
            <w:pPr>
              <w:pStyle w:val="a5"/>
              <w:rPr>
                <w:sz w:val="24"/>
                <w:szCs w:val="24"/>
                <w:lang w:val="ru-RU"/>
              </w:rPr>
            </w:pPr>
          </w:p>
        </w:tc>
      </w:tr>
      <w:tr w:rsidR="001C3C5D" w:rsidRPr="00F37A47" w:rsidTr="00677A36">
        <w:tc>
          <w:tcPr>
            <w:tcW w:w="446" w:type="dxa"/>
          </w:tcPr>
          <w:p w:rsidR="001C3C5D" w:rsidRPr="00F37A47" w:rsidRDefault="001C3C5D" w:rsidP="009244C6">
            <w:pPr>
              <w:pStyle w:val="a5"/>
              <w:rPr>
                <w:sz w:val="24"/>
                <w:szCs w:val="24"/>
                <w:lang w:val="ru-RU"/>
              </w:rPr>
            </w:pPr>
          </w:p>
        </w:tc>
        <w:tc>
          <w:tcPr>
            <w:tcW w:w="9160" w:type="dxa"/>
          </w:tcPr>
          <w:p w:rsidR="001C3C5D" w:rsidRPr="00F37A47" w:rsidRDefault="004E161F" w:rsidP="009244C6">
            <w:pPr>
              <w:pStyle w:val="a5"/>
              <w:rPr>
                <w:sz w:val="24"/>
                <w:szCs w:val="24"/>
                <w:lang w:val="ru-RU"/>
              </w:rPr>
            </w:pPr>
            <w:r w:rsidRPr="00F37A47">
              <w:rPr>
                <w:sz w:val="24"/>
                <w:szCs w:val="24"/>
                <w:lang w:val="ru-RU"/>
              </w:rPr>
              <w:t>РАЗДЕЛ 10. Укрепление учебно-материальной базы</w:t>
            </w:r>
            <w:r w:rsidRPr="00F37A47">
              <w:rPr>
                <w:sz w:val="24"/>
                <w:szCs w:val="24"/>
              </w:rPr>
              <w:t> </w:t>
            </w:r>
          </w:p>
        </w:tc>
        <w:tc>
          <w:tcPr>
            <w:tcW w:w="654" w:type="dxa"/>
          </w:tcPr>
          <w:p w:rsidR="001C3C5D" w:rsidRPr="00FF755A" w:rsidRDefault="001C3C5D" w:rsidP="009244C6">
            <w:pPr>
              <w:pStyle w:val="a5"/>
              <w:rPr>
                <w:sz w:val="24"/>
                <w:szCs w:val="24"/>
                <w:lang w:val="ru-RU"/>
              </w:rPr>
            </w:pPr>
          </w:p>
        </w:tc>
      </w:tr>
      <w:tr w:rsidR="001C3C5D" w:rsidRPr="008B354B" w:rsidTr="00677A36">
        <w:tc>
          <w:tcPr>
            <w:tcW w:w="446" w:type="dxa"/>
          </w:tcPr>
          <w:p w:rsidR="001C3C5D" w:rsidRPr="00F37A47" w:rsidRDefault="001C3C5D" w:rsidP="009244C6">
            <w:pPr>
              <w:pStyle w:val="a5"/>
              <w:rPr>
                <w:sz w:val="24"/>
                <w:szCs w:val="24"/>
                <w:lang w:val="ru-RU"/>
              </w:rPr>
            </w:pPr>
          </w:p>
        </w:tc>
        <w:tc>
          <w:tcPr>
            <w:tcW w:w="9160" w:type="dxa"/>
          </w:tcPr>
          <w:p w:rsidR="001C3C5D" w:rsidRPr="00F37A47" w:rsidRDefault="004E161F" w:rsidP="009244C6">
            <w:pPr>
              <w:pStyle w:val="a5"/>
              <w:rPr>
                <w:sz w:val="24"/>
                <w:szCs w:val="24"/>
              </w:rPr>
            </w:pPr>
            <w:r w:rsidRPr="00F37A47">
              <w:rPr>
                <w:sz w:val="24"/>
                <w:szCs w:val="24"/>
              </w:rPr>
              <w:t>РАЗДЕЛ 11. Режим работы корпуса</w:t>
            </w:r>
          </w:p>
        </w:tc>
        <w:tc>
          <w:tcPr>
            <w:tcW w:w="654" w:type="dxa"/>
          </w:tcPr>
          <w:p w:rsidR="001C3C5D" w:rsidRPr="008B354B" w:rsidRDefault="001C3C5D" w:rsidP="009244C6">
            <w:pPr>
              <w:pStyle w:val="a5"/>
              <w:rPr>
                <w:sz w:val="24"/>
                <w:szCs w:val="24"/>
              </w:rPr>
            </w:pPr>
          </w:p>
        </w:tc>
      </w:tr>
      <w:tr w:rsidR="001C3C5D" w:rsidRPr="00F37A47" w:rsidTr="00677A36">
        <w:tc>
          <w:tcPr>
            <w:tcW w:w="446" w:type="dxa"/>
          </w:tcPr>
          <w:p w:rsidR="001C3C5D" w:rsidRPr="00F37A47" w:rsidRDefault="001C3C5D" w:rsidP="009244C6">
            <w:pPr>
              <w:pStyle w:val="a5"/>
              <w:rPr>
                <w:sz w:val="24"/>
                <w:szCs w:val="24"/>
              </w:rPr>
            </w:pPr>
          </w:p>
        </w:tc>
        <w:tc>
          <w:tcPr>
            <w:tcW w:w="9160" w:type="dxa"/>
          </w:tcPr>
          <w:p w:rsidR="001C3C5D" w:rsidRPr="00F37A47" w:rsidRDefault="00DB0F5F" w:rsidP="00A136F6">
            <w:pPr>
              <w:pStyle w:val="a5"/>
              <w:rPr>
                <w:sz w:val="24"/>
                <w:szCs w:val="24"/>
                <w:lang w:val="ru-RU"/>
              </w:rPr>
            </w:pPr>
            <w:r w:rsidRPr="00F37A47">
              <w:rPr>
                <w:sz w:val="24"/>
                <w:szCs w:val="24"/>
                <w:lang w:val="ru-RU"/>
              </w:rPr>
              <w:t>11.1. Учебный план на 2017</w:t>
            </w:r>
            <w:r w:rsidR="004E161F" w:rsidRPr="00F37A47">
              <w:rPr>
                <w:sz w:val="24"/>
                <w:szCs w:val="24"/>
                <w:lang w:val="ru-RU"/>
              </w:rPr>
              <w:t>-201</w:t>
            </w:r>
            <w:r w:rsidRPr="00F37A47">
              <w:rPr>
                <w:sz w:val="24"/>
                <w:szCs w:val="24"/>
                <w:lang w:val="ru-RU"/>
              </w:rPr>
              <w:t>8</w:t>
            </w:r>
            <w:r w:rsidR="004E161F" w:rsidRPr="00F37A47">
              <w:rPr>
                <w:sz w:val="24"/>
                <w:szCs w:val="24"/>
                <w:lang w:val="ru-RU"/>
              </w:rPr>
              <w:t xml:space="preserve"> учебный год</w:t>
            </w:r>
          </w:p>
        </w:tc>
        <w:tc>
          <w:tcPr>
            <w:tcW w:w="654" w:type="dxa"/>
          </w:tcPr>
          <w:p w:rsidR="001C3C5D" w:rsidRPr="00FF755A" w:rsidRDefault="001C3C5D" w:rsidP="009244C6">
            <w:pPr>
              <w:pStyle w:val="a5"/>
              <w:rPr>
                <w:sz w:val="24"/>
                <w:szCs w:val="24"/>
                <w:lang w:val="ru-RU"/>
              </w:rPr>
            </w:pPr>
          </w:p>
        </w:tc>
      </w:tr>
      <w:tr w:rsidR="001C3C5D" w:rsidRPr="008B354B" w:rsidTr="00677A36">
        <w:tc>
          <w:tcPr>
            <w:tcW w:w="446" w:type="dxa"/>
          </w:tcPr>
          <w:p w:rsidR="001C3C5D" w:rsidRPr="00F37A47" w:rsidRDefault="001C3C5D" w:rsidP="009244C6">
            <w:pPr>
              <w:pStyle w:val="a5"/>
              <w:rPr>
                <w:sz w:val="24"/>
                <w:szCs w:val="24"/>
                <w:lang w:val="ru-RU"/>
              </w:rPr>
            </w:pPr>
          </w:p>
        </w:tc>
        <w:tc>
          <w:tcPr>
            <w:tcW w:w="9160" w:type="dxa"/>
          </w:tcPr>
          <w:p w:rsidR="001C3C5D" w:rsidRPr="00F37A47" w:rsidRDefault="00F41A75" w:rsidP="00A136F6">
            <w:pPr>
              <w:pStyle w:val="a5"/>
              <w:rPr>
                <w:sz w:val="24"/>
                <w:szCs w:val="24"/>
              </w:rPr>
            </w:pPr>
            <w:r w:rsidRPr="00F37A47">
              <w:rPr>
                <w:sz w:val="24"/>
                <w:szCs w:val="24"/>
              </w:rPr>
              <w:t>11.2 Промежуточная аттестация</w:t>
            </w:r>
          </w:p>
        </w:tc>
        <w:tc>
          <w:tcPr>
            <w:tcW w:w="654" w:type="dxa"/>
          </w:tcPr>
          <w:p w:rsidR="001C3C5D" w:rsidRPr="008B354B" w:rsidRDefault="001C3C5D" w:rsidP="009244C6">
            <w:pPr>
              <w:pStyle w:val="a5"/>
              <w:rPr>
                <w:sz w:val="24"/>
                <w:szCs w:val="24"/>
              </w:rPr>
            </w:pPr>
          </w:p>
        </w:tc>
      </w:tr>
      <w:tr w:rsidR="001C3C5D" w:rsidRPr="00F37A47" w:rsidTr="00677A36">
        <w:tc>
          <w:tcPr>
            <w:tcW w:w="446" w:type="dxa"/>
          </w:tcPr>
          <w:p w:rsidR="001C3C5D" w:rsidRPr="00F37A47" w:rsidRDefault="001C3C5D" w:rsidP="009244C6">
            <w:pPr>
              <w:pStyle w:val="a5"/>
              <w:rPr>
                <w:sz w:val="24"/>
                <w:szCs w:val="24"/>
              </w:rPr>
            </w:pPr>
          </w:p>
        </w:tc>
        <w:tc>
          <w:tcPr>
            <w:tcW w:w="9160" w:type="dxa"/>
          </w:tcPr>
          <w:p w:rsidR="001C3C5D" w:rsidRPr="00F37A47" w:rsidRDefault="00F41A75" w:rsidP="009244C6">
            <w:pPr>
              <w:pStyle w:val="a5"/>
              <w:rPr>
                <w:sz w:val="24"/>
                <w:szCs w:val="24"/>
                <w:lang w:val="ru-RU"/>
              </w:rPr>
            </w:pPr>
            <w:r w:rsidRPr="00F37A47">
              <w:rPr>
                <w:sz w:val="24"/>
                <w:szCs w:val="24"/>
                <w:lang w:val="ru-RU"/>
              </w:rPr>
              <w:t>11.3 План внеурочной деятельности в рамках ФГОС второго поколения</w:t>
            </w:r>
          </w:p>
        </w:tc>
        <w:tc>
          <w:tcPr>
            <w:tcW w:w="654" w:type="dxa"/>
          </w:tcPr>
          <w:p w:rsidR="001C3C5D" w:rsidRPr="00FF755A" w:rsidRDefault="001C3C5D" w:rsidP="009244C6">
            <w:pPr>
              <w:pStyle w:val="a5"/>
              <w:rPr>
                <w:sz w:val="24"/>
                <w:szCs w:val="24"/>
                <w:lang w:val="ru-RU"/>
              </w:rPr>
            </w:pPr>
          </w:p>
        </w:tc>
      </w:tr>
      <w:tr w:rsidR="001C3C5D" w:rsidRPr="008B354B" w:rsidTr="00677A36">
        <w:tc>
          <w:tcPr>
            <w:tcW w:w="446" w:type="dxa"/>
          </w:tcPr>
          <w:p w:rsidR="001C3C5D" w:rsidRPr="00F37A47" w:rsidRDefault="001C3C5D" w:rsidP="009244C6">
            <w:pPr>
              <w:pStyle w:val="a5"/>
              <w:rPr>
                <w:sz w:val="24"/>
                <w:szCs w:val="24"/>
                <w:lang w:val="ru-RU"/>
              </w:rPr>
            </w:pPr>
          </w:p>
        </w:tc>
        <w:tc>
          <w:tcPr>
            <w:tcW w:w="9160" w:type="dxa"/>
          </w:tcPr>
          <w:p w:rsidR="001C3C5D" w:rsidRPr="00F37A47" w:rsidRDefault="00F41A75" w:rsidP="004E161F">
            <w:pPr>
              <w:pStyle w:val="a5"/>
              <w:rPr>
                <w:sz w:val="24"/>
                <w:szCs w:val="24"/>
              </w:rPr>
            </w:pPr>
            <w:r w:rsidRPr="00F37A47">
              <w:rPr>
                <w:sz w:val="24"/>
                <w:szCs w:val="24"/>
              </w:rPr>
              <w:t>11.4 План внеурочной деятельности</w:t>
            </w:r>
          </w:p>
        </w:tc>
        <w:tc>
          <w:tcPr>
            <w:tcW w:w="654" w:type="dxa"/>
          </w:tcPr>
          <w:p w:rsidR="001C3C5D" w:rsidRPr="008B354B" w:rsidRDefault="001C3C5D" w:rsidP="009244C6">
            <w:pPr>
              <w:pStyle w:val="a5"/>
              <w:rPr>
                <w:sz w:val="24"/>
                <w:szCs w:val="24"/>
              </w:rPr>
            </w:pPr>
          </w:p>
        </w:tc>
      </w:tr>
      <w:tr w:rsidR="001C3C5D" w:rsidRPr="00F37A47" w:rsidTr="00677A36">
        <w:tc>
          <w:tcPr>
            <w:tcW w:w="446" w:type="dxa"/>
          </w:tcPr>
          <w:p w:rsidR="001C3C5D" w:rsidRPr="00F37A47" w:rsidRDefault="001C3C5D" w:rsidP="009244C6">
            <w:pPr>
              <w:pStyle w:val="a5"/>
              <w:rPr>
                <w:sz w:val="24"/>
                <w:szCs w:val="24"/>
              </w:rPr>
            </w:pPr>
          </w:p>
        </w:tc>
        <w:tc>
          <w:tcPr>
            <w:tcW w:w="9160" w:type="dxa"/>
          </w:tcPr>
          <w:p w:rsidR="001C3C5D" w:rsidRPr="00F37A47" w:rsidRDefault="00F41A75" w:rsidP="009244C6">
            <w:pPr>
              <w:pStyle w:val="a5"/>
              <w:rPr>
                <w:color w:val="000000"/>
                <w:sz w:val="24"/>
                <w:szCs w:val="24"/>
                <w:lang w:val="ru-RU"/>
              </w:rPr>
            </w:pPr>
            <w:r w:rsidRPr="00F37A47">
              <w:rPr>
                <w:color w:val="000000"/>
                <w:sz w:val="24"/>
                <w:szCs w:val="24"/>
                <w:lang w:val="ru-RU"/>
              </w:rPr>
              <w:t>11.5 Организация внеурочной деятельности 7-х классах</w:t>
            </w:r>
          </w:p>
          <w:p w:rsidR="00F41A75" w:rsidRPr="00F37A47" w:rsidRDefault="00F41A75" w:rsidP="009244C6">
            <w:pPr>
              <w:pStyle w:val="a5"/>
              <w:rPr>
                <w:sz w:val="24"/>
                <w:szCs w:val="24"/>
                <w:lang w:val="ru-RU"/>
              </w:rPr>
            </w:pPr>
            <w:r w:rsidRPr="00F37A47">
              <w:rPr>
                <w:sz w:val="24"/>
                <w:szCs w:val="24"/>
                <w:lang w:val="ru-RU"/>
              </w:rPr>
              <w:t>11.6 Учебный план 8-11 классов</w:t>
            </w:r>
          </w:p>
          <w:p w:rsidR="009F53CF" w:rsidRPr="00F37A47" w:rsidRDefault="009F53CF" w:rsidP="009244C6">
            <w:pPr>
              <w:pStyle w:val="a5"/>
              <w:rPr>
                <w:rFonts w:eastAsia="Times New Roman"/>
                <w:bCs/>
                <w:sz w:val="24"/>
                <w:szCs w:val="24"/>
                <w:lang w:val="ru-RU"/>
              </w:rPr>
            </w:pPr>
            <w:r w:rsidRPr="00F37A47">
              <w:rPr>
                <w:rFonts w:eastAsia="Times New Roman"/>
                <w:bCs/>
                <w:sz w:val="24"/>
                <w:szCs w:val="24"/>
                <w:lang w:val="ru-RU"/>
              </w:rPr>
              <w:t>11.7 Календарный учебный график на 2017-2018 учебный год</w:t>
            </w:r>
          </w:p>
          <w:p w:rsidR="009F53CF" w:rsidRPr="00F37A47" w:rsidRDefault="009F53CF" w:rsidP="009F53CF">
            <w:pPr>
              <w:pStyle w:val="a5"/>
              <w:rPr>
                <w:bCs/>
                <w:color w:val="000000"/>
                <w:sz w:val="24"/>
                <w:szCs w:val="24"/>
                <w:lang w:val="ru-RU"/>
              </w:rPr>
            </w:pPr>
            <w:r w:rsidRPr="00F37A47">
              <w:rPr>
                <w:bCs/>
                <w:color w:val="000000"/>
                <w:sz w:val="24"/>
                <w:szCs w:val="24"/>
                <w:lang w:val="ru-RU"/>
              </w:rPr>
              <w:t>11.8. План-график мероприятий ОГБОУ КШИ «Северский кадетский корпус»</w:t>
            </w:r>
            <w:r w:rsidRPr="00F37A47">
              <w:rPr>
                <w:bCs/>
                <w:color w:val="000000"/>
                <w:sz w:val="24"/>
                <w:szCs w:val="24"/>
              </w:rPr>
              <w:t> </w:t>
            </w:r>
            <w:r w:rsidRPr="00F37A47">
              <w:rPr>
                <w:bCs/>
                <w:color w:val="000000"/>
                <w:sz w:val="24"/>
                <w:szCs w:val="24"/>
                <w:lang w:val="ru-RU"/>
              </w:rPr>
              <w:t xml:space="preserve"> по направлению</w:t>
            </w:r>
            <w:r w:rsidRPr="00F37A47">
              <w:rPr>
                <w:bCs/>
                <w:sz w:val="24"/>
                <w:szCs w:val="24"/>
                <w:lang w:val="ru-RU"/>
              </w:rPr>
              <w:t xml:space="preserve"> </w:t>
            </w:r>
            <w:r w:rsidRPr="00F37A47">
              <w:rPr>
                <w:bCs/>
                <w:color w:val="000000"/>
                <w:sz w:val="24"/>
                <w:szCs w:val="24"/>
                <w:lang w:val="ru-RU"/>
              </w:rPr>
              <w:t>«Развитие системы оценки качества образования»2017-2018 учебный год</w:t>
            </w:r>
          </w:p>
          <w:p w:rsidR="009F53CF" w:rsidRPr="00F37A47" w:rsidRDefault="009F53CF" w:rsidP="009F53CF">
            <w:pPr>
              <w:pStyle w:val="a5"/>
              <w:rPr>
                <w:sz w:val="24"/>
                <w:szCs w:val="24"/>
                <w:lang w:val="ru-RU"/>
              </w:rPr>
            </w:pPr>
            <w:r w:rsidRPr="00F37A47">
              <w:rPr>
                <w:sz w:val="24"/>
                <w:szCs w:val="24"/>
                <w:lang w:val="ru-RU"/>
              </w:rPr>
              <w:t xml:space="preserve">РАЗДЕЛ 12. </w:t>
            </w:r>
            <w:r w:rsidRPr="00F37A47">
              <w:rPr>
                <w:sz w:val="24"/>
                <w:szCs w:val="24"/>
              </w:rPr>
              <w:t> </w:t>
            </w:r>
            <w:r w:rsidRPr="00F37A47">
              <w:rPr>
                <w:sz w:val="24"/>
                <w:szCs w:val="24"/>
                <w:lang w:val="ru-RU"/>
              </w:rPr>
              <w:t>РАСПОРЯДОК ДНЯ ОГБОУ КШИ "Северский кадетский корпус" на 2017-2018 учебный год.</w:t>
            </w:r>
          </w:p>
          <w:p w:rsidR="009F53CF" w:rsidRPr="00F37A47" w:rsidRDefault="009F53CF" w:rsidP="009244C6">
            <w:pPr>
              <w:pStyle w:val="a5"/>
              <w:rPr>
                <w:bCs/>
                <w:sz w:val="24"/>
                <w:szCs w:val="24"/>
                <w:lang w:val="ru-RU"/>
              </w:rPr>
            </w:pPr>
            <w:r w:rsidRPr="00F37A47">
              <w:rPr>
                <w:sz w:val="24"/>
                <w:szCs w:val="24"/>
                <w:lang w:val="ru-RU"/>
              </w:rPr>
              <w:t xml:space="preserve">РАЗДЕЛ </w:t>
            </w:r>
            <w:r w:rsidRPr="00F37A47">
              <w:rPr>
                <w:bCs/>
                <w:sz w:val="24"/>
                <w:szCs w:val="24"/>
                <w:lang w:val="ru-RU"/>
              </w:rPr>
              <w:t>13. Расписание занятий кружков, секций и дополнительных объединений</w:t>
            </w:r>
          </w:p>
          <w:p w:rsidR="00F37A47" w:rsidRPr="00F37A47" w:rsidRDefault="00F37A47" w:rsidP="009244C6">
            <w:pPr>
              <w:pStyle w:val="a5"/>
              <w:rPr>
                <w:bCs/>
                <w:sz w:val="24"/>
                <w:szCs w:val="24"/>
                <w:lang w:val="ru-RU"/>
              </w:rPr>
            </w:pPr>
            <w:r w:rsidRPr="00F37A47">
              <w:rPr>
                <w:sz w:val="24"/>
                <w:szCs w:val="24"/>
                <w:lang w:val="ru-RU"/>
              </w:rPr>
              <w:t xml:space="preserve">РАЗДЕЛ </w:t>
            </w:r>
            <w:r w:rsidRPr="00F37A47">
              <w:rPr>
                <w:bCs/>
                <w:sz w:val="24"/>
                <w:szCs w:val="24"/>
                <w:lang w:val="ru-RU"/>
              </w:rPr>
              <w:t>14.</w:t>
            </w:r>
            <w:r w:rsidRPr="00F37A47">
              <w:rPr>
                <w:rFonts w:ascii="Times New Roman" w:hAnsi="Times New Roman" w:cs="Times New Roman"/>
                <w:sz w:val="24"/>
                <w:szCs w:val="24"/>
                <w:lang w:val="ru-RU"/>
              </w:rPr>
              <w:t xml:space="preserve"> План работы по безопасности функционирования</w:t>
            </w:r>
          </w:p>
          <w:p w:rsidR="00F37A47" w:rsidRPr="00F37A47" w:rsidRDefault="00F37A47" w:rsidP="009244C6">
            <w:pPr>
              <w:pStyle w:val="a5"/>
              <w:rPr>
                <w:bCs/>
                <w:sz w:val="24"/>
                <w:szCs w:val="24"/>
                <w:lang w:val="ru-RU"/>
              </w:rPr>
            </w:pPr>
            <w:r w:rsidRPr="00F37A47">
              <w:rPr>
                <w:sz w:val="24"/>
                <w:szCs w:val="24"/>
                <w:lang w:val="ru-RU"/>
              </w:rPr>
              <w:lastRenderedPageBreak/>
              <w:t xml:space="preserve">РАЗДЕЛ </w:t>
            </w:r>
            <w:r w:rsidRPr="00F37A47">
              <w:rPr>
                <w:bCs/>
                <w:sz w:val="24"/>
                <w:szCs w:val="24"/>
                <w:lang w:val="ru-RU"/>
              </w:rPr>
              <w:t>15.</w:t>
            </w:r>
            <w:r w:rsidRPr="00F37A47">
              <w:rPr>
                <w:rFonts w:ascii="Times New Roman" w:hAnsi="Times New Roman" w:cs="Times New Roman"/>
                <w:sz w:val="24"/>
                <w:szCs w:val="24"/>
                <w:lang w:val="ru-RU"/>
              </w:rPr>
              <w:t xml:space="preserve"> ПЛАН мероприятий  по предупреждению дорожно-транспортных происшествий</w:t>
            </w:r>
          </w:p>
          <w:p w:rsidR="00F37A47" w:rsidRPr="00F37A47" w:rsidRDefault="00F37A47" w:rsidP="009244C6">
            <w:pPr>
              <w:pStyle w:val="a5"/>
              <w:rPr>
                <w:bCs/>
                <w:sz w:val="24"/>
                <w:szCs w:val="24"/>
                <w:lang w:val="ru-RU"/>
              </w:rPr>
            </w:pPr>
            <w:r w:rsidRPr="00F37A47">
              <w:rPr>
                <w:sz w:val="24"/>
                <w:szCs w:val="24"/>
                <w:lang w:val="ru-RU"/>
              </w:rPr>
              <w:t xml:space="preserve">РАЗДЕЛ </w:t>
            </w:r>
            <w:r w:rsidRPr="00F37A47">
              <w:rPr>
                <w:bCs/>
                <w:sz w:val="24"/>
                <w:szCs w:val="24"/>
                <w:lang w:val="ru-RU"/>
              </w:rPr>
              <w:t>16.</w:t>
            </w:r>
            <w:r w:rsidRPr="00F37A47">
              <w:rPr>
                <w:rFonts w:ascii="Times New Roman" w:eastAsia="Times New Roman" w:hAnsi="Times New Roman" w:cs="Times New Roman"/>
                <w:i/>
                <w:sz w:val="24"/>
                <w:szCs w:val="24"/>
                <w:u w:val="single"/>
                <w:lang w:val="ru-RU"/>
              </w:rPr>
              <w:t xml:space="preserve"> </w:t>
            </w:r>
            <w:r w:rsidRPr="00F37A47">
              <w:rPr>
                <w:rFonts w:ascii="Times New Roman" w:eastAsia="Times New Roman" w:hAnsi="Times New Roman" w:cs="Times New Roman"/>
                <w:sz w:val="24"/>
                <w:szCs w:val="24"/>
                <w:lang w:val="ru-RU"/>
              </w:rPr>
              <w:t>План работы библиотеки</w:t>
            </w:r>
          </w:p>
          <w:p w:rsidR="00F37A47" w:rsidRPr="00F37A47" w:rsidRDefault="00F37A47" w:rsidP="009244C6">
            <w:pPr>
              <w:pStyle w:val="a5"/>
              <w:rPr>
                <w:bCs/>
                <w:sz w:val="24"/>
                <w:szCs w:val="24"/>
                <w:lang w:val="ru-RU"/>
              </w:rPr>
            </w:pPr>
            <w:r w:rsidRPr="00F37A47">
              <w:rPr>
                <w:sz w:val="24"/>
                <w:szCs w:val="24"/>
                <w:lang w:val="ru-RU"/>
              </w:rPr>
              <w:t xml:space="preserve">РАЗДЕЛ </w:t>
            </w:r>
            <w:r w:rsidRPr="00F37A47">
              <w:rPr>
                <w:bCs/>
                <w:sz w:val="24"/>
                <w:szCs w:val="24"/>
                <w:lang w:val="ru-RU"/>
              </w:rPr>
              <w:t>17.</w:t>
            </w:r>
            <w:r w:rsidRPr="00F37A47">
              <w:rPr>
                <w:rFonts w:ascii="Times New Roman" w:hAnsi="Times New Roman" w:cs="Times New Roman"/>
                <w:sz w:val="24"/>
                <w:szCs w:val="24"/>
                <w:lang w:val="ru-RU"/>
              </w:rPr>
              <w:t xml:space="preserve"> План работы социального педагога</w:t>
            </w:r>
          </w:p>
          <w:p w:rsidR="00F37A47" w:rsidRPr="00F37A47" w:rsidRDefault="00F37A47" w:rsidP="009244C6">
            <w:pPr>
              <w:pStyle w:val="a5"/>
              <w:rPr>
                <w:lang w:val="ru-RU"/>
              </w:rPr>
            </w:pPr>
            <w:r w:rsidRPr="00F37A47">
              <w:rPr>
                <w:sz w:val="24"/>
                <w:szCs w:val="24"/>
                <w:lang w:val="ru-RU"/>
              </w:rPr>
              <w:t xml:space="preserve">РАЗДЕЛ </w:t>
            </w:r>
            <w:r w:rsidRPr="00F37A47">
              <w:rPr>
                <w:bCs/>
                <w:sz w:val="24"/>
                <w:szCs w:val="24"/>
                <w:lang w:val="ru-RU"/>
              </w:rPr>
              <w:t>18.</w:t>
            </w:r>
            <w:r w:rsidRPr="00F37A47">
              <w:rPr>
                <w:lang w:val="ru-RU"/>
              </w:rPr>
              <w:t xml:space="preserve"> План спортивной  работы</w:t>
            </w:r>
          </w:p>
          <w:p w:rsidR="00F37A47" w:rsidRPr="00F37A47" w:rsidRDefault="00F37A47" w:rsidP="009244C6">
            <w:pPr>
              <w:pStyle w:val="a5"/>
              <w:rPr>
                <w:bCs/>
                <w:sz w:val="24"/>
                <w:szCs w:val="24"/>
                <w:lang w:val="ru-RU"/>
              </w:rPr>
            </w:pPr>
            <w:r w:rsidRPr="00F37A47">
              <w:rPr>
                <w:sz w:val="24"/>
                <w:szCs w:val="24"/>
                <w:lang w:val="ru-RU"/>
              </w:rPr>
              <w:t xml:space="preserve">РАЗДЕЛ </w:t>
            </w:r>
            <w:r w:rsidRPr="00F37A47">
              <w:rPr>
                <w:bCs/>
                <w:sz w:val="24"/>
                <w:szCs w:val="24"/>
                <w:lang w:val="ru-RU"/>
              </w:rPr>
              <w:t>19.</w:t>
            </w:r>
            <w:r w:rsidRPr="00F37A47">
              <w:rPr>
                <w:rFonts w:ascii="Times New Roman" w:hAnsi="Times New Roman" w:cs="Times New Roman"/>
                <w:sz w:val="24"/>
                <w:szCs w:val="24"/>
                <w:lang w:val="ru-RU"/>
              </w:rPr>
              <w:t xml:space="preserve"> Перспективный план работы педагога-психолога</w:t>
            </w:r>
          </w:p>
        </w:tc>
        <w:tc>
          <w:tcPr>
            <w:tcW w:w="654" w:type="dxa"/>
          </w:tcPr>
          <w:p w:rsidR="001C3C5D" w:rsidRPr="00F37A47" w:rsidRDefault="001C3C5D" w:rsidP="009244C6">
            <w:pPr>
              <w:pStyle w:val="a5"/>
              <w:rPr>
                <w:sz w:val="24"/>
                <w:szCs w:val="24"/>
                <w:lang w:val="ru-RU"/>
              </w:rPr>
            </w:pPr>
          </w:p>
        </w:tc>
      </w:tr>
    </w:tbl>
    <w:p w:rsidR="003732C5" w:rsidRPr="00F37A47" w:rsidRDefault="003732C5" w:rsidP="009244C6">
      <w:pPr>
        <w:pStyle w:val="a5"/>
        <w:rPr>
          <w:sz w:val="24"/>
          <w:szCs w:val="24"/>
          <w:lang w:val="ru-RU"/>
        </w:rPr>
      </w:pPr>
      <w:bookmarkStart w:id="0" w:name="_GoBack"/>
      <w:bookmarkEnd w:id="0"/>
    </w:p>
    <w:p w:rsidR="00497FE3" w:rsidRPr="00FF755A" w:rsidRDefault="00677A36" w:rsidP="009244C6">
      <w:pPr>
        <w:pStyle w:val="a5"/>
        <w:rPr>
          <w:sz w:val="24"/>
          <w:szCs w:val="24"/>
          <w:lang w:val="ru-RU"/>
        </w:rPr>
      </w:pPr>
      <w:r w:rsidRPr="00FF755A">
        <w:rPr>
          <w:sz w:val="24"/>
          <w:szCs w:val="24"/>
          <w:lang w:val="ru-RU"/>
        </w:rPr>
        <w:t xml:space="preserve">РАЗДЕЛ </w:t>
      </w:r>
      <w:r>
        <w:rPr>
          <w:sz w:val="24"/>
          <w:szCs w:val="24"/>
          <w:lang w:val="ru-RU"/>
        </w:rPr>
        <w:t xml:space="preserve"> 1</w:t>
      </w:r>
      <w:r w:rsidR="00497FE3" w:rsidRPr="00FF755A">
        <w:rPr>
          <w:sz w:val="24"/>
          <w:szCs w:val="24"/>
          <w:lang w:val="ru-RU"/>
        </w:rPr>
        <w:t>. ЦЕЛИ И ЗАДАЧИ ШКОЛЫ</w:t>
      </w:r>
    </w:p>
    <w:p w:rsidR="00497FE3" w:rsidRPr="00FF755A" w:rsidRDefault="002B086B" w:rsidP="009244C6">
      <w:pPr>
        <w:pStyle w:val="a5"/>
        <w:rPr>
          <w:sz w:val="24"/>
          <w:szCs w:val="24"/>
          <w:u w:val="single"/>
          <w:lang w:val="ru-RU"/>
        </w:rPr>
      </w:pPr>
      <w:r w:rsidRPr="00FF755A">
        <w:rPr>
          <w:i/>
          <w:sz w:val="24"/>
          <w:szCs w:val="24"/>
          <w:lang w:val="ru-RU"/>
        </w:rPr>
        <w:t>Цель на 20</w:t>
      </w:r>
      <w:r w:rsidR="00DB0F5F" w:rsidRPr="00FF755A">
        <w:rPr>
          <w:i/>
          <w:sz w:val="24"/>
          <w:szCs w:val="24"/>
          <w:lang w:val="ru-RU"/>
        </w:rPr>
        <w:t>17</w:t>
      </w:r>
      <w:r w:rsidRPr="00FF755A">
        <w:rPr>
          <w:i/>
          <w:sz w:val="24"/>
          <w:szCs w:val="24"/>
          <w:lang w:val="ru-RU"/>
        </w:rPr>
        <w:t>/201</w:t>
      </w:r>
      <w:r w:rsidR="00DB0F5F" w:rsidRPr="00FF755A">
        <w:rPr>
          <w:i/>
          <w:sz w:val="24"/>
          <w:szCs w:val="24"/>
          <w:lang w:val="ru-RU"/>
        </w:rPr>
        <w:t>8</w:t>
      </w:r>
      <w:r w:rsidR="00497FE3" w:rsidRPr="00FF755A">
        <w:rPr>
          <w:i/>
          <w:sz w:val="24"/>
          <w:szCs w:val="24"/>
          <w:lang w:val="ru-RU"/>
        </w:rPr>
        <w:t xml:space="preserve"> учебный год: </w:t>
      </w:r>
      <w:r w:rsidR="00497FE3" w:rsidRPr="00FF755A">
        <w:rPr>
          <w:sz w:val="24"/>
          <w:szCs w:val="24"/>
          <w:u w:val="single"/>
          <w:lang w:val="ru-RU"/>
        </w:rPr>
        <w:t>создание необходимых условий для раскрытия способностей каждого кадета, воспитания личности.</w:t>
      </w:r>
    </w:p>
    <w:p w:rsidR="004D5253" w:rsidRPr="00FF755A" w:rsidRDefault="004D5253" w:rsidP="009244C6">
      <w:pPr>
        <w:pStyle w:val="a5"/>
        <w:rPr>
          <w:sz w:val="24"/>
          <w:szCs w:val="24"/>
          <w:lang w:val="ru-RU"/>
        </w:rPr>
      </w:pPr>
    </w:p>
    <w:p w:rsidR="004D5253" w:rsidRPr="00FF755A" w:rsidRDefault="004D5253" w:rsidP="009244C6">
      <w:pPr>
        <w:pStyle w:val="a5"/>
        <w:rPr>
          <w:i/>
          <w:sz w:val="24"/>
          <w:szCs w:val="24"/>
          <w:lang w:val="ru-RU"/>
        </w:rPr>
      </w:pPr>
      <w:r w:rsidRPr="00FF755A">
        <w:rPr>
          <w:sz w:val="24"/>
          <w:szCs w:val="24"/>
          <w:lang w:val="ru-RU"/>
        </w:rPr>
        <w:t xml:space="preserve">Методическая тема: </w:t>
      </w:r>
      <w:r w:rsidRPr="00FF755A">
        <w:rPr>
          <w:i/>
          <w:sz w:val="24"/>
          <w:szCs w:val="24"/>
          <w:u w:val="single"/>
          <w:lang w:val="ru-RU"/>
        </w:rPr>
        <w:t>«Формирование методической и информационной культуры педагогов как средство повышения качества образования и условие интеллектуального, творческого и гражданско-патриотического развития кадет».</w:t>
      </w:r>
    </w:p>
    <w:p w:rsidR="004D5253" w:rsidRPr="00FF755A" w:rsidRDefault="004D5253" w:rsidP="009244C6">
      <w:pPr>
        <w:pStyle w:val="a5"/>
        <w:rPr>
          <w:sz w:val="24"/>
          <w:szCs w:val="24"/>
          <w:lang w:val="ru-RU"/>
        </w:rPr>
      </w:pPr>
    </w:p>
    <w:p w:rsidR="008B7ED9" w:rsidRPr="00FF755A" w:rsidRDefault="008B7ED9" w:rsidP="009244C6">
      <w:pPr>
        <w:pStyle w:val="a5"/>
        <w:rPr>
          <w:sz w:val="24"/>
          <w:szCs w:val="24"/>
          <w:lang w:val="ru-RU"/>
        </w:rPr>
      </w:pPr>
      <w:r w:rsidRPr="00FF755A">
        <w:rPr>
          <w:sz w:val="24"/>
          <w:szCs w:val="24"/>
          <w:lang w:val="ru-RU"/>
        </w:rPr>
        <w:t xml:space="preserve">Ближайшие перспективы </w:t>
      </w:r>
      <w:r w:rsidR="004E161F" w:rsidRPr="00FF755A">
        <w:rPr>
          <w:sz w:val="24"/>
          <w:szCs w:val="24"/>
          <w:lang w:val="ru-RU"/>
        </w:rPr>
        <w:t xml:space="preserve">и Стратегические основные положения </w:t>
      </w:r>
      <w:r w:rsidRPr="00FF755A">
        <w:rPr>
          <w:sz w:val="24"/>
          <w:szCs w:val="24"/>
          <w:lang w:val="ru-RU"/>
        </w:rPr>
        <w:t>ОГБОУ К</w:t>
      </w:r>
      <w:r w:rsidR="004E161F" w:rsidRPr="00FF755A">
        <w:rPr>
          <w:sz w:val="24"/>
          <w:szCs w:val="24"/>
          <w:lang w:val="ru-RU"/>
        </w:rPr>
        <w:t>ШИ «Северский кадетский корпус»</w:t>
      </w:r>
      <w:r w:rsidRPr="00FF755A">
        <w:rPr>
          <w:sz w:val="24"/>
          <w:szCs w:val="24"/>
          <w:lang w:val="ru-RU"/>
        </w:rPr>
        <w:t>.</w:t>
      </w:r>
    </w:p>
    <w:p w:rsidR="008B7ED9" w:rsidRPr="00FF755A" w:rsidRDefault="008B7ED9" w:rsidP="009244C6">
      <w:pPr>
        <w:pStyle w:val="a5"/>
        <w:rPr>
          <w:sz w:val="24"/>
          <w:szCs w:val="24"/>
          <w:lang w:val="ru-RU"/>
        </w:rPr>
      </w:pPr>
    </w:p>
    <w:p w:rsidR="008B7ED9" w:rsidRPr="00FF755A" w:rsidRDefault="004E161F" w:rsidP="00BB4206">
      <w:pPr>
        <w:pStyle w:val="a5"/>
        <w:numPr>
          <w:ilvl w:val="0"/>
          <w:numId w:val="1"/>
        </w:numPr>
        <w:rPr>
          <w:sz w:val="24"/>
          <w:szCs w:val="24"/>
          <w:lang w:val="ru-RU"/>
        </w:rPr>
      </w:pPr>
      <w:r w:rsidRPr="00FF755A">
        <w:rPr>
          <w:sz w:val="24"/>
          <w:szCs w:val="24"/>
          <w:lang w:val="ru-RU"/>
        </w:rPr>
        <w:t>К 201</w:t>
      </w:r>
      <w:r w:rsidR="00595F09" w:rsidRPr="00FF755A">
        <w:rPr>
          <w:sz w:val="24"/>
          <w:szCs w:val="24"/>
          <w:lang w:val="ru-RU"/>
        </w:rPr>
        <w:t>7</w:t>
      </w:r>
      <w:r w:rsidR="008B7ED9" w:rsidRPr="00FF755A">
        <w:rPr>
          <w:sz w:val="24"/>
          <w:szCs w:val="24"/>
          <w:lang w:val="ru-RU"/>
        </w:rPr>
        <w:t xml:space="preserve"> г.Корпус на городском уровне станет: лидером  образования, лидером в творческих конкурсах, лидером в спортивных соревнованиях.</w:t>
      </w:r>
    </w:p>
    <w:p w:rsidR="008B7ED9" w:rsidRPr="00FF755A" w:rsidRDefault="008B7ED9" w:rsidP="00BB4206">
      <w:pPr>
        <w:pStyle w:val="a5"/>
        <w:numPr>
          <w:ilvl w:val="0"/>
          <w:numId w:val="1"/>
        </w:numPr>
        <w:rPr>
          <w:sz w:val="24"/>
          <w:szCs w:val="24"/>
          <w:lang w:val="ru-RU"/>
        </w:rPr>
      </w:pPr>
      <w:r w:rsidRPr="00FF755A">
        <w:rPr>
          <w:sz w:val="24"/>
          <w:szCs w:val="24"/>
          <w:lang w:val="ru-RU"/>
        </w:rPr>
        <w:t>К 201</w:t>
      </w:r>
      <w:r w:rsidR="00595F09" w:rsidRPr="00FF755A">
        <w:rPr>
          <w:sz w:val="24"/>
          <w:szCs w:val="24"/>
          <w:lang w:val="ru-RU"/>
        </w:rPr>
        <w:t>8</w:t>
      </w:r>
      <w:r w:rsidRPr="00FF755A">
        <w:rPr>
          <w:sz w:val="24"/>
          <w:szCs w:val="24"/>
          <w:lang w:val="ru-RU"/>
        </w:rPr>
        <w:t xml:space="preserve"> г.Корпус станет лидером в образовании на областном  уровне. </w:t>
      </w:r>
    </w:p>
    <w:p w:rsidR="008B7ED9" w:rsidRPr="00FF755A" w:rsidRDefault="00595F09" w:rsidP="00BB4206">
      <w:pPr>
        <w:pStyle w:val="a5"/>
        <w:numPr>
          <w:ilvl w:val="0"/>
          <w:numId w:val="1"/>
        </w:numPr>
        <w:rPr>
          <w:sz w:val="24"/>
          <w:szCs w:val="24"/>
          <w:lang w:val="ru-RU"/>
        </w:rPr>
      </w:pPr>
      <w:r w:rsidRPr="00FF755A">
        <w:rPr>
          <w:sz w:val="24"/>
          <w:szCs w:val="24"/>
          <w:lang w:val="ru-RU"/>
        </w:rPr>
        <w:t>К 2018</w:t>
      </w:r>
      <w:r w:rsidR="008B7ED9" w:rsidRPr="00FF755A">
        <w:rPr>
          <w:sz w:val="24"/>
          <w:szCs w:val="24"/>
          <w:lang w:val="ru-RU"/>
        </w:rPr>
        <w:t xml:space="preserve"> г.Корпус достигнет: 50% уровня отличных и хороших оценок выпускников по результатам государственной (в том числе н</w:t>
      </w:r>
      <w:r w:rsidR="00DB0F5F" w:rsidRPr="00FF755A">
        <w:rPr>
          <w:sz w:val="24"/>
          <w:szCs w:val="24"/>
          <w:lang w:val="ru-RU"/>
        </w:rPr>
        <w:t>езависимой)аттестации (ЕГЭ) 60</w:t>
      </w:r>
      <w:r w:rsidR="008B7ED9" w:rsidRPr="00FF755A">
        <w:rPr>
          <w:sz w:val="24"/>
          <w:szCs w:val="24"/>
          <w:lang w:val="ru-RU"/>
        </w:rPr>
        <w:t>%уровня поступления выпускников в высшие учебные заведения.</w:t>
      </w:r>
    </w:p>
    <w:p w:rsidR="00DB0F5F" w:rsidRDefault="008B7ED9" w:rsidP="009244C6">
      <w:pPr>
        <w:pStyle w:val="a5"/>
        <w:numPr>
          <w:ilvl w:val="0"/>
          <w:numId w:val="1"/>
        </w:numPr>
        <w:rPr>
          <w:sz w:val="24"/>
          <w:szCs w:val="24"/>
        </w:rPr>
      </w:pPr>
      <w:r w:rsidRPr="00FF755A">
        <w:rPr>
          <w:sz w:val="24"/>
          <w:szCs w:val="24"/>
          <w:lang w:val="ru-RU"/>
        </w:rPr>
        <w:t xml:space="preserve">Высокий уровень предоставленных программ дополнительного образования, обеспечит значительное повышение кругозора учащихся и в результате реализации перечисленных мероприятий будет создано качественно новое учебное, обеспечивающий всестороннее развитие личности, и успешную подготовку молодого поколения к служению </w:t>
      </w:r>
      <w:r w:rsidRPr="008B354B">
        <w:rPr>
          <w:sz w:val="24"/>
          <w:szCs w:val="24"/>
        </w:rPr>
        <w:t>Отечеству на гражданском и военном поприще.</w:t>
      </w:r>
    </w:p>
    <w:p w:rsidR="00DB0F5F" w:rsidRPr="00FF755A" w:rsidRDefault="008B7ED9" w:rsidP="009244C6">
      <w:pPr>
        <w:pStyle w:val="a5"/>
        <w:numPr>
          <w:ilvl w:val="0"/>
          <w:numId w:val="1"/>
        </w:numPr>
        <w:rPr>
          <w:sz w:val="24"/>
          <w:szCs w:val="24"/>
          <w:lang w:val="ru-RU"/>
        </w:rPr>
      </w:pPr>
      <w:r w:rsidRPr="00FF755A">
        <w:rPr>
          <w:bCs/>
          <w:sz w:val="24"/>
          <w:szCs w:val="24"/>
          <w:lang w:val="ru-RU"/>
        </w:rPr>
        <w:t>Создание благоприятной атмосферы, способствующей раскрытию и развитию потенциала.</w:t>
      </w:r>
    </w:p>
    <w:p w:rsidR="00DB0F5F" w:rsidRPr="00FF755A" w:rsidRDefault="008B7ED9" w:rsidP="009244C6">
      <w:pPr>
        <w:pStyle w:val="a5"/>
        <w:numPr>
          <w:ilvl w:val="0"/>
          <w:numId w:val="1"/>
        </w:numPr>
        <w:rPr>
          <w:sz w:val="24"/>
          <w:szCs w:val="24"/>
          <w:lang w:val="ru-RU"/>
        </w:rPr>
      </w:pPr>
      <w:r w:rsidRPr="00FF755A">
        <w:rPr>
          <w:sz w:val="24"/>
          <w:szCs w:val="24"/>
          <w:lang w:val="ru-RU"/>
        </w:rPr>
        <w:t>Создание общей благоприятной среды, соответствующей поставленным целям и задачам, попав в которую невозможно действовать, работать, учиться иначе, чем живет весь коллектив.</w:t>
      </w:r>
    </w:p>
    <w:p w:rsidR="00DB0F5F" w:rsidRPr="00FF755A" w:rsidRDefault="008B7ED9" w:rsidP="009244C6">
      <w:pPr>
        <w:pStyle w:val="a5"/>
        <w:numPr>
          <w:ilvl w:val="0"/>
          <w:numId w:val="1"/>
        </w:numPr>
        <w:rPr>
          <w:sz w:val="24"/>
          <w:szCs w:val="24"/>
          <w:lang w:val="ru-RU"/>
        </w:rPr>
      </w:pPr>
      <w:r w:rsidRPr="00FF755A">
        <w:rPr>
          <w:sz w:val="24"/>
          <w:szCs w:val="24"/>
          <w:lang w:val="ru-RU"/>
        </w:rPr>
        <w:t>Воспитание и обучение кадет через создание внутренней формирующей и координирующей среды.</w:t>
      </w:r>
    </w:p>
    <w:p w:rsidR="00DB0F5F" w:rsidRPr="00FF755A" w:rsidRDefault="008B7ED9" w:rsidP="009244C6">
      <w:pPr>
        <w:pStyle w:val="a5"/>
        <w:numPr>
          <w:ilvl w:val="0"/>
          <w:numId w:val="1"/>
        </w:numPr>
        <w:rPr>
          <w:sz w:val="24"/>
          <w:szCs w:val="24"/>
          <w:lang w:val="ru-RU"/>
        </w:rPr>
      </w:pPr>
      <w:r w:rsidRPr="00FF755A">
        <w:rPr>
          <w:bCs/>
          <w:sz w:val="24"/>
          <w:szCs w:val="24"/>
          <w:lang w:val="ru-RU"/>
        </w:rPr>
        <w:t>Создание эффективного коллектива, высококвалифицирован</w:t>
      </w:r>
      <w:r w:rsidR="004E161F" w:rsidRPr="00FF755A">
        <w:rPr>
          <w:bCs/>
          <w:sz w:val="24"/>
          <w:szCs w:val="24"/>
          <w:lang w:val="ru-RU"/>
        </w:rPr>
        <w:t>ного кадрового потенциала – 201</w:t>
      </w:r>
      <w:r w:rsidR="00595F09" w:rsidRPr="00FF755A">
        <w:rPr>
          <w:bCs/>
          <w:sz w:val="24"/>
          <w:szCs w:val="24"/>
          <w:lang w:val="ru-RU"/>
        </w:rPr>
        <w:t>7</w:t>
      </w:r>
      <w:r w:rsidRPr="00FF755A">
        <w:rPr>
          <w:bCs/>
          <w:sz w:val="24"/>
          <w:szCs w:val="24"/>
          <w:lang w:val="ru-RU"/>
        </w:rPr>
        <w:t xml:space="preserve"> год.</w:t>
      </w:r>
    </w:p>
    <w:p w:rsidR="00497FE3" w:rsidRPr="00FF755A" w:rsidRDefault="00497FE3" w:rsidP="009244C6">
      <w:pPr>
        <w:pStyle w:val="a5"/>
        <w:rPr>
          <w:i/>
          <w:sz w:val="24"/>
          <w:szCs w:val="24"/>
          <w:lang w:val="ru-RU"/>
        </w:rPr>
      </w:pPr>
    </w:p>
    <w:p w:rsidR="008B7ED9" w:rsidRPr="008B354B" w:rsidRDefault="009244C6" w:rsidP="009244C6">
      <w:pPr>
        <w:pStyle w:val="a5"/>
        <w:rPr>
          <w:i/>
          <w:sz w:val="24"/>
          <w:szCs w:val="24"/>
          <w:u w:val="single"/>
        </w:rPr>
      </w:pPr>
      <w:r w:rsidRPr="008B354B">
        <w:rPr>
          <w:i/>
          <w:sz w:val="24"/>
          <w:szCs w:val="24"/>
          <w:u w:val="single"/>
        </w:rPr>
        <w:t>Задачи на 201</w:t>
      </w:r>
      <w:r w:rsidR="00DB0F5F">
        <w:rPr>
          <w:i/>
          <w:sz w:val="24"/>
          <w:szCs w:val="24"/>
          <w:u w:val="single"/>
        </w:rPr>
        <w:t>7-2018</w:t>
      </w:r>
      <w:r w:rsidR="008B7ED9" w:rsidRPr="008B354B">
        <w:rPr>
          <w:i/>
          <w:sz w:val="24"/>
          <w:szCs w:val="24"/>
          <w:u w:val="single"/>
        </w:rPr>
        <w:t xml:space="preserve"> учебный год:</w:t>
      </w:r>
    </w:p>
    <w:p w:rsidR="008B7ED9" w:rsidRPr="00FF755A" w:rsidRDefault="004E161F" w:rsidP="00BB4206">
      <w:pPr>
        <w:pStyle w:val="a5"/>
        <w:numPr>
          <w:ilvl w:val="0"/>
          <w:numId w:val="2"/>
        </w:numPr>
        <w:rPr>
          <w:sz w:val="24"/>
          <w:szCs w:val="24"/>
          <w:lang w:val="ru-RU"/>
        </w:rPr>
      </w:pPr>
      <w:r w:rsidRPr="00FF755A">
        <w:rPr>
          <w:sz w:val="24"/>
          <w:szCs w:val="24"/>
          <w:lang w:val="ru-RU"/>
        </w:rPr>
        <w:t>Продолжить работу по модернизации</w:t>
      </w:r>
      <w:r w:rsidR="008B7ED9" w:rsidRPr="00FF755A">
        <w:rPr>
          <w:sz w:val="24"/>
          <w:szCs w:val="24"/>
          <w:lang w:val="ru-RU"/>
        </w:rPr>
        <w:t xml:space="preserve"> образовательного процесса образовательной орган</w:t>
      </w:r>
      <w:r w:rsidRPr="00FF755A">
        <w:rPr>
          <w:sz w:val="24"/>
          <w:szCs w:val="24"/>
          <w:lang w:val="ru-RU"/>
        </w:rPr>
        <w:t>изации, включающую</w:t>
      </w:r>
      <w:r w:rsidR="008B7ED9" w:rsidRPr="00FF755A">
        <w:rPr>
          <w:sz w:val="24"/>
          <w:szCs w:val="24"/>
          <w:lang w:val="ru-RU"/>
        </w:rPr>
        <w:t xml:space="preserve"> разработку новых образовательных форм и программ, внедрение новых образовательных технологий и систем поддержки обучения;</w:t>
      </w:r>
    </w:p>
    <w:p w:rsidR="008B7ED9" w:rsidRPr="00FF755A" w:rsidRDefault="004E161F" w:rsidP="00BB4206">
      <w:pPr>
        <w:pStyle w:val="a5"/>
        <w:numPr>
          <w:ilvl w:val="0"/>
          <w:numId w:val="2"/>
        </w:numPr>
        <w:rPr>
          <w:sz w:val="24"/>
          <w:szCs w:val="24"/>
          <w:lang w:val="ru-RU"/>
        </w:rPr>
      </w:pPr>
      <w:r w:rsidRPr="00FF755A">
        <w:rPr>
          <w:sz w:val="24"/>
          <w:szCs w:val="24"/>
          <w:lang w:val="ru-RU"/>
        </w:rPr>
        <w:t>Продолжить работу по укреплению кадрового потенциала, развитию</w:t>
      </w:r>
      <w:r w:rsidR="008B7ED9" w:rsidRPr="00FF755A">
        <w:rPr>
          <w:sz w:val="24"/>
          <w:szCs w:val="24"/>
          <w:lang w:val="ru-RU"/>
        </w:rPr>
        <w:t xml:space="preserve"> ко</w:t>
      </w:r>
      <w:r w:rsidRPr="00FF755A">
        <w:rPr>
          <w:sz w:val="24"/>
          <w:szCs w:val="24"/>
          <w:lang w:val="ru-RU"/>
        </w:rPr>
        <w:t>рпоративной культуры, разработке</w:t>
      </w:r>
      <w:r w:rsidR="008B7ED9" w:rsidRPr="00FF755A">
        <w:rPr>
          <w:sz w:val="24"/>
          <w:szCs w:val="24"/>
          <w:lang w:val="ru-RU"/>
        </w:rPr>
        <w:t xml:space="preserve"> внутренних стандартов в осуществлении </w:t>
      </w:r>
      <w:r w:rsidR="008B7ED9" w:rsidRPr="00FF755A">
        <w:rPr>
          <w:sz w:val="24"/>
          <w:szCs w:val="24"/>
          <w:lang w:val="ru-RU"/>
        </w:rPr>
        <w:lastRenderedPageBreak/>
        <w:t>образовательной и воспитывающей деятельности, влияющих на создание благоприятной атмосферы и развивающей среды.</w:t>
      </w:r>
    </w:p>
    <w:p w:rsidR="008B7ED9" w:rsidRPr="00FF755A" w:rsidRDefault="004E161F" w:rsidP="00BB4206">
      <w:pPr>
        <w:pStyle w:val="a5"/>
        <w:numPr>
          <w:ilvl w:val="0"/>
          <w:numId w:val="2"/>
        </w:numPr>
        <w:rPr>
          <w:sz w:val="24"/>
          <w:szCs w:val="24"/>
          <w:lang w:val="ru-RU"/>
        </w:rPr>
      </w:pPr>
      <w:r w:rsidRPr="00FF755A">
        <w:rPr>
          <w:sz w:val="24"/>
          <w:szCs w:val="24"/>
          <w:lang w:val="ru-RU"/>
        </w:rPr>
        <w:t>Создавать условия для</w:t>
      </w:r>
      <w:r w:rsidR="008B7ED9" w:rsidRPr="00FF755A">
        <w:rPr>
          <w:sz w:val="24"/>
          <w:szCs w:val="24"/>
          <w:lang w:val="ru-RU"/>
        </w:rPr>
        <w:t xml:space="preserve"> обеспечения научно -исследовательской, образовательной, спортивно -туристической,культурно -эстетической и военно -патриотической деятельностикадетского корпуса, совершенствование современной информационнойинфраструктуры, развитие материально -технической базы;</w:t>
      </w:r>
    </w:p>
    <w:p w:rsidR="004E161F" w:rsidRPr="00FF755A" w:rsidRDefault="004E161F" w:rsidP="00BB4206">
      <w:pPr>
        <w:pStyle w:val="a5"/>
        <w:numPr>
          <w:ilvl w:val="0"/>
          <w:numId w:val="2"/>
        </w:numPr>
        <w:rPr>
          <w:sz w:val="24"/>
          <w:szCs w:val="24"/>
          <w:lang w:val="ru-RU"/>
        </w:rPr>
      </w:pPr>
      <w:r w:rsidRPr="00FF755A">
        <w:rPr>
          <w:sz w:val="24"/>
          <w:szCs w:val="24"/>
          <w:lang w:val="ru-RU"/>
        </w:rPr>
        <w:t>Начать внедрение процедуры независимой оценки деятельности образовательной организации.</w:t>
      </w:r>
    </w:p>
    <w:p w:rsidR="004E161F" w:rsidRPr="00FF755A" w:rsidRDefault="00405364" w:rsidP="00BB4206">
      <w:pPr>
        <w:pStyle w:val="a5"/>
        <w:numPr>
          <w:ilvl w:val="0"/>
          <w:numId w:val="2"/>
        </w:numPr>
        <w:rPr>
          <w:sz w:val="24"/>
          <w:szCs w:val="24"/>
          <w:lang w:val="ru-RU"/>
        </w:rPr>
      </w:pPr>
      <w:r w:rsidRPr="00FF755A">
        <w:rPr>
          <w:sz w:val="24"/>
          <w:szCs w:val="24"/>
          <w:lang w:val="ru-RU"/>
        </w:rPr>
        <w:t>Продолжить работу над повышением качества образования.</w:t>
      </w:r>
    </w:p>
    <w:p w:rsidR="00497FE3" w:rsidRPr="00FF755A" w:rsidRDefault="00497FE3" w:rsidP="009244C6">
      <w:pPr>
        <w:pStyle w:val="a5"/>
        <w:rPr>
          <w:sz w:val="24"/>
          <w:szCs w:val="24"/>
          <w:lang w:val="ru-RU"/>
        </w:rPr>
      </w:pPr>
    </w:p>
    <w:p w:rsidR="00497FE3" w:rsidRPr="00FF755A" w:rsidRDefault="00497FE3" w:rsidP="009244C6">
      <w:pPr>
        <w:pStyle w:val="a5"/>
        <w:rPr>
          <w:sz w:val="24"/>
          <w:szCs w:val="24"/>
          <w:lang w:val="ru-RU"/>
        </w:rPr>
      </w:pPr>
    </w:p>
    <w:p w:rsidR="00DB0F5F" w:rsidRPr="00FF755A" w:rsidRDefault="00DB0F5F" w:rsidP="009244C6">
      <w:pPr>
        <w:pStyle w:val="a5"/>
        <w:rPr>
          <w:sz w:val="24"/>
          <w:szCs w:val="24"/>
          <w:lang w:val="ru-RU"/>
        </w:rPr>
      </w:pPr>
    </w:p>
    <w:p w:rsidR="00497FE3" w:rsidRPr="00FF755A" w:rsidRDefault="00497FE3" w:rsidP="009244C6">
      <w:pPr>
        <w:pStyle w:val="a5"/>
        <w:rPr>
          <w:sz w:val="24"/>
          <w:szCs w:val="24"/>
          <w:lang w:val="ru-RU"/>
        </w:rPr>
      </w:pPr>
      <w:r w:rsidRPr="00FF755A">
        <w:rPr>
          <w:sz w:val="24"/>
          <w:szCs w:val="24"/>
          <w:lang w:val="ru-RU"/>
        </w:rPr>
        <w:t>РАЗДЕЛ  2.  План реализации Программы развития школы в рамках Национальной образовательной инициативы «НАША НОВАЯ ШКОЛА»</w:t>
      </w:r>
    </w:p>
    <w:p w:rsidR="00497FE3" w:rsidRPr="00FF755A" w:rsidRDefault="00497FE3" w:rsidP="009244C6">
      <w:pPr>
        <w:pStyle w:val="a5"/>
        <w:rPr>
          <w:sz w:val="24"/>
          <w:szCs w:val="24"/>
          <w:lang w:val="ru-RU"/>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8"/>
        <w:gridCol w:w="658"/>
        <w:gridCol w:w="3169"/>
        <w:gridCol w:w="1843"/>
        <w:gridCol w:w="2033"/>
        <w:gridCol w:w="1056"/>
      </w:tblGrid>
      <w:tr w:rsidR="00497FE3" w:rsidRPr="008B354B" w:rsidTr="00FF755A">
        <w:tc>
          <w:tcPr>
            <w:tcW w:w="738" w:type="dxa"/>
          </w:tcPr>
          <w:p w:rsidR="00497FE3" w:rsidRPr="008B354B" w:rsidRDefault="00497FE3" w:rsidP="009244C6">
            <w:pPr>
              <w:pStyle w:val="a5"/>
              <w:rPr>
                <w:rFonts w:eastAsia="Times New Roman"/>
                <w:sz w:val="24"/>
                <w:szCs w:val="24"/>
              </w:rPr>
            </w:pPr>
            <w:r w:rsidRPr="008B354B">
              <w:rPr>
                <w:rFonts w:eastAsia="Times New Roman"/>
                <w:sz w:val="24"/>
                <w:szCs w:val="24"/>
              </w:rPr>
              <w:t>№</w:t>
            </w:r>
          </w:p>
        </w:tc>
        <w:tc>
          <w:tcPr>
            <w:tcW w:w="658" w:type="dxa"/>
          </w:tcPr>
          <w:p w:rsidR="00497FE3" w:rsidRPr="008B354B" w:rsidRDefault="00497FE3" w:rsidP="009244C6">
            <w:pPr>
              <w:pStyle w:val="a5"/>
              <w:rPr>
                <w:rFonts w:eastAsia="Times New Roman"/>
                <w:sz w:val="24"/>
                <w:szCs w:val="24"/>
              </w:rPr>
            </w:pPr>
            <w:r w:rsidRPr="008B354B">
              <w:rPr>
                <w:rFonts w:eastAsia="Times New Roman"/>
                <w:sz w:val="24"/>
                <w:szCs w:val="24"/>
              </w:rPr>
              <w:t xml:space="preserve">номер </w:t>
            </w:r>
          </w:p>
          <w:p w:rsidR="00497FE3" w:rsidRPr="008B354B" w:rsidRDefault="00497FE3" w:rsidP="009244C6">
            <w:pPr>
              <w:pStyle w:val="a5"/>
              <w:rPr>
                <w:rFonts w:eastAsia="Times New Roman"/>
                <w:sz w:val="24"/>
                <w:szCs w:val="24"/>
              </w:rPr>
            </w:pPr>
            <w:r w:rsidRPr="008B354B">
              <w:rPr>
                <w:rFonts w:eastAsia="Times New Roman"/>
                <w:sz w:val="24"/>
                <w:szCs w:val="24"/>
              </w:rPr>
              <w:t xml:space="preserve">строки </w:t>
            </w:r>
          </w:p>
          <w:p w:rsidR="00497FE3" w:rsidRPr="008B354B" w:rsidRDefault="00497FE3" w:rsidP="009244C6">
            <w:pPr>
              <w:pStyle w:val="a5"/>
              <w:rPr>
                <w:rFonts w:eastAsia="Times New Roman"/>
                <w:sz w:val="24"/>
                <w:szCs w:val="24"/>
              </w:rPr>
            </w:pPr>
            <w:r w:rsidRPr="008B354B">
              <w:rPr>
                <w:rFonts w:eastAsia="Times New Roman"/>
                <w:sz w:val="24"/>
                <w:szCs w:val="24"/>
              </w:rPr>
              <w:t xml:space="preserve">сетевого </w:t>
            </w:r>
          </w:p>
          <w:p w:rsidR="00497FE3" w:rsidRPr="008B354B" w:rsidRDefault="00497FE3" w:rsidP="009244C6">
            <w:pPr>
              <w:pStyle w:val="a5"/>
              <w:rPr>
                <w:rFonts w:eastAsia="Times New Roman"/>
                <w:sz w:val="24"/>
                <w:szCs w:val="24"/>
              </w:rPr>
            </w:pPr>
            <w:r w:rsidRPr="008B354B">
              <w:rPr>
                <w:rFonts w:eastAsia="Times New Roman"/>
                <w:sz w:val="24"/>
                <w:szCs w:val="24"/>
              </w:rPr>
              <w:t>графика</w:t>
            </w:r>
          </w:p>
        </w:tc>
        <w:tc>
          <w:tcPr>
            <w:tcW w:w="3169"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Наименование направления, </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блока мероприятий, мероприятия </w:t>
            </w:r>
          </w:p>
        </w:tc>
        <w:tc>
          <w:tcPr>
            <w:tcW w:w="1843" w:type="dxa"/>
          </w:tcPr>
          <w:p w:rsidR="00497FE3" w:rsidRPr="008B354B" w:rsidRDefault="00497FE3" w:rsidP="009244C6">
            <w:pPr>
              <w:pStyle w:val="a5"/>
              <w:rPr>
                <w:rFonts w:eastAsia="Times New Roman"/>
                <w:sz w:val="24"/>
                <w:szCs w:val="24"/>
              </w:rPr>
            </w:pPr>
            <w:r w:rsidRPr="008B354B">
              <w:rPr>
                <w:rFonts w:eastAsia="Times New Roman"/>
                <w:sz w:val="24"/>
                <w:szCs w:val="24"/>
              </w:rPr>
              <w:t>Плановый срок</w:t>
            </w:r>
          </w:p>
          <w:p w:rsidR="00497FE3" w:rsidRPr="008B354B" w:rsidRDefault="00497FE3" w:rsidP="009244C6">
            <w:pPr>
              <w:pStyle w:val="a5"/>
              <w:rPr>
                <w:rFonts w:eastAsia="Times New Roman"/>
                <w:sz w:val="24"/>
                <w:szCs w:val="24"/>
              </w:rPr>
            </w:pPr>
            <w:r w:rsidRPr="008B354B">
              <w:rPr>
                <w:rFonts w:eastAsia="Times New Roman"/>
                <w:sz w:val="24"/>
                <w:szCs w:val="24"/>
              </w:rPr>
              <w:t>исполнения</w:t>
            </w:r>
          </w:p>
          <w:p w:rsidR="00497FE3" w:rsidRPr="008B354B" w:rsidRDefault="00497FE3" w:rsidP="009244C6">
            <w:pPr>
              <w:pStyle w:val="a5"/>
              <w:rPr>
                <w:rFonts w:eastAsia="Times New Roman"/>
                <w:sz w:val="24"/>
                <w:szCs w:val="24"/>
              </w:rPr>
            </w:pPr>
          </w:p>
        </w:tc>
        <w:tc>
          <w:tcPr>
            <w:tcW w:w="2033" w:type="dxa"/>
          </w:tcPr>
          <w:p w:rsidR="00497FE3" w:rsidRPr="008B354B" w:rsidRDefault="00497FE3" w:rsidP="009244C6">
            <w:pPr>
              <w:pStyle w:val="a5"/>
              <w:rPr>
                <w:rFonts w:eastAsia="Times New Roman"/>
                <w:sz w:val="24"/>
                <w:szCs w:val="24"/>
              </w:rPr>
            </w:pPr>
            <w:r w:rsidRPr="008B354B">
              <w:rPr>
                <w:rFonts w:eastAsia="Times New Roman"/>
                <w:sz w:val="24"/>
                <w:szCs w:val="24"/>
              </w:rPr>
              <w:t>Результат</w:t>
            </w:r>
          </w:p>
          <w:p w:rsidR="00497FE3" w:rsidRPr="008B354B" w:rsidRDefault="00497FE3" w:rsidP="009244C6">
            <w:pPr>
              <w:pStyle w:val="a5"/>
              <w:rPr>
                <w:rFonts w:eastAsia="Times New Roman"/>
                <w:sz w:val="24"/>
                <w:szCs w:val="24"/>
              </w:rPr>
            </w:pPr>
          </w:p>
        </w:tc>
        <w:tc>
          <w:tcPr>
            <w:tcW w:w="1056" w:type="dxa"/>
          </w:tcPr>
          <w:p w:rsidR="00497FE3" w:rsidRPr="008B354B" w:rsidRDefault="00497FE3" w:rsidP="009244C6">
            <w:pPr>
              <w:pStyle w:val="a5"/>
              <w:rPr>
                <w:rFonts w:eastAsia="Times New Roman"/>
                <w:sz w:val="24"/>
                <w:szCs w:val="24"/>
              </w:rPr>
            </w:pPr>
            <w:r w:rsidRPr="008B354B">
              <w:rPr>
                <w:rFonts w:eastAsia="Times New Roman"/>
                <w:sz w:val="24"/>
                <w:szCs w:val="24"/>
              </w:rPr>
              <w:t>Ответственные</w:t>
            </w:r>
          </w:p>
        </w:tc>
      </w:tr>
      <w:tr w:rsidR="00497FE3" w:rsidRPr="008B354B" w:rsidTr="00FF755A">
        <w:tc>
          <w:tcPr>
            <w:tcW w:w="738" w:type="dxa"/>
          </w:tcPr>
          <w:p w:rsidR="00497FE3" w:rsidRPr="008B354B" w:rsidRDefault="00497FE3" w:rsidP="009244C6">
            <w:pPr>
              <w:pStyle w:val="a5"/>
              <w:rPr>
                <w:rFonts w:eastAsia="Times New Roman"/>
                <w:sz w:val="24"/>
                <w:szCs w:val="24"/>
              </w:rPr>
            </w:pPr>
            <w:r w:rsidRPr="008B354B">
              <w:rPr>
                <w:rFonts w:eastAsia="Times New Roman"/>
                <w:sz w:val="24"/>
                <w:szCs w:val="24"/>
              </w:rPr>
              <w:t>1</w:t>
            </w:r>
          </w:p>
        </w:tc>
        <w:tc>
          <w:tcPr>
            <w:tcW w:w="658" w:type="dxa"/>
          </w:tcPr>
          <w:p w:rsidR="00497FE3" w:rsidRPr="008B354B" w:rsidRDefault="00497FE3" w:rsidP="009244C6">
            <w:pPr>
              <w:pStyle w:val="a5"/>
              <w:rPr>
                <w:rFonts w:eastAsia="Times New Roman"/>
                <w:sz w:val="24"/>
                <w:szCs w:val="24"/>
              </w:rPr>
            </w:pPr>
            <w:r w:rsidRPr="008B354B">
              <w:rPr>
                <w:rFonts w:eastAsia="Times New Roman"/>
                <w:sz w:val="24"/>
                <w:szCs w:val="24"/>
              </w:rPr>
              <w:t>2</w:t>
            </w:r>
          </w:p>
        </w:tc>
        <w:tc>
          <w:tcPr>
            <w:tcW w:w="3169" w:type="dxa"/>
          </w:tcPr>
          <w:p w:rsidR="00497FE3" w:rsidRPr="008B354B" w:rsidRDefault="00497FE3" w:rsidP="009244C6">
            <w:pPr>
              <w:pStyle w:val="a5"/>
              <w:rPr>
                <w:rFonts w:eastAsia="Times New Roman"/>
                <w:sz w:val="24"/>
                <w:szCs w:val="24"/>
              </w:rPr>
            </w:pPr>
            <w:r w:rsidRPr="008B354B">
              <w:rPr>
                <w:rFonts w:eastAsia="Times New Roman"/>
                <w:sz w:val="24"/>
                <w:szCs w:val="24"/>
              </w:rPr>
              <w:t>3</w:t>
            </w:r>
          </w:p>
        </w:tc>
        <w:tc>
          <w:tcPr>
            <w:tcW w:w="1843" w:type="dxa"/>
          </w:tcPr>
          <w:p w:rsidR="00497FE3" w:rsidRPr="008B354B" w:rsidRDefault="00497FE3" w:rsidP="009244C6">
            <w:pPr>
              <w:pStyle w:val="a5"/>
              <w:rPr>
                <w:rFonts w:eastAsia="Times New Roman"/>
                <w:sz w:val="24"/>
                <w:szCs w:val="24"/>
              </w:rPr>
            </w:pPr>
            <w:r w:rsidRPr="008B354B">
              <w:rPr>
                <w:rFonts w:eastAsia="Times New Roman"/>
                <w:sz w:val="24"/>
                <w:szCs w:val="24"/>
              </w:rPr>
              <w:t>4</w:t>
            </w:r>
          </w:p>
        </w:tc>
        <w:tc>
          <w:tcPr>
            <w:tcW w:w="2033" w:type="dxa"/>
          </w:tcPr>
          <w:p w:rsidR="00497FE3" w:rsidRPr="008B354B" w:rsidRDefault="00497FE3" w:rsidP="009244C6">
            <w:pPr>
              <w:pStyle w:val="a5"/>
              <w:rPr>
                <w:rFonts w:eastAsia="Times New Roman"/>
                <w:sz w:val="24"/>
                <w:szCs w:val="24"/>
              </w:rPr>
            </w:pPr>
            <w:r w:rsidRPr="008B354B">
              <w:rPr>
                <w:rFonts w:eastAsia="Times New Roman"/>
                <w:sz w:val="24"/>
                <w:szCs w:val="24"/>
              </w:rPr>
              <w:t>5</w:t>
            </w:r>
          </w:p>
        </w:tc>
        <w:tc>
          <w:tcPr>
            <w:tcW w:w="1056" w:type="dxa"/>
          </w:tcPr>
          <w:p w:rsidR="00497FE3" w:rsidRPr="008B354B" w:rsidRDefault="00497FE3" w:rsidP="009244C6">
            <w:pPr>
              <w:pStyle w:val="a5"/>
              <w:rPr>
                <w:rFonts w:eastAsia="Times New Roman"/>
                <w:sz w:val="24"/>
                <w:szCs w:val="24"/>
              </w:rPr>
            </w:pPr>
            <w:r w:rsidRPr="008B354B">
              <w:rPr>
                <w:rFonts w:eastAsia="Times New Roman"/>
                <w:sz w:val="24"/>
                <w:szCs w:val="24"/>
              </w:rPr>
              <w:t>6</w:t>
            </w:r>
          </w:p>
        </w:tc>
      </w:tr>
      <w:tr w:rsidR="00497FE3" w:rsidRPr="008B354B" w:rsidTr="00FF755A">
        <w:tc>
          <w:tcPr>
            <w:tcW w:w="738" w:type="dxa"/>
          </w:tcPr>
          <w:p w:rsidR="00497FE3" w:rsidRPr="008B354B" w:rsidRDefault="00497FE3" w:rsidP="009244C6">
            <w:pPr>
              <w:pStyle w:val="a5"/>
              <w:rPr>
                <w:rFonts w:eastAsia="Times New Roman"/>
                <w:sz w:val="24"/>
                <w:szCs w:val="24"/>
              </w:rPr>
            </w:pPr>
            <w:r w:rsidRPr="008B354B">
              <w:rPr>
                <w:rFonts w:eastAsia="Times New Roman"/>
                <w:sz w:val="24"/>
                <w:szCs w:val="24"/>
              </w:rPr>
              <w:t>1.</w:t>
            </w:r>
          </w:p>
        </w:tc>
        <w:tc>
          <w:tcPr>
            <w:tcW w:w="658" w:type="dxa"/>
          </w:tcPr>
          <w:p w:rsidR="00497FE3" w:rsidRPr="008B354B" w:rsidRDefault="00497FE3" w:rsidP="009244C6">
            <w:pPr>
              <w:pStyle w:val="a5"/>
              <w:rPr>
                <w:rFonts w:eastAsia="Times New Roman"/>
                <w:sz w:val="24"/>
                <w:szCs w:val="24"/>
              </w:rPr>
            </w:pPr>
            <w:r w:rsidRPr="008B354B">
              <w:rPr>
                <w:rFonts w:eastAsia="Times New Roman"/>
                <w:sz w:val="24"/>
                <w:szCs w:val="24"/>
              </w:rPr>
              <w:t>1.</w:t>
            </w:r>
          </w:p>
        </w:tc>
        <w:tc>
          <w:tcPr>
            <w:tcW w:w="3169" w:type="dxa"/>
          </w:tcPr>
          <w:p w:rsidR="008B7ED9" w:rsidRPr="00FF755A" w:rsidRDefault="008B7ED9" w:rsidP="009244C6">
            <w:pPr>
              <w:pStyle w:val="a5"/>
              <w:rPr>
                <w:sz w:val="24"/>
                <w:szCs w:val="24"/>
                <w:lang w:val="ru-RU"/>
              </w:rPr>
            </w:pPr>
            <w:r w:rsidRPr="00FF755A">
              <w:rPr>
                <w:sz w:val="24"/>
                <w:szCs w:val="24"/>
                <w:lang w:val="ru-RU"/>
              </w:rPr>
              <w:t>«Основны</w:t>
            </w:r>
            <w:r w:rsidR="00595F09" w:rsidRPr="00FF755A">
              <w:rPr>
                <w:sz w:val="24"/>
                <w:szCs w:val="24"/>
                <w:lang w:val="ru-RU"/>
              </w:rPr>
              <w:t>е результаты деятельности в 2015</w:t>
            </w:r>
            <w:r w:rsidR="002B086B" w:rsidRPr="00FF755A">
              <w:rPr>
                <w:sz w:val="24"/>
                <w:szCs w:val="24"/>
                <w:lang w:val="ru-RU"/>
              </w:rPr>
              <w:t>-201</w:t>
            </w:r>
            <w:r w:rsidR="00595F09" w:rsidRPr="00FF755A">
              <w:rPr>
                <w:sz w:val="24"/>
                <w:szCs w:val="24"/>
                <w:lang w:val="ru-RU"/>
              </w:rPr>
              <w:t>6</w:t>
            </w:r>
            <w:r w:rsidRPr="00FF755A">
              <w:rPr>
                <w:sz w:val="24"/>
                <w:szCs w:val="24"/>
                <w:lang w:val="ru-RU"/>
              </w:rPr>
              <w:t xml:space="preserve"> учебном году и </w:t>
            </w:r>
          </w:p>
          <w:p w:rsidR="008B7ED9" w:rsidRPr="008B354B" w:rsidRDefault="00595F09" w:rsidP="009244C6">
            <w:pPr>
              <w:pStyle w:val="a5"/>
              <w:rPr>
                <w:sz w:val="24"/>
                <w:szCs w:val="24"/>
              </w:rPr>
            </w:pPr>
            <w:r w:rsidRPr="008B354B">
              <w:rPr>
                <w:sz w:val="24"/>
                <w:szCs w:val="24"/>
              </w:rPr>
              <w:t>перспективы  развития до 2018</w:t>
            </w:r>
            <w:r w:rsidR="008B7ED9" w:rsidRPr="008B354B">
              <w:rPr>
                <w:sz w:val="24"/>
                <w:szCs w:val="24"/>
              </w:rPr>
              <w:t xml:space="preserve"> года»</w:t>
            </w:r>
          </w:p>
          <w:p w:rsidR="00497FE3" w:rsidRPr="008B354B" w:rsidRDefault="00497FE3" w:rsidP="009244C6">
            <w:pPr>
              <w:pStyle w:val="a5"/>
              <w:rPr>
                <w:rFonts w:eastAsia="Times New Roman"/>
                <w:sz w:val="24"/>
                <w:szCs w:val="24"/>
              </w:rPr>
            </w:pPr>
          </w:p>
        </w:tc>
        <w:tc>
          <w:tcPr>
            <w:tcW w:w="1843" w:type="dxa"/>
          </w:tcPr>
          <w:p w:rsidR="00497FE3" w:rsidRPr="008B354B" w:rsidRDefault="00497FE3" w:rsidP="009244C6">
            <w:pPr>
              <w:pStyle w:val="a5"/>
              <w:rPr>
                <w:rFonts w:eastAsia="Times New Roman"/>
                <w:sz w:val="24"/>
                <w:szCs w:val="24"/>
              </w:rPr>
            </w:pPr>
            <w:r w:rsidRPr="008B354B">
              <w:rPr>
                <w:rFonts w:eastAsia="Times New Roman"/>
                <w:sz w:val="24"/>
                <w:szCs w:val="24"/>
              </w:rPr>
              <w:t>Сентябрь 201</w:t>
            </w:r>
            <w:r w:rsidR="00595F09" w:rsidRPr="008B354B">
              <w:rPr>
                <w:rFonts w:eastAsia="Times New Roman"/>
                <w:sz w:val="24"/>
                <w:szCs w:val="24"/>
              </w:rPr>
              <w:t>6</w:t>
            </w:r>
          </w:p>
        </w:tc>
        <w:tc>
          <w:tcPr>
            <w:tcW w:w="2033" w:type="dxa"/>
          </w:tcPr>
          <w:p w:rsidR="00497FE3" w:rsidRPr="008B354B" w:rsidRDefault="00497FE3" w:rsidP="009244C6">
            <w:pPr>
              <w:pStyle w:val="a5"/>
              <w:rPr>
                <w:rFonts w:eastAsia="Times New Roman"/>
                <w:sz w:val="24"/>
                <w:szCs w:val="24"/>
              </w:rPr>
            </w:pPr>
            <w:r w:rsidRPr="008B354B">
              <w:rPr>
                <w:rFonts w:eastAsia="Times New Roman"/>
                <w:sz w:val="24"/>
                <w:szCs w:val="24"/>
              </w:rPr>
              <w:t xml:space="preserve">Протокол </w:t>
            </w:r>
          </w:p>
        </w:tc>
        <w:tc>
          <w:tcPr>
            <w:tcW w:w="1056" w:type="dxa"/>
          </w:tcPr>
          <w:p w:rsidR="00497FE3" w:rsidRPr="008B354B" w:rsidRDefault="00497FE3" w:rsidP="009244C6">
            <w:pPr>
              <w:pStyle w:val="a5"/>
              <w:rPr>
                <w:rFonts w:eastAsia="Times New Roman"/>
                <w:sz w:val="24"/>
                <w:szCs w:val="24"/>
              </w:rPr>
            </w:pPr>
            <w:r w:rsidRPr="008B354B">
              <w:rPr>
                <w:rFonts w:eastAsia="Times New Roman"/>
                <w:sz w:val="24"/>
                <w:szCs w:val="24"/>
              </w:rPr>
              <w:t>Администрация</w:t>
            </w:r>
          </w:p>
          <w:p w:rsidR="00497FE3" w:rsidRPr="008B354B" w:rsidRDefault="00497FE3" w:rsidP="009244C6">
            <w:pPr>
              <w:pStyle w:val="a5"/>
              <w:rPr>
                <w:rFonts w:eastAsia="Times New Roman"/>
                <w:sz w:val="24"/>
                <w:szCs w:val="24"/>
              </w:rPr>
            </w:pPr>
            <w:r w:rsidRPr="008B354B">
              <w:rPr>
                <w:rFonts w:eastAsia="Times New Roman"/>
                <w:sz w:val="24"/>
                <w:szCs w:val="24"/>
              </w:rPr>
              <w:t>Руководители МО,</w:t>
            </w:r>
          </w:p>
        </w:tc>
      </w:tr>
      <w:tr w:rsidR="00497FE3" w:rsidRPr="008B354B" w:rsidTr="00FF755A">
        <w:tc>
          <w:tcPr>
            <w:tcW w:w="738" w:type="dxa"/>
          </w:tcPr>
          <w:p w:rsidR="00497FE3" w:rsidRPr="008B354B" w:rsidRDefault="00497FE3" w:rsidP="009244C6">
            <w:pPr>
              <w:pStyle w:val="a5"/>
              <w:rPr>
                <w:rFonts w:eastAsia="Times New Roman"/>
                <w:sz w:val="24"/>
                <w:szCs w:val="24"/>
              </w:rPr>
            </w:pPr>
            <w:r w:rsidRPr="008B354B">
              <w:rPr>
                <w:rFonts w:eastAsia="Times New Roman"/>
                <w:sz w:val="24"/>
                <w:szCs w:val="24"/>
              </w:rPr>
              <w:t>2.</w:t>
            </w:r>
          </w:p>
        </w:tc>
        <w:tc>
          <w:tcPr>
            <w:tcW w:w="658" w:type="dxa"/>
          </w:tcPr>
          <w:p w:rsidR="00497FE3" w:rsidRPr="008B354B" w:rsidRDefault="00497FE3" w:rsidP="009244C6">
            <w:pPr>
              <w:pStyle w:val="a5"/>
              <w:rPr>
                <w:rFonts w:eastAsia="Times New Roman"/>
                <w:sz w:val="24"/>
                <w:szCs w:val="24"/>
              </w:rPr>
            </w:pPr>
            <w:r w:rsidRPr="008B354B">
              <w:rPr>
                <w:rFonts w:eastAsia="Times New Roman"/>
                <w:sz w:val="24"/>
                <w:szCs w:val="24"/>
              </w:rPr>
              <w:t>2.</w:t>
            </w:r>
          </w:p>
        </w:tc>
        <w:tc>
          <w:tcPr>
            <w:tcW w:w="8101" w:type="dxa"/>
            <w:gridSpan w:val="4"/>
          </w:tcPr>
          <w:p w:rsidR="00497FE3" w:rsidRPr="008B354B" w:rsidRDefault="00497FE3" w:rsidP="009244C6">
            <w:pPr>
              <w:pStyle w:val="a5"/>
              <w:rPr>
                <w:rFonts w:eastAsia="Times New Roman"/>
                <w:sz w:val="24"/>
                <w:szCs w:val="24"/>
              </w:rPr>
            </w:pPr>
            <w:r w:rsidRPr="008B354B">
              <w:rPr>
                <w:rFonts w:eastAsia="Times New Roman"/>
                <w:sz w:val="24"/>
                <w:szCs w:val="24"/>
              </w:rPr>
              <w:t>Развитие системы поддержки талантливых детей</w:t>
            </w:r>
          </w:p>
          <w:p w:rsidR="00497FE3" w:rsidRPr="008B354B" w:rsidRDefault="00497FE3" w:rsidP="009244C6">
            <w:pPr>
              <w:pStyle w:val="a5"/>
              <w:rPr>
                <w:rFonts w:eastAsia="Times New Roman"/>
                <w:sz w:val="24"/>
                <w:szCs w:val="24"/>
              </w:rPr>
            </w:pPr>
          </w:p>
        </w:tc>
      </w:tr>
      <w:tr w:rsidR="00497FE3" w:rsidRPr="00F37A47" w:rsidTr="00FF755A">
        <w:tc>
          <w:tcPr>
            <w:tcW w:w="738" w:type="dxa"/>
          </w:tcPr>
          <w:p w:rsidR="00497FE3" w:rsidRPr="008B354B" w:rsidRDefault="00497FE3" w:rsidP="009244C6">
            <w:pPr>
              <w:pStyle w:val="a5"/>
              <w:rPr>
                <w:rFonts w:eastAsia="Times New Roman"/>
                <w:sz w:val="24"/>
                <w:szCs w:val="24"/>
              </w:rPr>
            </w:pPr>
          </w:p>
        </w:tc>
        <w:tc>
          <w:tcPr>
            <w:tcW w:w="658" w:type="dxa"/>
          </w:tcPr>
          <w:p w:rsidR="00497FE3" w:rsidRPr="008B354B" w:rsidRDefault="00497FE3" w:rsidP="009244C6">
            <w:pPr>
              <w:pStyle w:val="a5"/>
              <w:rPr>
                <w:rFonts w:eastAsia="Times New Roman"/>
                <w:sz w:val="24"/>
                <w:szCs w:val="24"/>
              </w:rPr>
            </w:pPr>
            <w:r w:rsidRPr="008B354B">
              <w:rPr>
                <w:rFonts w:eastAsia="Times New Roman"/>
                <w:sz w:val="24"/>
                <w:szCs w:val="24"/>
              </w:rPr>
              <w:t>2.1.</w:t>
            </w:r>
          </w:p>
        </w:tc>
        <w:tc>
          <w:tcPr>
            <w:tcW w:w="3169" w:type="dxa"/>
          </w:tcPr>
          <w:p w:rsidR="00497FE3" w:rsidRPr="008B354B" w:rsidRDefault="00497FE3" w:rsidP="009244C6">
            <w:pPr>
              <w:pStyle w:val="a5"/>
              <w:rPr>
                <w:rFonts w:eastAsia="Times New Roman"/>
                <w:sz w:val="24"/>
                <w:szCs w:val="24"/>
              </w:rPr>
            </w:pPr>
            <w:r w:rsidRPr="008B354B">
              <w:rPr>
                <w:rFonts w:eastAsia="Times New Roman"/>
                <w:sz w:val="24"/>
                <w:szCs w:val="24"/>
              </w:rPr>
              <w:t>Информирование об условиях конкурсов</w:t>
            </w:r>
          </w:p>
        </w:tc>
        <w:tc>
          <w:tcPr>
            <w:tcW w:w="1843" w:type="dxa"/>
          </w:tcPr>
          <w:p w:rsidR="00497FE3" w:rsidRPr="008B354B" w:rsidRDefault="00497FE3" w:rsidP="009244C6">
            <w:pPr>
              <w:pStyle w:val="a5"/>
              <w:rPr>
                <w:rFonts w:eastAsia="Times New Roman"/>
                <w:sz w:val="24"/>
                <w:szCs w:val="24"/>
              </w:rPr>
            </w:pPr>
            <w:r w:rsidRPr="008B354B">
              <w:rPr>
                <w:rFonts w:eastAsia="Times New Roman"/>
                <w:sz w:val="24"/>
                <w:szCs w:val="24"/>
              </w:rPr>
              <w:t>в течение года</w:t>
            </w:r>
          </w:p>
        </w:tc>
        <w:tc>
          <w:tcPr>
            <w:tcW w:w="2033"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Размещение информации на информационном стенде, сайте корпуса</w:t>
            </w:r>
          </w:p>
        </w:tc>
        <w:tc>
          <w:tcPr>
            <w:tcW w:w="1056" w:type="dxa"/>
          </w:tcPr>
          <w:p w:rsidR="00497FE3" w:rsidRPr="00FF755A" w:rsidRDefault="002B086B" w:rsidP="009244C6">
            <w:pPr>
              <w:pStyle w:val="a5"/>
              <w:rPr>
                <w:rFonts w:eastAsia="Times New Roman"/>
                <w:sz w:val="24"/>
                <w:szCs w:val="24"/>
                <w:lang w:val="ru-RU"/>
              </w:rPr>
            </w:pPr>
            <w:r w:rsidRPr="00FF755A">
              <w:rPr>
                <w:rFonts w:eastAsia="Times New Roman"/>
                <w:sz w:val="24"/>
                <w:szCs w:val="24"/>
                <w:lang w:val="ru-RU"/>
              </w:rPr>
              <w:t xml:space="preserve">зам. директора </w:t>
            </w:r>
            <w:r w:rsidR="00497FE3" w:rsidRPr="00FF755A">
              <w:rPr>
                <w:rFonts w:eastAsia="Times New Roman"/>
                <w:sz w:val="24"/>
                <w:szCs w:val="24"/>
                <w:lang w:val="ru-RU"/>
              </w:rPr>
              <w:t xml:space="preserve"> Емельянова Е.Ю.</w:t>
            </w:r>
          </w:p>
        </w:tc>
      </w:tr>
      <w:tr w:rsidR="00497FE3" w:rsidRPr="00F37A47" w:rsidTr="00FF755A">
        <w:tc>
          <w:tcPr>
            <w:tcW w:w="738" w:type="dxa"/>
          </w:tcPr>
          <w:p w:rsidR="00497FE3" w:rsidRPr="00FF755A" w:rsidRDefault="00497FE3" w:rsidP="009244C6">
            <w:pPr>
              <w:pStyle w:val="a5"/>
              <w:rPr>
                <w:rFonts w:eastAsia="Times New Roman"/>
                <w:sz w:val="24"/>
                <w:szCs w:val="24"/>
                <w:lang w:val="ru-RU"/>
              </w:rPr>
            </w:pPr>
          </w:p>
        </w:tc>
        <w:tc>
          <w:tcPr>
            <w:tcW w:w="658" w:type="dxa"/>
          </w:tcPr>
          <w:p w:rsidR="00497FE3" w:rsidRPr="008B354B" w:rsidRDefault="00497FE3" w:rsidP="009244C6">
            <w:pPr>
              <w:pStyle w:val="a5"/>
              <w:rPr>
                <w:rFonts w:eastAsia="Times New Roman"/>
                <w:sz w:val="24"/>
                <w:szCs w:val="24"/>
              </w:rPr>
            </w:pPr>
            <w:r w:rsidRPr="008B354B">
              <w:rPr>
                <w:rFonts w:eastAsia="Times New Roman"/>
                <w:sz w:val="24"/>
                <w:szCs w:val="24"/>
              </w:rPr>
              <w:t>2.2.</w:t>
            </w:r>
          </w:p>
        </w:tc>
        <w:tc>
          <w:tcPr>
            <w:tcW w:w="3169"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Уточнение банка данных учащихся-победителей предметных олимпиад, конкурсов и соревнований различного уровня.</w:t>
            </w:r>
          </w:p>
        </w:tc>
        <w:tc>
          <w:tcPr>
            <w:tcW w:w="1843" w:type="dxa"/>
          </w:tcPr>
          <w:p w:rsidR="00497FE3" w:rsidRPr="008B354B" w:rsidRDefault="00497FE3" w:rsidP="009244C6">
            <w:pPr>
              <w:pStyle w:val="a5"/>
              <w:rPr>
                <w:rFonts w:eastAsia="Times New Roman"/>
                <w:sz w:val="24"/>
                <w:szCs w:val="24"/>
              </w:rPr>
            </w:pPr>
            <w:r w:rsidRPr="008B354B">
              <w:rPr>
                <w:rFonts w:eastAsia="Times New Roman"/>
                <w:sz w:val="24"/>
                <w:szCs w:val="24"/>
              </w:rPr>
              <w:t>администрация</w:t>
            </w:r>
          </w:p>
        </w:tc>
        <w:tc>
          <w:tcPr>
            <w:tcW w:w="2033" w:type="dxa"/>
          </w:tcPr>
          <w:p w:rsidR="00497FE3" w:rsidRPr="008B354B" w:rsidRDefault="00497FE3" w:rsidP="009244C6">
            <w:pPr>
              <w:pStyle w:val="a5"/>
              <w:rPr>
                <w:rFonts w:eastAsia="Times New Roman"/>
                <w:sz w:val="24"/>
                <w:szCs w:val="24"/>
              </w:rPr>
            </w:pPr>
            <w:r w:rsidRPr="008B354B">
              <w:rPr>
                <w:rFonts w:eastAsia="Times New Roman"/>
                <w:sz w:val="24"/>
                <w:szCs w:val="24"/>
              </w:rPr>
              <w:t>Банк данных</w:t>
            </w:r>
          </w:p>
        </w:tc>
        <w:tc>
          <w:tcPr>
            <w:tcW w:w="1056" w:type="dxa"/>
          </w:tcPr>
          <w:p w:rsidR="00497FE3" w:rsidRPr="00FF755A" w:rsidRDefault="002B086B" w:rsidP="009244C6">
            <w:pPr>
              <w:pStyle w:val="a5"/>
              <w:rPr>
                <w:rFonts w:eastAsia="Times New Roman"/>
                <w:sz w:val="24"/>
                <w:szCs w:val="24"/>
                <w:lang w:val="ru-RU"/>
              </w:rPr>
            </w:pPr>
            <w:r w:rsidRPr="00FF755A">
              <w:rPr>
                <w:rFonts w:eastAsia="Times New Roman"/>
                <w:sz w:val="24"/>
                <w:szCs w:val="24"/>
                <w:lang w:val="ru-RU"/>
              </w:rPr>
              <w:t xml:space="preserve">зам. директора </w:t>
            </w:r>
            <w:r w:rsidR="00497FE3" w:rsidRPr="00FF755A">
              <w:rPr>
                <w:rFonts w:eastAsia="Times New Roman"/>
                <w:sz w:val="24"/>
                <w:szCs w:val="24"/>
                <w:lang w:val="ru-RU"/>
              </w:rPr>
              <w:t xml:space="preserve"> Емельянова Е.Ю.</w:t>
            </w:r>
          </w:p>
        </w:tc>
      </w:tr>
      <w:tr w:rsidR="00497FE3" w:rsidRPr="00F37A47" w:rsidTr="00FF755A">
        <w:tc>
          <w:tcPr>
            <w:tcW w:w="738" w:type="dxa"/>
          </w:tcPr>
          <w:p w:rsidR="00497FE3" w:rsidRPr="00FF755A" w:rsidRDefault="00497FE3" w:rsidP="009244C6">
            <w:pPr>
              <w:pStyle w:val="a5"/>
              <w:rPr>
                <w:rFonts w:eastAsia="Times New Roman"/>
                <w:sz w:val="24"/>
                <w:szCs w:val="24"/>
                <w:lang w:val="ru-RU"/>
              </w:rPr>
            </w:pPr>
          </w:p>
        </w:tc>
        <w:tc>
          <w:tcPr>
            <w:tcW w:w="658" w:type="dxa"/>
          </w:tcPr>
          <w:p w:rsidR="00497FE3" w:rsidRPr="008B354B" w:rsidRDefault="00497FE3" w:rsidP="009244C6">
            <w:pPr>
              <w:pStyle w:val="a5"/>
              <w:rPr>
                <w:rFonts w:eastAsia="Times New Roman"/>
                <w:sz w:val="24"/>
                <w:szCs w:val="24"/>
              </w:rPr>
            </w:pPr>
            <w:r w:rsidRPr="008B354B">
              <w:rPr>
                <w:rFonts w:eastAsia="Times New Roman"/>
                <w:sz w:val="24"/>
                <w:szCs w:val="24"/>
              </w:rPr>
              <w:t>2.3</w:t>
            </w:r>
          </w:p>
        </w:tc>
        <w:tc>
          <w:tcPr>
            <w:tcW w:w="3169"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Реализация Плана по </w:t>
            </w:r>
            <w:r w:rsidRPr="00FF755A">
              <w:rPr>
                <w:rFonts w:eastAsia="Times New Roman"/>
                <w:sz w:val="24"/>
                <w:szCs w:val="24"/>
                <w:lang w:val="ru-RU"/>
              </w:rPr>
              <w:lastRenderedPageBreak/>
              <w:t>повышению качества   подготовки  обучающихся, осваивающих   основные   образовательные  программы  основного   общего,  среднего  (полн</w:t>
            </w:r>
            <w:r w:rsidR="002B086B" w:rsidRPr="00FF755A">
              <w:rPr>
                <w:rFonts w:eastAsia="Times New Roman"/>
                <w:sz w:val="24"/>
                <w:szCs w:val="24"/>
                <w:lang w:val="ru-RU"/>
              </w:rPr>
              <w:t>ого)  общего  образования в 2015-2016</w:t>
            </w:r>
            <w:r w:rsidRPr="00FF755A">
              <w:rPr>
                <w:rFonts w:eastAsia="Times New Roman"/>
                <w:sz w:val="24"/>
                <w:szCs w:val="24"/>
                <w:lang w:val="ru-RU"/>
              </w:rPr>
              <w:t xml:space="preserve"> учебном году</w:t>
            </w:r>
          </w:p>
        </w:tc>
        <w:tc>
          <w:tcPr>
            <w:tcW w:w="1843" w:type="dxa"/>
          </w:tcPr>
          <w:p w:rsidR="00497FE3" w:rsidRPr="008B354B" w:rsidRDefault="00497FE3" w:rsidP="009244C6">
            <w:pPr>
              <w:pStyle w:val="a5"/>
              <w:rPr>
                <w:rFonts w:eastAsia="Times New Roman"/>
                <w:sz w:val="24"/>
                <w:szCs w:val="24"/>
              </w:rPr>
            </w:pPr>
            <w:r w:rsidRPr="008B354B">
              <w:rPr>
                <w:rFonts w:eastAsia="Times New Roman"/>
                <w:sz w:val="24"/>
                <w:szCs w:val="24"/>
              </w:rPr>
              <w:lastRenderedPageBreak/>
              <w:t>в течение года</w:t>
            </w:r>
          </w:p>
        </w:tc>
        <w:tc>
          <w:tcPr>
            <w:tcW w:w="2033" w:type="dxa"/>
          </w:tcPr>
          <w:p w:rsidR="00497FE3" w:rsidRPr="008B354B" w:rsidRDefault="00497FE3" w:rsidP="009244C6">
            <w:pPr>
              <w:pStyle w:val="a5"/>
              <w:rPr>
                <w:rFonts w:eastAsia="Times New Roman"/>
                <w:sz w:val="24"/>
                <w:szCs w:val="24"/>
              </w:rPr>
            </w:pPr>
            <w:r w:rsidRPr="008B354B">
              <w:rPr>
                <w:rFonts w:eastAsia="Times New Roman"/>
                <w:sz w:val="24"/>
                <w:szCs w:val="24"/>
              </w:rPr>
              <w:t>отчёт</w:t>
            </w:r>
          </w:p>
        </w:tc>
        <w:tc>
          <w:tcPr>
            <w:tcW w:w="1056"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зам. </w:t>
            </w:r>
            <w:r w:rsidRPr="00FF755A">
              <w:rPr>
                <w:rFonts w:eastAsia="Times New Roman"/>
                <w:sz w:val="24"/>
                <w:szCs w:val="24"/>
                <w:lang w:val="ru-RU"/>
              </w:rPr>
              <w:lastRenderedPageBreak/>
              <w:t xml:space="preserve">директора по УВР </w:t>
            </w:r>
            <w:r w:rsidR="002B086B" w:rsidRPr="00FF755A">
              <w:rPr>
                <w:rFonts w:eastAsia="Times New Roman"/>
                <w:sz w:val="24"/>
                <w:szCs w:val="24"/>
                <w:lang w:val="ru-RU"/>
              </w:rPr>
              <w:t>Емельянова Е.Ю.</w:t>
            </w:r>
          </w:p>
        </w:tc>
      </w:tr>
      <w:tr w:rsidR="00497FE3" w:rsidRPr="00F37A47" w:rsidTr="00FF755A">
        <w:tc>
          <w:tcPr>
            <w:tcW w:w="738" w:type="dxa"/>
          </w:tcPr>
          <w:p w:rsidR="00497FE3" w:rsidRPr="00FF755A" w:rsidRDefault="00497FE3" w:rsidP="009244C6">
            <w:pPr>
              <w:pStyle w:val="a5"/>
              <w:rPr>
                <w:rFonts w:eastAsia="Times New Roman"/>
                <w:sz w:val="24"/>
                <w:szCs w:val="24"/>
                <w:lang w:val="ru-RU"/>
              </w:rPr>
            </w:pPr>
          </w:p>
        </w:tc>
        <w:tc>
          <w:tcPr>
            <w:tcW w:w="658" w:type="dxa"/>
          </w:tcPr>
          <w:p w:rsidR="00497FE3" w:rsidRPr="008B354B" w:rsidRDefault="00497FE3" w:rsidP="009244C6">
            <w:pPr>
              <w:pStyle w:val="a5"/>
              <w:rPr>
                <w:rFonts w:eastAsia="Times New Roman"/>
                <w:sz w:val="24"/>
                <w:szCs w:val="24"/>
              </w:rPr>
            </w:pPr>
            <w:r w:rsidRPr="008B354B">
              <w:rPr>
                <w:rFonts w:eastAsia="Times New Roman"/>
                <w:sz w:val="24"/>
                <w:szCs w:val="24"/>
              </w:rPr>
              <w:t>2.4</w:t>
            </w:r>
          </w:p>
        </w:tc>
        <w:tc>
          <w:tcPr>
            <w:tcW w:w="3169" w:type="dxa"/>
          </w:tcPr>
          <w:p w:rsidR="00497FE3" w:rsidRPr="00FF755A" w:rsidRDefault="00497FE3" w:rsidP="00595F09">
            <w:pPr>
              <w:pStyle w:val="a5"/>
              <w:rPr>
                <w:rFonts w:eastAsia="Times New Roman"/>
                <w:sz w:val="24"/>
                <w:szCs w:val="24"/>
                <w:lang w:val="ru-RU"/>
              </w:rPr>
            </w:pPr>
            <w:r w:rsidRPr="00FF755A">
              <w:rPr>
                <w:rFonts w:eastAsia="Times New Roman"/>
                <w:sz w:val="24"/>
                <w:szCs w:val="24"/>
                <w:lang w:val="ru-RU"/>
              </w:rPr>
              <w:t xml:space="preserve">Реализация Программы работы с обучающимися,  мотивированными на обучение в </w:t>
            </w:r>
            <w:r w:rsidR="00595F09" w:rsidRPr="00FF755A">
              <w:rPr>
                <w:rFonts w:eastAsia="Times New Roman"/>
                <w:sz w:val="24"/>
                <w:szCs w:val="24"/>
                <w:lang w:val="ru-RU"/>
              </w:rPr>
              <w:t>2016</w:t>
            </w:r>
            <w:r w:rsidR="002B086B" w:rsidRPr="00FF755A">
              <w:rPr>
                <w:rFonts w:eastAsia="Times New Roman"/>
                <w:sz w:val="24"/>
                <w:szCs w:val="24"/>
                <w:lang w:val="ru-RU"/>
              </w:rPr>
              <w:t>-201</w:t>
            </w:r>
            <w:r w:rsidR="00595F09" w:rsidRPr="00FF755A">
              <w:rPr>
                <w:rFonts w:eastAsia="Times New Roman"/>
                <w:sz w:val="24"/>
                <w:szCs w:val="24"/>
                <w:lang w:val="ru-RU"/>
              </w:rPr>
              <w:t>7</w:t>
            </w:r>
            <w:r w:rsidRPr="00FF755A">
              <w:rPr>
                <w:rFonts w:eastAsia="Times New Roman"/>
                <w:sz w:val="24"/>
                <w:szCs w:val="24"/>
                <w:lang w:val="ru-RU"/>
              </w:rPr>
              <w:t xml:space="preserve"> учебном году</w:t>
            </w:r>
          </w:p>
        </w:tc>
        <w:tc>
          <w:tcPr>
            <w:tcW w:w="1843" w:type="dxa"/>
          </w:tcPr>
          <w:p w:rsidR="00497FE3" w:rsidRPr="008B354B" w:rsidRDefault="00497FE3" w:rsidP="009244C6">
            <w:pPr>
              <w:pStyle w:val="a5"/>
              <w:rPr>
                <w:rFonts w:eastAsia="Times New Roman"/>
                <w:sz w:val="24"/>
                <w:szCs w:val="24"/>
              </w:rPr>
            </w:pPr>
            <w:r w:rsidRPr="008B354B">
              <w:rPr>
                <w:rFonts w:eastAsia="Times New Roman"/>
                <w:sz w:val="24"/>
                <w:szCs w:val="24"/>
              </w:rPr>
              <w:t>в течение года</w:t>
            </w:r>
          </w:p>
        </w:tc>
        <w:tc>
          <w:tcPr>
            <w:tcW w:w="2033" w:type="dxa"/>
          </w:tcPr>
          <w:p w:rsidR="00497FE3" w:rsidRPr="008B354B" w:rsidRDefault="00497FE3" w:rsidP="009244C6">
            <w:pPr>
              <w:pStyle w:val="a5"/>
              <w:rPr>
                <w:rFonts w:eastAsia="Times New Roman"/>
                <w:sz w:val="24"/>
                <w:szCs w:val="24"/>
              </w:rPr>
            </w:pPr>
            <w:r w:rsidRPr="008B354B">
              <w:rPr>
                <w:rFonts w:eastAsia="Times New Roman"/>
                <w:sz w:val="24"/>
                <w:szCs w:val="24"/>
              </w:rPr>
              <w:t>отчёт</w:t>
            </w:r>
          </w:p>
        </w:tc>
        <w:tc>
          <w:tcPr>
            <w:tcW w:w="1056"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зам. директора по </w:t>
            </w:r>
            <w:r w:rsidR="002B086B" w:rsidRPr="00FF755A">
              <w:rPr>
                <w:rFonts w:eastAsia="Times New Roman"/>
                <w:sz w:val="24"/>
                <w:szCs w:val="24"/>
                <w:lang w:val="ru-RU"/>
              </w:rPr>
              <w:t>Емельянова Е.Ю.</w:t>
            </w:r>
          </w:p>
        </w:tc>
      </w:tr>
      <w:tr w:rsidR="00497FE3" w:rsidRPr="00F37A47" w:rsidTr="00FF755A">
        <w:tc>
          <w:tcPr>
            <w:tcW w:w="738" w:type="dxa"/>
          </w:tcPr>
          <w:p w:rsidR="00497FE3" w:rsidRPr="00FF755A" w:rsidRDefault="00497FE3" w:rsidP="009244C6">
            <w:pPr>
              <w:pStyle w:val="a5"/>
              <w:rPr>
                <w:rFonts w:eastAsia="Times New Roman"/>
                <w:sz w:val="24"/>
                <w:szCs w:val="24"/>
                <w:lang w:val="ru-RU"/>
              </w:rPr>
            </w:pPr>
          </w:p>
        </w:tc>
        <w:tc>
          <w:tcPr>
            <w:tcW w:w="658" w:type="dxa"/>
          </w:tcPr>
          <w:p w:rsidR="00497FE3" w:rsidRPr="008B354B" w:rsidRDefault="00497FE3" w:rsidP="009244C6">
            <w:pPr>
              <w:pStyle w:val="a5"/>
              <w:rPr>
                <w:rFonts w:eastAsia="Times New Roman"/>
                <w:sz w:val="24"/>
                <w:szCs w:val="24"/>
              </w:rPr>
            </w:pPr>
            <w:r w:rsidRPr="008B354B">
              <w:rPr>
                <w:rFonts w:eastAsia="Times New Roman"/>
                <w:sz w:val="24"/>
                <w:szCs w:val="24"/>
              </w:rPr>
              <w:t>2.6</w:t>
            </w:r>
          </w:p>
        </w:tc>
        <w:tc>
          <w:tcPr>
            <w:tcW w:w="3169" w:type="dxa"/>
          </w:tcPr>
          <w:p w:rsidR="00497FE3" w:rsidRPr="00FF755A" w:rsidRDefault="00BD7A0D" w:rsidP="009244C6">
            <w:pPr>
              <w:pStyle w:val="a5"/>
              <w:rPr>
                <w:rFonts w:eastAsia="Times New Roman"/>
                <w:sz w:val="24"/>
                <w:szCs w:val="24"/>
                <w:lang w:val="ru-RU"/>
              </w:rPr>
            </w:pPr>
            <w:r w:rsidRPr="00FF755A">
              <w:rPr>
                <w:rFonts w:eastAsia="Times New Roman"/>
                <w:sz w:val="24"/>
                <w:szCs w:val="24"/>
                <w:lang w:val="ru-RU"/>
              </w:rPr>
              <w:t>Совершенствование</w:t>
            </w:r>
            <w:r w:rsidR="00497FE3" w:rsidRPr="00FF755A">
              <w:rPr>
                <w:rFonts w:eastAsia="Times New Roman"/>
                <w:sz w:val="24"/>
                <w:szCs w:val="24"/>
                <w:lang w:val="ru-RU"/>
              </w:rPr>
              <w:t xml:space="preserve"> ИКТ и  Интернет-технологий  как фактор повышения качества образования</w:t>
            </w:r>
          </w:p>
        </w:tc>
        <w:tc>
          <w:tcPr>
            <w:tcW w:w="1843" w:type="dxa"/>
          </w:tcPr>
          <w:p w:rsidR="00497FE3" w:rsidRPr="008B354B" w:rsidRDefault="00497FE3" w:rsidP="009244C6">
            <w:pPr>
              <w:pStyle w:val="a5"/>
              <w:rPr>
                <w:rFonts w:eastAsia="Times New Roman"/>
                <w:sz w:val="24"/>
                <w:szCs w:val="24"/>
              </w:rPr>
            </w:pPr>
            <w:r w:rsidRPr="008B354B">
              <w:rPr>
                <w:rFonts w:eastAsia="Times New Roman"/>
                <w:sz w:val="24"/>
                <w:szCs w:val="24"/>
              </w:rPr>
              <w:t>в течение года</w:t>
            </w:r>
          </w:p>
        </w:tc>
        <w:tc>
          <w:tcPr>
            <w:tcW w:w="2033" w:type="dxa"/>
          </w:tcPr>
          <w:p w:rsidR="00497FE3" w:rsidRPr="008B354B" w:rsidRDefault="00497FE3" w:rsidP="009244C6">
            <w:pPr>
              <w:pStyle w:val="a5"/>
              <w:rPr>
                <w:rFonts w:eastAsia="Times New Roman"/>
                <w:sz w:val="24"/>
                <w:szCs w:val="24"/>
              </w:rPr>
            </w:pPr>
            <w:r w:rsidRPr="008B354B">
              <w:rPr>
                <w:rFonts w:eastAsia="Times New Roman"/>
                <w:sz w:val="24"/>
                <w:szCs w:val="24"/>
              </w:rPr>
              <w:t>отчёт</w:t>
            </w:r>
          </w:p>
        </w:tc>
        <w:tc>
          <w:tcPr>
            <w:tcW w:w="1056" w:type="dxa"/>
          </w:tcPr>
          <w:p w:rsidR="00497FE3" w:rsidRPr="00FF755A" w:rsidRDefault="002B086B" w:rsidP="009244C6">
            <w:pPr>
              <w:pStyle w:val="a5"/>
              <w:rPr>
                <w:rFonts w:eastAsia="Times New Roman"/>
                <w:sz w:val="24"/>
                <w:szCs w:val="24"/>
                <w:lang w:val="ru-RU"/>
              </w:rPr>
            </w:pPr>
            <w:r w:rsidRPr="00FF755A">
              <w:rPr>
                <w:rFonts w:eastAsia="Times New Roman"/>
                <w:sz w:val="24"/>
                <w:szCs w:val="24"/>
                <w:lang w:val="ru-RU"/>
              </w:rPr>
              <w:t>зам. директора</w:t>
            </w:r>
            <w:r w:rsidR="00497FE3" w:rsidRPr="00FF755A">
              <w:rPr>
                <w:rFonts w:eastAsia="Times New Roman"/>
                <w:sz w:val="24"/>
                <w:szCs w:val="24"/>
                <w:lang w:val="ru-RU"/>
              </w:rPr>
              <w:t xml:space="preserve"> Емельянова Е.Ю.</w:t>
            </w:r>
          </w:p>
        </w:tc>
      </w:tr>
      <w:tr w:rsidR="00497FE3" w:rsidRPr="008B354B" w:rsidTr="00FF755A">
        <w:tc>
          <w:tcPr>
            <w:tcW w:w="738" w:type="dxa"/>
          </w:tcPr>
          <w:p w:rsidR="00497FE3" w:rsidRPr="008B354B" w:rsidRDefault="00497FE3" w:rsidP="009244C6">
            <w:pPr>
              <w:pStyle w:val="a5"/>
              <w:rPr>
                <w:rFonts w:eastAsia="Times New Roman"/>
                <w:sz w:val="24"/>
                <w:szCs w:val="24"/>
              </w:rPr>
            </w:pPr>
            <w:r w:rsidRPr="008B354B">
              <w:rPr>
                <w:rFonts w:eastAsia="Times New Roman"/>
                <w:sz w:val="24"/>
                <w:szCs w:val="24"/>
              </w:rPr>
              <w:t>4</w:t>
            </w:r>
          </w:p>
        </w:tc>
        <w:tc>
          <w:tcPr>
            <w:tcW w:w="658" w:type="dxa"/>
          </w:tcPr>
          <w:p w:rsidR="00497FE3" w:rsidRPr="008B354B" w:rsidRDefault="00497FE3" w:rsidP="009244C6">
            <w:pPr>
              <w:pStyle w:val="a5"/>
              <w:rPr>
                <w:rFonts w:eastAsia="Times New Roman"/>
                <w:sz w:val="24"/>
                <w:szCs w:val="24"/>
              </w:rPr>
            </w:pPr>
            <w:r w:rsidRPr="008B354B">
              <w:rPr>
                <w:rFonts w:eastAsia="Times New Roman"/>
                <w:sz w:val="24"/>
                <w:szCs w:val="24"/>
              </w:rPr>
              <w:t>4.</w:t>
            </w:r>
          </w:p>
        </w:tc>
        <w:tc>
          <w:tcPr>
            <w:tcW w:w="8101" w:type="dxa"/>
            <w:gridSpan w:val="4"/>
          </w:tcPr>
          <w:p w:rsidR="00497FE3" w:rsidRPr="008B354B" w:rsidRDefault="00497FE3" w:rsidP="009244C6">
            <w:pPr>
              <w:pStyle w:val="a5"/>
              <w:rPr>
                <w:rFonts w:eastAsia="Times New Roman"/>
                <w:sz w:val="24"/>
                <w:szCs w:val="24"/>
              </w:rPr>
            </w:pPr>
            <w:r w:rsidRPr="008B354B">
              <w:rPr>
                <w:rFonts w:eastAsia="Times New Roman"/>
                <w:sz w:val="24"/>
                <w:szCs w:val="24"/>
              </w:rPr>
              <w:t>Дополнительное вознаграждение за классное руководство</w:t>
            </w:r>
          </w:p>
          <w:p w:rsidR="00497FE3" w:rsidRPr="008B354B" w:rsidRDefault="00497FE3" w:rsidP="009244C6">
            <w:pPr>
              <w:pStyle w:val="a5"/>
              <w:rPr>
                <w:rFonts w:eastAsia="Times New Roman"/>
                <w:sz w:val="24"/>
                <w:szCs w:val="24"/>
              </w:rPr>
            </w:pPr>
          </w:p>
        </w:tc>
      </w:tr>
      <w:tr w:rsidR="00497FE3" w:rsidRPr="008B354B" w:rsidTr="00FF755A">
        <w:tc>
          <w:tcPr>
            <w:tcW w:w="738" w:type="dxa"/>
          </w:tcPr>
          <w:p w:rsidR="00497FE3" w:rsidRPr="008B354B" w:rsidRDefault="00497FE3" w:rsidP="009244C6">
            <w:pPr>
              <w:pStyle w:val="a5"/>
              <w:rPr>
                <w:rFonts w:eastAsia="Times New Roman"/>
                <w:sz w:val="24"/>
                <w:szCs w:val="24"/>
              </w:rPr>
            </w:pPr>
          </w:p>
        </w:tc>
        <w:tc>
          <w:tcPr>
            <w:tcW w:w="658" w:type="dxa"/>
          </w:tcPr>
          <w:p w:rsidR="00497FE3" w:rsidRPr="008B354B" w:rsidRDefault="00497FE3" w:rsidP="009244C6">
            <w:pPr>
              <w:pStyle w:val="a5"/>
              <w:rPr>
                <w:rFonts w:eastAsia="Times New Roman"/>
                <w:sz w:val="24"/>
                <w:szCs w:val="24"/>
              </w:rPr>
            </w:pPr>
            <w:r w:rsidRPr="008B354B">
              <w:rPr>
                <w:rFonts w:eastAsia="Times New Roman"/>
                <w:sz w:val="24"/>
                <w:szCs w:val="24"/>
              </w:rPr>
              <w:t>4.1.</w:t>
            </w:r>
          </w:p>
        </w:tc>
        <w:tc>
          <w:tcPr>
            <w:tcW w:w="3169"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Выплата дополнительного вознаграждения за выполнение функций классного руководителя </w:t>
            </w:r>
          </w:p>
          <w:p w:rsidR="00497FE3" w:rsidRPr="00FF755A" w:rsidRDefault="00497FE3" w:rsidP="009244C6">
            <w:pPr>
              <w:pStyle w:val="a5"/>
              <w:rPr>
                <w:rFonts w:eastAsia="Times New Roman"/>
                <w:sz w:val="24"/>
                <w:szCs w:val="24"/>
                <w:lang w:val="ru-RU"/>
              </w:rPr>
            </w:pPr>
          </w:p>
        </w:tc>
        <w:tc>
          <w:tcPr>
            <w:tcW w:w="1843" w:type="dxa"/>
          </w:tcPr>
          <w:p w:rsidR="00497FE3" w:rsidRPr="008B354B" w:rsidRDefault="00497FE3" w:rsidP="009244C6">
            <w:pPr>
              <w:pStyle w:val="a5"/>
              <w:rPr>
                <w:rFonts w:eastAsia="Times New Roman"/>
                <w:sz w:val="24"/>
                <w:szCs w:val="24"/>
              </w:rPr>
            </w:pPr>
            <w:r w:rsidRPr="008B354B">
              <w:rPr>
                <w:rFonts w:eastAsia="Times New Roman"/>
                <w:sz w:val="24"/>
                <w:szCs w:val="24"/>
              </w:rPr>
              <w:t>В течение года</w:t>
            </w:r>
          </w:p>
        </w:tc>
        <w:tc>
          <w:tcPr>
            <w:tcW w:w="2033" w:type="dxa"/>
          </w:tcPr>
          <w:p w:rsidR="00497FE3" w:rsidRPr="008B354B" w:rsidRDefault="00497FE3" w:rsidP="009244C6">
            <w:pPr>
              <w:pStyle w:val="a5"/>
              <w:rPr>
                <w:rFonts w:eastAsia="Times New Roman"/>
                <w:sz w:val="24"/>
                <w:szCs w:val="24"/>
              </w:rPr>
            </w:pPr>
            <w:r w:rsidRPr="008B354B">
              <w:rPr>
                <w:rFonts w:eastAsia="Times New Roman"/>
                <w:sz w:val="24"/>
                <w:szCs w:val="24"/>
              </w:rPr>
              <w:t xml:space="preserve">Платёжные документы </w:t>
            </w:r>
          </w:p>
        </w:tc>
        <w:tc>
          <w:tcPr>
            <w:tcW w:w="1056" w:type="dxa"/>
          </w:tcPr>
          <w:p w:rsidR="00497FE3" w:rsidRPr="008B354B" w:rsidRDefault="00497FE3" w:rsidP="009244C6">
            <w:pPr>
              <w:pStyle w:val="a5"/>
              <w:rPr>
                <w:rFonts w:eastAsia="Times New Roman"/>
                <w:sz w:val="24"/>
                <w:szCs w:val="24"/>
              </w:rPr>
            </w:pPr>
            <w:r w:rsidRPr="008B354B">
              <w:rPr>
                <w:rFonts w:eastAsia="Times New Roman"/>
                <w:sz w:val="24"/>
                <w:szCs w:val="24"/>
              </w:rPr>
              <w:t>администрация</w:t>
            </w:r>
          </w:p>
        </w:tc>
      </w:tr>
      <w:tr w:rsidR="00497FE3" w:rsidRPr="008B354B" w:rsidTr="00FF755A">
        <w:tc>
          <w:tcPr>
            <w:tcW w:w="738" w:type="dxa"/>
          </w:tcPr>
          <w:p w:rsidR="00497FE3" w:rsidRPr="008B354B" w:rsidRDefault="00497FE3" w:rsidP="009244C6">
            <w:pPr>
              <w:pStyle w:val="a5"/>
              <w:rPr>
                <w:rFonts w:eastAsia="Times New Roman"/>
                <w:sz w:val="24"/>
                <w:szCs w:val="24"/>
              </w:rPr>
            </w:pPr>
            <w:r w:rsidRPr="008B354B">
              <w:rPr>
                <w:rFonts w:eastAsia="Times New Roman"/>
                <w:sz w:val="24"/>
                <w:szCs w:val="24"/>
              </w:rPr>
              <w:t>5</w:t>
            </w:r>
          </w:p>
        </w:tc>
        <w:tc>
          <w:tcPr>
            <w:tcW w:w="658" w:type="dxa"/>
          </w:tcPr>
          <w:p w:rsidR="00497FE3" w:rsidRPr="008B354B" w:rsidRDefault="00497FE3" w:rsidP="009244C6">
            <w:pPr>
              <w:pStyle w:val="a5"/>
              <w:rPr>
                <w:rFonts w:eastAsia="Times New Roman"/>
                <w:sz w:val="24"/>
                <w:szCs w:val="24"/>
              </w:rPr>
            </w:pPr>
            <w:r w:rsidRPr="008B354B">
              <w:rPr>
                <w:rFonts w:eastAsia="Times New Roman"/>
                <w:sz w:val="24"/>
                <w:szCs w:val="24"/>
              </w:rPr>
              <w:t>5.</w:t>
            </w:r>
          </w:p>
        </w:tc>
        <w:tc>
          <w:tcPr>
            <w:tcW w:w="8101" w:type="dxa"/>
            <w:gridSpan w:val="4"/>
          </w:tcPr>
          <w:p w:rsidR="00497FE3" w:rsidRPr="008B354B" w:rsidRDefault="00497FE3" w:rsidP="009244C6">
            <w:pPr>
              <w:pStyle w:val="a5"/>
              <w:rPr>
                <w:rFonts w:eastAsia="Times New Roman"/>
                <w:sz w:val="24"/>
                <w:szCs w:val="24"/>
              </w:rPr>
            </w:pPr>
            <w:r w:rsidRPr="008B354B">
              <w:rPr>
                <w:rFonts w:eastAsia="Times New Roman"/>
                <w:sz w:val="24"/>
                <w:szCs w:val="24"/>
              </w:rPr>
              <w:t>Денежное поощрение лучших учителей</w:t>
            </w:r>
          </w:p>
          <w:p w:rsidR="00497FE3" w:rsidRPr="008B354B" w:rsidRDefault="00497FE3" w:rsidP="009244C6">
            <w:pPr>
              <w:pStyle w:val="a5"/>
              <w:rPr>
                <w:rFonts w:eastAsia="Times New Roman"/>
                <w:sz w:val="24"/>
                <w:szCs w:val="24"/>
              </w:rPr>
            </w:pPr>
          </w:p>
        </w:tc>
      </w:tr>
      <w:tr w:rsidR="00497FE3" w:rsidRPr="00F37A47" w:rsidTr="00FF755A">
        <w:tc>
          <w:tcPr>
            <w:tcW w:w="738" w:type="dxa"/>
          </w:tcPr>
          <w:p w:rsidR="00497FE3" w:rsidRPr="008B354B" w:rsidRDefault="00497FE3" w:rsidP="009244C6">
            <w:pPr>
              <w:pStyle w:val="a5"/>
              <w:rPr>
                <w:rFonts w:eastAsia="Times New Roman"/>
                <w:sz w:val="24"/>
                <w:szCs w:val="24"/>
              </w:rPr>
            </w:pPr>
          </w:p>
        </w:tc>
        <w:tc>
          <w:tcPr>
            <w:tcW w:w="658" w:type="dxa"/>
          </w:tcPr>
          <w:p w:rsidR="00497FE3" w:rsidRPr="008B354B" w:rsidRDefault="00497FE3" w:rsidP="009244C6">
            <w:pPr>
              <w:pStyle w:val="a5"/>
              <w:rPr>
                <w:rFonts w:eastAsia="Times New Roman"/>
                <w:sz w:val="24"/>
                <w:szCs w:val="24"/>
              </w:rPr>
            </w:pPr>
            <w:r w:rsidRPr="008B354B">
              <w:rPr>
                <w:rFonts w:eastAsia="Times New Roman"/>
                <w:sz w:val="24"/>
                <w:szCs w:val="24"/>
              </w:rPr>
              <w:t>5.1.</w:t>
            </w:r>
          </w:p>
        </w:tc>
        <w:tc>
          <w:tcPr>
            <w:tcW w:w="3169"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Работа школьного методического совета на обобщение опыта работы учителей, внедряющих инновационные технологии </w:t>
            </w:r>
          </w:p>
        </w:tc>
        <w:tc>
          <w:tcPr>
            <w:tcW w:w="1843" w:type="dxa"/>
          </w:tcPr>
          <w:p w:rsidR="00497FE3" w:rsidRPr="008B354B" w:rsidRDefault="00497FE3" w:rsidP="009244C6">
            <w:pPr>
              <w:pStyle w:val="a5"/>
              <w:rPr>
                <w:rFonts w:eastAsia="Times New Roman"/>
                <w:sz w:val="24"/>
                <w:szCs w:val="24"/>
              </w:rPr>
            </w:pPr>
            <w:r w:rsidRPr="008B354B">
              <w:rPr>
                <w:rFonts w:eastAsia="Times New Roman"/>
                <w:sz w:val="24"/>
                <w:szCs w:val="24"/>
              </w:rPr>
              <w:t>В течение года</w:t>
            </w:r>
          </w:p>
        </w:tc>
        <w:tc>
          <w:tcPr>
            <w:tcW w:w="2033" w:type="dxa"/>
          </w:tcPr>
          <w:p w:rsidR="00497FE3" w:rsidRPr="008B354B" w:rsidRDefault="00497FE3" w:rsidP="009244C6">
            <w:pPr>
              <w:pStyle w:val="a5"/>
              <w:rPr>
                <w:rFonts w:eastAsia="Times New Roman"/>
                <w:sz w:val="24"/>
                <w:szCs w:val="24"/>
              </w:rPr>
            </w:pPr>
            <w:r w:rsidRPr="008B354B">
              <w:rPr>
                <w:rFonts w:eastAsia="Times New Roman"/>
                <w:sz w:val="24"/>
                <w:szCs w:val="24"/>
              </w:rPr>
              <w:t>Материалы учителей</w:t>
            </w:r>
          </w:p>
        </w:tc>
        <w:tc>
          <w:tcPr>
            <w:tcW w:w="1056" w:type="dxa"/>
          </w:tcPr>
          <w:p w:rsidR="00497FE3" w:rsidRPr="00FF755A" w:rsidRDefault="002B086B" w:rsidP="009244C6">
            <w:pPr>
              <w:pStyle w:val="a5"/>
              <w:rPr>
                <w:rFonts w:eastAsia="Times New Roman"/>
                <w:sz w:val="24"/>
                <w:szCs w:val="24"/>
                <w:lang w:val="ru-RU"/>
              </w:rPr>
            </w:pPr>
            <w:r w:rsidRPr="00FF755A">
              <w:rPr>
                <w:rFonts w:eastAsia="Times New Roman"/>
                <w:sz w:val="24"/>
                <w:szCs w:val="24"/>
                <w:lang w:val="ru-RU"/>
              </w:rPr>
              <w:t xml:space="preserve">зам. директора </w:t>
            </w:r>
            <w:r w:rsidR="00497FE3" w:rsidRPr="00FF755A">
              <w:rPr>
                <w:rFonts w:eastAsia="Times New Roman"/>
                <w:sz w:val="24"/>
                <w:szCs w:val="24"/>
                <w:lang w:val="ru-RU"/>
              </w:rPr>
              <w:t xml:space="preserve"> Емельянова Е.Ю.</w:t>
            </w:r>
          </w:p>
        </w:tc>
      </w:tr>
      <w:tr w:rsidR="00497FE3" w:rsidRPr="00F37A47" w:rsidTr="00FF755A">
        <w:tc>
          <w:tcPr>
            <w:tcW w:w="738" w:type="dxa"/>
          </w:tcPr>
          <w:p w:rsidR="00497FE3" w:rsidRPr="008B354B" w:rsidRDefault="00497FE3" w:rsidP="009244C6">
            <w:pPr>
              <w:pStyle w:val="a5"/>
              <w:rPr>
                <w:rFonts w:eastAsia="Times New Roman"/>
                <w:sz w:val="24"/>
                <w:szCs w:val="24"/>
              </w:rPr>
            </w:pPr>
            <w:r w:rsidRPr="008B354B">
              <w:rPr>
                <w:rFonts w:eastAsia="Times New Roman"/>
                <w:sz w:val="24"/>
                <w:szCs w:val="24"/>
              </w:rPr>
              <w:t>6</w:t>
            </w:r>
          </w:p>
        </w:tc>
        <w:tc>
          <w:tcPr>
            <w:tcW w:w="658" w:type="dxa"/>
          </w:tcPr>
          <w:p w:rsidR="00497FE3" w:rsidRPr="008B354B" w:rsidRDefault="00497FE3" w:rsidP="009244C6">
            <w:pPr>
              <w:pStyle w:val="a5"/>
              <w:rPr>
                <w:rFonts w:eastAsia="Times New Roman"/>
                <w:sz w:val="24"/>
                <w:szCs w:val="24"/>
              </w:rPr>
            </w:pPr>
            <w:r w:rsidRPr="008B354B">
              <w:rPr>
                <w:rFonts w:eastAsia="Times New Roman"/>
                <w:sz w:val="24"/>
                <w:szCs w:val="24"/>
              </w:rPr>
              <w:t>6.</w:t>
            </w:r>
          </w:p>
        </w:tc>
        <w:tc>
          <w:tcPr>
            <w:tcW w:w="8101" w:type="dxa"/>
            <w:gridSpan w:val="4"/>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Оснащение общеобразовательных учреждений учебным и учебно-наглядным оборудованием</w:t>
            </w:r>
          </w:p>
          <w:p w:rsidR="00497FE3" w:rsidRPr="00FF755A" w:rsidRDefault="00497FE3" w:rsidP="009244C6">
            <w:pPr>
              <w:pStyle w:val="a5"/>
              <w:rPr>
                <w:rFonts w:eastAsia="Times New Roman"/>
                <w:sz w:val="24"/>
                <w:szCs w:val="24"/>
                <w:lang w:val="ru-RU"/>
              </w:rPr>
            </w:pPr>
          </w:p>
        </w:tc>
      </w:tr>
      <w:tr w:rsidR="00497FE3" w:rsidRPr="008B354B" w:rsidTr="00FF755A">
        <w:tc>
          <w:tcPr>
            <w:tcW w:w="738" w:type="dxa"/>
          </w:tcPr>
          <w:p w:rsidR="00497FE3" w:rsidRPr="00FF755A" w:rsidRDefault="00497FE3" w:rsidP="009244C6">
            <w:pPr>
              <w:pStyle w:val="a5"/>
              <w:rPr>
                <w:rFonts w:eastAsia="Times New Roman"/>
                <w:sz w:val="24"/>
                <w:szCs w:val="24"/>
                <w:lang w:val="ru-RU"/>
              </w:rPr>
            </w:pPr>
          </w:p>
        </w:tc>
        <w:tc>
          <w:tcPr>
            <w:tcW w:w="658" w:type="dxa"/>
          </w:tcPr>
          <w:p w:rsidR="00497FE3" w:rsidRPr="008B354B" w:rsidRDefault="00497FE3" w:rsidP="009244C6">
            <w:pPr>
              <w:pStyle w:val="a5"/>
              <w:rPr>
                <w:rFonts w:eastAsia="Times New Roman"/>
                <w:sz w:val="24"/>
                <w:szCs w:val="24"/>
              </w:rPr>
            </w:pPr>
            <w:r w:rsidRPr="008B354B">
              <w:rPr>
                <w:rFonts w:eastAsia="Times New Roman"/>
                <w:sz w:val="24"/>
                <w:szCs w:val="24"/>
              </w:rPr>
              <w:t>6.1.</w:t>
            </w:r>
          </w:p>
        </w:tc>
        <w:tc>
          <w:tcPr>
            <w:tcW w:w="3169"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Инвентаризация учебного и учебно-наглядного оборудования </w:t>
            </w:r>
          </w:p>
        </w:tc>
        <w:tc>
          <w:tcPr>
            <w:tcW w:w="1843" w:type="dxa"/>
          </w:tcPr>
          <w:p w:rsidR="00497FE3" w:rsidRPr="008B354B" w:rsidRDefault="00497FE3" w:rsidP="009244C6">
            <w:pPr>
              <w:pStyle w:val="a5"/>
              <w:rPr>
                <w:rFonts w:eastAsia="Times New Roman"/>
                <w:sz w:val="24"/>
                <w:szCs w:val="24"/>
              </w:rPr>
            </w:pPr>
            <w:r w:rsidRPr="008B354B">
              <w:rPr>
                <w:rFonts w:eastAsia="Times New Roman"/>
                <w:sz w:val="24"/>
                <w:szCs w:val="24"/>
              </w:rPr>
              <w:t>декабрь</w:t>
            </w:r>
          </w:p>
          <w:p w:rsidR="00497FE3" w:rsidRPr="008B354B" w:rsidRDefault="00497FE3" w:rsidP="009244C6">
            <w:pPr>
              <w:pStyle w:val="a5"/>
              <w:rPr>
                <w:rFonts w:eastAsia="Times New Roman"/>
                <w:sz w:val="24"/>
                <w:szCs w:val="24"/>
              </w:rPr>
            </w:pPr>
            <w:r w:rsidRPr="008B354B">
              <w:rPr>
                <w:rFonts w:eastAsia="Times New Roman"/>
                <w:sz w:val="24"/>
                <w:szCs w:val="24"/>
              </w:rPr>
              <w:t>201</w:t>
            </w:r>
            <w:r w:rsidR="00595F09" w:rsidRPr="008B354B">
              <w:rPr>
                <w:rFonts w:eastAsia="Times New Roman"/>
                <w:sz w:val="24"/>
                <w:szCs w:val="24"/>
              </w:rPr>
              <w:t>6</w:t>
            </w:r>
          </w:p>
        </w:tc>
        <w:tc>
          <w:tcPr>
            <w:tcW w:w="2033" w:type="dxa"/>
          </w:tcPr>
          <w:p w:rsidR="00497FE3" w:rsidRPr="008B354B" w:rsidRDefault="00497FE3" w:rsidP="009244C6">
            <w:pPr>
              <w:pStyle w:val="a5"/>
              <w:rPr>
                <w:rFonts w:eastAsia="Times New Roman"/>
                <w:sz w:val="24"/>
                <w:szCs w:val="24"/>
              </w:rPr>
            </w:pPr>
            <w:r w:rsidRPr="008B354B">
              <w:rPr>
                <w:rFonts w:eastAsia="Times New Roman"/>
                <w:sz w:val="24"/>
                <w:szCs w:val="24"/>
              </w:rPr>
              <w:t xml:space="preserve">Акты </w:t>
            </w:r>
          </w:p>
        </w:tc>
        <w:tc>
          <w:tcPr>
            <w:tcW w:w="1056" w:type="dxa"/>
          </w:tcPr>
          <w:p w:rsidR="00497FE3" w:rsidRPr="008B354B" w:rsidRDefault="00497FE3" w:rsidP="009244C6">
            <w:pPr>
              <w:pStyle w:val="a5"/>
              <w:rPr>
                <w:rFonts w:eastAsia="Times New Roman"/>
                <w:sz w:val="24"/>
                <w:szCs w:val="24"/>
              </w:rPr>
            </w:pPr>
            <w:r w:rsidRPr="008B354B">
              <w:rPr>
                <w:rFonts w:eastAsia="Times New Roman"/>
                <w:sz w:val="24"/>
                <w:szCs w:val="24"/>
              </w:rPr>
              <w:t>администрация</w:t>
            </w:r>
          </w:p>
        </w:tc>
      </w:tr>
      <w:tr w:rsidR="00497FE3" w:rsidRPr="008B354B" w:rsidTr="00FF755A">
        <w:tc>
          <w:tcPr>
            <w:tcW w:w="738" w:type="dxa"/>
          </w:tcPr>
          <w:p w:rsidR="00497FE3" w:rsidRPr="008B354B" w:rsidRDefault="00497FE3" w:rsidP="009244C6">
            <w:pPr>
              <w:pStyle w:val="a5"/>
              <w:rPr>
                <w:rFonts w:eastAsia="Times New Roman"/>
                <w:sz w:val="24"/>
                <w:szCs w:val="24"/>
              </w:rPr>
            </w:pPr>
          </w:p>
        </w:tc>
        <w:tc>
          <w:tcPr>
            <w:tcW w:w="658" w:type="dxa"/>
          </w:tcPr>
          <w:p w:rsidR="00497FE3" w:rsidRPr="008B354B" w:rsidRDefault="00497FE3" w:rsidP="009244C6">
            <w:pPr>
              <w:pStyle w:val="a5"/>
              <w:rPr>
                <w:rFonts w:eastAsia="Times New Roman"/>
                <w:sz w:val="24"/>
                <w:szCs w:val="24"/>
              </w:rPr>
            </w:pPr>
            <w:r w:rsidRPr="008B354B">
              <w:rPr>
                <w:rFonts w:eastAsia="Times New Roman"/>
                <w:sz w:val="24"/>
                <w:szCs w:val="24"/>
              </w:rPr>
              <w:t>6.2.</w:t>
            </w:r>
          </w:p>
        </w:tc>
        <w:tc>
          <w:tcPr>
            <w:tcW w:w="3169" w:type="dxa"/>
          </w:tcPr>
          <w:p w:rsidR="00497FE3" w:rsidRPr="008B354B" w:rsidRDefault="00497FE3" w:rsidP="009244C6">
            <w:pPr>
              <w:pStyle w:val="a5"/>
              <w:rPr>
                <w:rFonts w:eastAsia="Times New Roman"/>
                <w:sz w:val="24"/>
                <w:szCs w:val="24"/>
              </w:rPr>
            </w:pPr>
            <w:r w:rsidRPr="008B354B">
              <w:rPr>
                <w:rFonts w:eastAsia="Times New Roman"/>
                <w:sz w:val="24"/>
                <w:szCs w:val="24"/>
              </w:rPr>
              <w:t xml:space="preserve">Формирование заявок на оборудование </w:t>
            </w:r>
          </w:p>
        </w:tc>
        <w:tc>
          <w:tcPr>
            <w:tcW w:w="1843" w:type="dxa"/>
          </w:tcPr>
          <w:p w:rsidR="00497FE3" w:rsidRPr="008B354B" w:rsidRDefault="00497FE3" w:rsidP="009244C6">
            <w:pPr>
              <w:pStyle w:val="a5"/>
              <w:rPr>
                <w:rFonts w:eastAsia="Times New Roman"/>
                <w:sz w:val="24"/>
                <w:szCs w:val="24"/>
              </w:rPr>
            </w:pPr>
            <w:r w:rsidRPr="008B354B">
              <w:rPr>
                <w:rFonts w:eastAsia="Times New Roman"/>
                <w:sz w:val="24"/>
                <w:szCs w:val="24"/>
              </w:rPr>
              <w:t>январь-март  201</w:t>
            </w:r>
            <w:r w:rsidR="00595F09" w:rsidRPr="008B354B">
              <w:rPr>
                <w:rFonts w:eastAsia="Times New Roman"/>
                <w:sz w:val="24"/>
                <w:szCs w:val="24"/>
              </w:rPr>
              <w:t>7</w:t>
            </w:r>
          </w:p>
        </w:tc>
        <w:tc>
          <w:tcPr>
            <w:tcW w:w="2033" w:type="dxa"/>
          </w:tcPr>
          <w:p w:rsidR="00497FE3" w:rsidRPr="008B354B" w:rsidRDefault="00497FE3" w:rsidP="009244C6">
            <w:pPr>
              <w:pStyle w:val="a5"/>
              <w:rPr>
                <w:rFonts w:eastAsia="Times New Roman"/>
                <w:sz w:val="24"/>
                <w:szCs w:val="24"/>
              </w:rPr>
            </w:pPr>
            <w:r w:rsidRPr="008B354B">
              <w:rPr>
                <w:rFonts w:eastAsia="Times New Roman"/>
                <w:sz w:val="24"/>
                <w:szCs w:val="24"/>
              </w:rPr>
              <w:t>Заявки на оборудование</w:t>
            </w:r>
          </w:p>
        </w:tc>
        <w:tc>
          <w:tcPr>
            <w:tcW w:w="1056" w:type="dxa"/>
          </w:tcPr>
          <w:p w:rsidR="00497FE3" w:rsidRPr="008B354B" w:rsidRDefault="00497FE3" w:rsidP="009244C6">
            <w:pPr>
              <w:pStyle w:val="a5"/>
              <w:rPr>
                <w:rFonts w:eastAsia="Times New Roman"/>
                <w:sz w:val="24"/>
                <w:szCs w:val="24"/>
              </w:rPr>
            </w:pPr>
            <w:r w:rsidRPr="008B354B">
              <w:rPr>
                <w:rFonts w:eastAsia="Times New Roman"/>
                <w:sz w:val="24"/>
                <w:szCs w:val="24"/>
              </w:rPr>
              <w:t>администрация</w:t>
            </w:r>
          </w:p>
        </w:tc>
      </w:tr>
      <w:tr w:rsidR="00497FE3" w:rsidRPr="008B354B" w:rsidTr="00FF755A">
        <w:tc>
          <w:tcPr>
            <w:tcW w:w="738" w:type="dxa"/>
          </w:tcPr>
          <w:p w:rsidR="00497FE3" w:rsidRPr="008B354B" w:rsidRDefault="00497FE3" w:rsidP="009244C6">
            <w:pPr>
              <w:pStyle w:val="a5"/>
              <w:rPr>
                <w:rFonts w:eastAsia="Times New Roman"/>
                <w:sz w:val="24"/>
                <w:szCs w:val="24"/>
              </w:rPr>
            </w:pPr>
          </w:p>
        </w:tc>
        <w:tc>
          <w:tcPr>
            <w:tcW w:w="658" w:type="dxa"/>
          </w:tcPr>
          <w:p w:rsidR="00497FE3" w:rsidRPr="008B354B" w:rsidRDefault="00497FE3" w:rsidP="009244C6">
            <w:pPr>
              <w:pStyle w:val="a5"/>
              <w:rPr>
                <w:rFonts w:eastAsia="Times New Roman"/>
                <w:sz w:val="24"/>
                <w:szCs w:val="24"/>
              </w:rPr>
            </w:pPr>
            <w:r w:rsidRPr="008B354B">
              <w:rPr>
                <w:rFonts w:eastAsia="Times New Roman"/>
                <w:sz w:val="24"/>
                <w:szCs w:val="24"/>
              </w:rPr>
              <w:t>6.3.</w:t>
            </w:r>
          </w:p>
        </w:tc>
        <w:tc>
          <w:tcPr>
            <w:tcW w:w="3169"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Получение общеобразовательным </w:t>
            </w:r>
            <w:r w:rsidRPr="00FF755A">
              <w:rPr>
                <w:rFonts w:eastAsia="Times New Roman"/>
                <w:sz w:val="24"/>
                <w:szCs w:val="24"/>
                <w:lang w:val="ru-RU"/>
              </w:rPr>
              <w:lastRenderedPageBreak/>
              <w:t>учреждением учебного и учебно-наглядного оборудования</w:t>
            </w:r>
          </w:p>
          <w:p w:rsidR="00497FE3" w:rsidRPr="00FF755A" w:rsidRDefault="00497FE3" w:rsidP="009244C6">
            <w:pPr>
              <w:pStyle w:val="a5"/>
              <w:rPr>
                <w:rFonts w:eastAsia="Times New Roman"/>
                <w:sz w:val="24"/>
                <w:szCs w:val="24"/>
                <w:lang w:val="ru-RU"/>
              </w:rPr>
            </w:pPr>
          </w:p>
        </w:tc>
        <w:tc>
          <w:tcPr>
            <w:tcW w:w="1843" w:type="dxa"/>
          </w:tcPr>
          <w:p w:rsidR="00497FE3" w:rsidRPr="008B354B" w:rsidRDefault="00497FE3" w:rsidP="009244C6">
            <w:pPr>
              <w:pStyle w:val="a5"/>
              <w:rPr>
                <w:rFonts w:eastAsia="Times New Roman"/>
                <w:sz w:val="24"/>
                <w:szCs w:val="24"/>
              </w:rPr>
            </w:pPr>
            <w:r w:rsidRPr="008B354B">
              <w:rPr>
                <w:rFonts w:eastAsia="Times New Roman"/>
                <w:sz w:val="24"/>
                <w:szCs w:val="24"/>
              </w:rPr>
              <w:lastRenderedPageBreak/>
              <w:t>Июнь-август  201</w:t>
            </w:r>
            <w:r w:rsidR="00595F09" w:rsidRPr="008B354B">
              <w:rPr>
                <w:rFonts w:eastAsia="Times New Roman"/>
                <w:sz w:val="24"/>
                <w:szCs w:val="24"/>
              </w:rPr>
              <w:t>7</w:t>
            </w:r>
          </w:p>
        </w:tc>
        <w:tc>
          <w:tcPr>
            <w:tcW w:w="2033" w:type="dxa"/>
          </w:tcPr>
          <w:p w:rsidR="00497FE3" w:rsidRPr="008B354B" w:rsidRDefault="00497FE3" w:rsidP="009244C6">
            <w:pPr>
              <w:pStyle w:val="a5"/>
              <w:rPr>
                <w:rFonts w:eastAsia="Times New Roman"/>
                <w:sz w:val="24"/>
                <w:szCs w:val="24"/>
              </w:rPr>
            </w:pPr>
            <w:r w:rsidRPr="008B354B">
              <w:rPr>
                <w:rFonts w:eastAsia="Times New Roman"/>
                <w:sz w:val="24"/>
                <w:szCs w:val="24"/>
              </w:rPr>
              <w:t>Документы, подтверждающ</w:t>
            </w:r>
            <w:r w:rsidRPr="008B354B">
              <w:rPr>
                <w:rFonts w:eastAsia="Times New Roman"/>
                <w:sz w:val="24"/>
                <w:szCs w:val="24"/>
              </w:rPr>
              <w:lastRenderedPageBreak/>
              <w:t xml:space="preserve">ие получение оборудования </w:t>
            </w:r>
          </w:p>
        </w:tc>
        <w:tc>
          <w:tcPr>
            <w:tcW w:w="1056" w:type="dxa"/>
          </w:tcPr>
          <w:p w:rsidR="00497FE3" w:rsidRPr="008B354B" w:rsidRDefault="00497FE3" w:rsidP="009244C6">
            <w:pPr>
              <w:pStyle w:val="a5"/>
              <w:rPr>
                <w:rFonts w:eastAsia="Times New Roman"/>
                <w:sz w:val="24"/>
                <w:szCs w:val="24"/>
              </w:rPr>
            </w:pPr>
            <w:r w:rsidRPr="008B354B">
              <w:rPr>
                <w:rFonts w:eastAsia="Times New Roman"/>
                <w:sz w:val="24"/>
                <w:szCs w:val="24"/>
              </w:rPr>
              <w:lastRenderedPageBreak/>
              <w:t>администрац</w:t>
            </w:r>
            <w:r w:rsidRPr="008B354B">
              <w:rPr>
                <w:rFonts w:eastAsia="Times New Roman"/>
                <w:sz w:val="24"/>
                <w:szCs w:val="24"/>
              </w:rPr>
              <w:lastRenderedPageBreak/>
              <w:t>ия,</w:t>
            </w:r>
          </w:p>
          <w:p w:rsidR="00497FE3" w:rsidRPr="008B354B" w:rsidRDefault="00497FE3" w:rsidP="009244C6">
            <w:pPr>
              <w:pStyle w:val="a5"/>
              <w:rPr>
                <w:rFonts w:eastAsia="Times New Roman"/>
                <w:sz w:val="24"/>
                <w:szCs w:val="24"/>
              </w:rPr>
            </w:pPr>
          </w:p>
        </w:tc>
      </w:tr>
    </w:tbl>
    <w:p w:rsidR="00497FE3" w:rsidRPr="008B354B" w:rsidRDefault="00497FE3" w:rsidP="009244C6">
      <w:pPr>
        <w:pStyle w:val="a5"/>
        <w:rPr>
          <w:sz w:val="24"/>
          <w:szCs w:val="24"/>
        </w:rPr>
      </w:pPr>
    </w:p>
    <w:p w:rsidR="00497FE3" w:rsidRPr="008B354B" w:rsidRDefault="00497FE3" w:rsidP="009244C6">
      <w:pPr>
        <w:pStyle w:val="a5"/>
        <w:rPr>
          <w:sz w:val="24"/>
          <w:szCs w:val="24"/>
        </w:rPr>
      </w:pPr>
    </w:p>
    <w:p w:rsidR="00497FE3" w:rsidRPr="00FF755A" w:rsidRDefault="00497FE3" w:rsidP="009244C6">
      <w:pPr>
        <w:pStyle w:val="a5"/>
        <w:rPr>
          <w:sz w:val="24"/>
          <w:szCs w:val="24"/>
          <w:lang w:val="ru-RU"/>
        </w:rPr>
      </w:pPr>
      <w:r w:rsidRPr="00FF755A">
        <w:rPr>
          <w:sz w:val="24"/>
          <w:szCs w:val="24"/>
          <w:lang w:val="ru-RU"/>
        </w:rPr>
        <w:t>РАЗДЕЛ 3.  План  информатизации образовательного процесса.</w:t>
      </w:r>
    </w:p>
    <w:p w:rsidR="00497FE3" w:rsidRPr="00FF755A" w:rsidRDefault="00497FE3" w:rsidP="009244C6">
      <w:pPr>
        <w:pStyle w:val="a5"/>
        <w:rPr>
          <w:sz w:val="24"/>
          <w:szCs w:val="24"/>
          <w:lang w:val="ru-RU"/>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8"/>
        <w:gridCol w:w="4979"/>
        <w:gridCol w:w="2127"/>
        <w:gridCol w:w="1813"/>
      </w:tblGrid>
      <w:tr w:rsidR="00497FE3" w:rsidRPr="008B354B" w:rsidTr="00FF755A">
        <w:tc>
          <w:tcPr>
            <w:tcW w:w="578" w:type="dxa"/>
          </w:tcPr>
          <w:p w:rsidR="00497FE3" w:rsidRPr="008B354B" w:rsidRDefault="00497FE3" w:rsidP="009244C6">
            <w:pPr>
              <w:pStyle w:val="a5"/>
              <w:rPr>
                <w:rFonts w:eastAsia="Times New Roman"/>
                <w:sz w:val="24"/>
                <w:szCs w:val="24"/>
              </w:rPr>
            </w:pPr>
            <w:r w:rsidRPr="008B354B">
              <w:rPr>
                <w:rFonts w:eastAsia="Times New Roman"/>
                <w:sz w:val="24"/>
                <w:szCs w:val="24"/>
              </w:rPr>
              <w:t>№</w:t>
            </w:r>
          </w:p>
        </w:tc>
        <w:tc>
          <w:tcPr>
            <w:tcW w:w="4979" w:type="dxa"/>
          </w:tcPr>
          <w:p w:rsidR="00497FE3" w:rsidRPr="008B354B" w:rsidRDefault="00497FE3" w:rsidP="009244C6">
            <w:pPr>
              <w:pStyle w:val="a5"/>
              <w:rPr>
                <w:rFonts w:eastAsia="Times New Roman"/>
                <w:sz w:val="24"/>
                <w:szCs w:val="24"/>
              </w:rPr>
            </w:pPr>
            <w:r w:rsidRPr="008B354B">
              <w:rPr>
                <w:rFonts w:eastAsia="Times New Roman"/>
                <w:sz w:val="24"/>
                <w:szCs w:val="24"/>
              </w:rPr>
              <w:t>Содержание</w:t>
            </w:r>
          </w:p>
        </w:tc>
        <w:tc>
          <w:tcPr>
            <w:tcW w:w="2127" w:type="dxa"/>
          </w:tcPr>
          <w:p w:rsidR="00497FE3" w:rsidRPr="008B354B" w:rsidRDefault="00497FE3" w:rsidP="009244C6">
            <w:pPr>
              <w:pStyle w:val="a5"/>
              <w:rPr>
                <w:rFonts w:eastAsia="Times New Roman"/>
                <w:sz w:val="24"/>
                <w:szCs w:val="24"/>
              </w:rPr>
            </w:pPr>
            <w:r w:rsidRPr="008B354B">
              <w:rPr>
                <w:rFonts w:eastAsia="Times New Roman"/>
                <w:sz w:val="24"/>
                <w:szCs w:val="24"/>
              </w:rPr>
              <w:t>срок</w:t>
            </w:r>
          </w:p>
        </w:tc>
        <w:tc>
          <w:tcPr>
            <w:tcW w:w="1813" w:type="dxa"/>
          </w:tcPr>
          <w:p w:rsidR="00497FE3" w:rsidRPr="008B354B" w:rsidRDefault="00497FE3" w:rsidP="009244C6">
            <w:pPr>
              <w:pStyle w:val="a5"/>
              <w:rPr>
                <w:rFonts w:eastAsia="Times New Roman"/>
                <w:sz w:val="24"/>
                <w:szCs w:val="24"/>
              </w:rPr>
            </w:pPr>
            <w:r w:rsidRPr="008B354B">
              <w:rPr>
                <w:rFonts w:eastAsia="Times New Roman"/>
                <w:sz w:val="24"/>
                <w:szCs w:val="24"/>
              </w:rPr>
              <w:t>ответственный</w:t>
            </w:r>
          </w:p>
        </w:tc>
      </w:tr>
      <w:tr w:rsidR="00497FE3" w:rsidRPr="008B354B" w:rsidTr="00FF755A">
        <w:tc>
          <w:tcPr>
            <w:tcW w:w="578" w:type="dxa"/>
          </w:tcPr>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r w:rsidRPr="008B354B">
              <w:rPr>
                <w:rFonts w:eastAsia="Times New Roman"/>
                <w:sz w:val="24"/>
                <w:szCs w:val="24"/>
              </w:rPr>
              <w:t>1.</w:t>
            </w:r>
          </w:p>
        </w:tc>
        <w:tc>
          <w:tcPr>
            <w:tcW w:w="4979" w:type="dxa"/>
          </w:tcPr>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Модернизация образования , базирующаяся на информационно-коммуникационных технологиях</w:t>
            </w:r>
          </w:p>
          <w:p w:rsidR="00497FE3" w:rsidRPr="00FF755A" w:rsidRDefault="00497FE3" w:rsidP="009244C6">
            <w:pPr>
              <w:pStyle w:val="a5"/>
              <w:rPr>
                <w:rFonts w:eastAsia="Times New Roman"/>
                <w:sz w:val="24"/>
                <w:szCs w:val="24"/>
                <w:lang w:val="ru-RU"/>
              </w:rPr>
            </w:pPr>
          </w:p>
          <w:p w:rsidR="00497FE3" w:rsidRPr="008B354B" w:rsidRDefault="00497FE3" w:rsidP="009244C6">
            <w:pPr>
              <w:pStyle w:val="a5"/>
              <w:rPr>
                <w:rFonts w:eastAsia="Times New Roman"/>
                <w:sz w:val="24"/>
                <w:szCs w:val="24"/>
              </w:rPr>
            </w:pPr>
            <w:r w:rsidRPr="008B354B">
              <w:rPr>
                <w:rFonts w:eastAsia="Times New Roman"/>
                <w:sz w:val="24"/>
                <w:szCs w:val="24"/>
              </w:rPr>
              <w:t>Формирование школьной информационной базы</w:t>
            </w:r>
          </w:p>
          <w:p w:rsidR="00497FE3" w:rsidRPr="008B354B" w:rsidRDefault="00497FE3" w:rsidP="009244C6">
            <w:pPr>
              <w:pStyle w:val="a5"/>
              <w:rPr>
                <w:rFonts w:eastAsia="Times New Roman"/>
                <w:sz w:val="24"/>
                <w:szCs w:val="24"/>
              </w:rPr>
            </w:pPr>
          </w:p>
        </w:tc>
        <w:tc>
          <w:tcPr>
            <w:tcW w:w="2127" w:type="dxa"/>
          </w:tcPr>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r w:rsidRPr="008B354B">
              <w:rPr>
                <w:rFonts w:eastAsia="Times New Roman"/>
                <w:sz w:val="24"/>
                <w:szCs w:val="24"/>
              </w:rPr>
              <w:t>В течение года</w:t>
            </w:r>
          </w:p>
        </w:tc>
        <w:tc>
          <w:tcPr>
            <w:tcW w:w="1813" w:type="dxa"/>
          </w:tcPr>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FF755A" w:rsidRDefault="002B086B" w:rsidP="009244C6">
            <w:pPr>
              <w:pStyle w:val="a5"/>
              <w:rPr>
                <w:rFonts w:eastAsia="Times New Roman"/>
                <w:sz w:val="24"/>
                <w:szCs w:val="24"/>
                <w:lang w:val="ru-RU"/>
              </w:rPr>
            </w:pPr>
            <w:r w:rsidRPr="00FF755A">
              <w:rPr>
                <w:rFonts w:eastAsia="Times New Roman"/>
                <w:sz w:val="24"/>
                <w:szCs w:val="24"/>
                <w:lang w:val="ru-RU"/>
              </w:rPr>
              <w:t xml:space="preserve">зам. директора </w:t>
            </w:r>
            <w:r w:rsidR="00497FE3" w:rsidRPr="00FF755A">
              <w:rPr>
                <w:rFonts w:eastAsia="Times New Roman"/>
                <w:sz w:val="24"/>
                <w:szCs w:val="24"/>
                <w:lang w:val="ru-RU"/>
              </w:rPr>
              <w:t xml:space="preserve"> Емельянова Е.Ю.</w:t>
            </w:r>
          </w:p>
          <w:p w:rsidR="00497FE3" w:rsidRPr="008B354B" w:rsidRDefault="00497FE3" w:rsidP="009244C6">
            <w:pPr>
              <w:pStyle w:val="a5"/>
              <w:rPr>
                <w:rFonts w:eastAsia="Times New Roman"/>
                <w:sz w:val="24"/>
                <w:szCs w:val="24"/>
              </w:rPr>
            </w:pPr>
            <w:r w:rsidRPr="008B354B">
              <w:rPr>
                <w:rFonts w:eastAsia="Times New Roman"/>
                <w:sz w:val="24"/>
                <w:szCs w:val="24"/>
              </w:rPr>
              <w:t>учитель информатики, библиотекарь</w:t>
            </w:r>
          </w:p>
        </w:tc>
      </w:tr>
      <w:tr w:rsidR="00497FE3" w:rsidRPr="008B354B" w:rsidTr="00FF755A">
        <w:tc>
          <w:tcPr>
            <w:tcW w:w="578" w:type="dxa"/>
          </w:tcPr>
          <w:p w:rsidR="00497FE3" w:rsidRPr="008B354B" w:rsidRDefault="00497FE3" w:rsidP="009244C6">
            <w:pPr>
              <w:pStyle w:val="a5"/>
              <w:rPr>
                <w:rFonts w:eastAsia="Times New Roman"/>
                <w:sz w:val="24"/>
                <w:szCs w:val="24"/>
              </w:rPr>
            </w:pPr>
            <w:r w:rsidRPr="008B354B">
              <w:rPr>
                <w:rFonts w:eastAsia="Times New Roman"/>
                <w:sz w:val="24"/>
                <w:szCs w:val="24"/>
              </w:rPr>
              <w:t>2.</w:t>
            </w:r>
          </w:p>
        </w:tc>
        <w:tc>
          <w:tcPr>
            <w:tcW w:w="4979"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Формирование информационно-коммуникативной компетентности обучающихся через уроки, классные часы, факультативы, элективные курсы, групповые и индивидуальные занятия</w:t>
            </w:r>
          </w:p>
        </w:tc>
        <w:tc>
          <w:tcPr>
            <w:tcW w:w="2127" w:type="dxa"/>
          </w:tcPr>
          <w:p w:rsidR="00497FE3" w:rsidRPr="008B354B" w:rsidRDefault="00497FE3" w:rsidP="009244C6">
            <w:pPr>
              <w:pStyle w:val="a5"/>
              <w:rPr>
                <w:rFonts w:eastAsia="Times New Roman"/>
                <w:sz w:val="24"/>
                <w:szCs w:val="24"/>
              </w:rPr>
            </w:pPr>
            <w:r w:rsidRPr="008B354B">
              <w:rPr>
                <w:rFonts w:eastAsia="Times New Roman"/>
                <w:sz w:val="24"/>
                <w:szCs w:val="24"/>
              </w:rPr>
              <w:t>В течение года</w:t>
            </w:r>
          </w:p>
        </w:tc>
        <w:tc>
          <w:tcPr>
            <w:tcW w:w="1813" w:type="dxa"/>
          </w:tcPr>
          <w:p w:rsidR="00497FE3" w:rsidRPr="008B354B" w:rsidRDefault="00497FE3" w:rsidP="009244C6">
            <w:pPr>
              <w:pStyle w:val="a5"/>
              <w:rPr>
                <w:rFonts w:eastAsia="Times New Roman"/>
                <w:sz w:val="24"/>
                <w:szCs w:val="24"/>
              </w:rPr>
            </w:pPr>
            <w:r w:rsidRPr="008B354B">
              <w:rPr>
                <w:rFonts w:eastAsia="Times New Roman"/>
                <w:sz w:val="24"/>
                <w:szCs w:val="24"/>
              </w:rPr>
              <w:t>учителя</w:t>
            </w:r>
          </w:p>
        </w:tc>
      </w:tr>
      <w:tr w:rsidR="00497FE3" w:rsidRPr="00F37A47" w:rsidTr="00FF755A">
        <w:tc>
          <w:tcPr>
            <w:tcW w:w="578" w:type="dxa"/>
          </w:tcPr>
          <w:p w:rsidR="00497FE3" w:rsidRPr="008B354B" w:rsidRDefault="00497FE3" w:rsidP="009244C6">
            <w:pPr>
              <w:pStyle w:val="a5"/>
              <w:rPr>
                <w:rFonts w:eastAsia="Times New Roman"/>
                <w:sz w:val="24"/>
                <w:szCs w:val="24"/>
              </w:rPr>
            </w:pPr>
            <w:r w:rsidRPr="008B354B">
              <w:rPr>
                <w:rFonts w:eastAsia="Times New Roman"/>
                <w:sz w:val="24"/>
                <w:szCs w:val="24"/>
              </w:rPr>
              <w:t>3.</w:t>
            </w:r>
          </w:p>
        </w:tc>
        <w:tc>
          <w:tcPr>
            <w:tcW w:w="4979"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Использование компьютеров и ресурсов Интернета для проведения интегрированных уроков</w:t>
            </w:r>
          </w:p>
        </w:tc>
        <w:tc>
          <w:tcPr>
            <w:tcW w:w="2127" w:type="dxa"/>
          </w:tcPr>
          <w:p w:rsidR="00497FE3" w:rsidRPr="008B354B" w:rsidRDefault="00497FE3" w:rsidP="009244C6">
            <w:pPr>
              <w:pStyle w:val="a5"/>
              <w:rPr>
                <w:rFonts w:eastAsia="Times New Roman"/>
                <w:sz w:val="24"/>
                <w:szCs w:val="24"/>
              </w:rPr>
            </w:pPr>
            <w:r w:rsidRPr="008B354B">
              <w:rPr>
                <w:rFonts w:eastAsia="Times New Roman"/>
                <w:sz w:val="24"/>
                <w:szCs w:val="24"/>
              </w:rPr>
              <w:t>В течение года</w:t>
            </w:r>
          </w:p>
        </w:tc>
        <w:tc>
          <w:tcPr>
            <w:tcW w:w="1813" w:type="dxa"/>
          </w:tcPr>
          <w:p w:rsidR="00497FE3" w:rsidRPr="00FF755A" w:rsidRDefault="002B086B" w:rsidP="009244C6">
            <w:pPr>
              <w:pStyle w:val="a5"/>
              <w:rPr>
                <w:rFonts w:eastAsia="Times New Roman"/>
                <w:sz w:val="24"/>
                <w:szCs w:val="24"/>
                <w:lang w:val="ru-RU"/>
              </w:rPr>
            </w:pPr>
            <w:r w:rsidRPr="00FF755A">
              <w:rPr>
                <w:rFonts w:eastAsia="Times New Roman"/>
                <w:sz w:val="24"/>
                <w:szCs w:val="24"/>
                <w:lang w:val="ru-RU"/>
              </w:rPr>
              <w:t xml:space="preserve">зам. директора </w:t>
            </w:r>
            <w:r w:rsidR="00497FE3" w:rsidRPr="00FF755A">
              <w:rPr>
                <w:rFonts w:eastAsia="Times New Roman"/>
                <w:sz w:val="24"/>
                <w:szCs w:val="24"/>
                <w:lang w:val="ru-RU"/>
              </w:rPr>
              <w:t xml:space="preserve"> Емельянова Е.Ю.</w:t>
            </w:r>
          </w:p>
        </w:tc>
      </w:tr>
      <w:tr w:rsidR="00497FE3" w:rsidRPr="008B354B" w:rsidTr="00FF755A">
        <w:tc>
          <w:tcPr>
            <w:tcW w:w="578" w:type="dxa"/>
          </w:tcPr>
          <w:p w:rsidR="00497FE3" w:rsidRPr="008B354B" w:rsidRDefault="00497FE3" w:rsidP="009244C6">
            <w:pPr>
              <w:pStyle w:val="a5"/>
              <w:rPr>
                <w:rFonts w:eastAsia="Times New Roman"/>
                <w:sz w:val="24"/>
                <w:szCs w:val="24"/>
              </w:rPr>
            </w:pPr>
            <w:r w:rsidRPr="008B354B">
              <w:rPr>
                <w:rFonts w:eastAsia="Times New Roman"/>
                <w:sz w:val="24"/>
                <w:szCs w:val="24"/>
              </w:rPr>
              <w:t>4.</w:t>
            </w:r>
          </w:p>
        </w:tc>
        <w:tc>
          <w:tcPr>
            <w:tcW w:w="4979"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Компьютерное тестирование обучающихся по подготовке к ГИА по предметам</w:t>
            </w:r>
          </w:p>
        </w:tc>
        <w:tc>
          <w:tcPr>
            <w:tcW w:w="2127" w:type="dxa"/>
          </w:tcPr>
          <w:p w:rsidR="00497FE3" w:rsidRPr="008B354B" w:rsidRDefault="00497FE3" w:rsidP="009244C6">
            <w:pPr>
              <w:pStyle w:val="a5"/>
              <w:rPr>
                <w:rFonts w:eastAsia="Times New Roman"/>
                <w:sz w:val="24"/>
                <w:szCs w:val="24"/>
              </w:rPr>
            </w:pPr>
            <w:r w:rsidRPr="008B354B">
              <w:rPr>
                <w:rFonts w:eastAsia="Times New Roman"/>
                <w:sz w:val="24"/>
                <w:szCs w:val="24"/>
              </w:rPr>
              <w:t>В течение года</w:t>
            </w:r>
          </w:p>
        </w:tc>
        <w:tc>
          <w:tcPr>
            <w:tcW w:w="1813" w:type="dxa"/>
          </w:tcPr>
          <w:p w:rsidR="00497FE3" w:rsidRPr="008B354B" w:rsidRDefault="00497FE3" w:rsidP="009244C6">
            <w:pPr>
              <w:pStyle w:val="a5"/>
              <w:rPr>
                <w:rFonts w:eastAsia="Times New Roman"/>
                <w:sz w:val="24"/>
                <w:szCs w:val="24"/>
              </w:rPr>
            </w:pPr>
            <w:r w:rsidRPr="008B354B">
              <w:rPr>
                <w:rFonts w:eastAsia="Times New Roman"/>
                <w:sz w:val="24"/>
                <w:szCs w:val="24"/>
              </w:rPr>
              <w:t>учитель информатики, учителя</w:t>
            </w:r>
          </w:p>
        </w:tc>
      </w:tr>
      <w:tr w:rsidR="00497FE3" w:rsidRPr="008B354B" w:rsidTr="00FF755A">
        <w:tc>
          <w:tcPr>
            <w:tcW w:w="578" w:type="dxa"/>
          </w:tcPr>
          <w:p w:rsidR="00497FE3" w:rsidRPr="008B354B" w:rsidRDefault="00497FE3" w:rsidP="009244C6">
            <w:pPr>
              <w:pStyle w:val="a5"/>
              <w:rPr>
                <w:rFonts w:eastAsia="Times New Roman"/>
                <w:sz w:val="24"/>
                <w:szCs w:val="24"/>
              </w:rPr>
            </w:pPr>
            <w:r w:rsidRPr="008B354B">
              <w:rPr>
                <w:rFonts w:eastAsia="Times New Roman"/>
                <w:sz w:val="24"/>
                <w:szCs w:val="24"/>
              </w:rPr>
              <w:t>5.</w:t>
            </w:r>
          </w:p>
        </w:tc>
        <w:tc>
          <w:tcPr>
            <w:tcW w:w="4979"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Обмен опытом работы по использованию информационно-коммуникационных технологий в УВП</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Практикумы:</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работа с цифровыми образовательными ресурсами;</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использование интерактивного комплекса в УВП.</w:t>
            </w:r>
          </w:p>
          <w:p w:rsidR="00497FE3" w:rsidRPr="00FF755A" w:rsidRDefault="00497FE3" w:rsidP="009244C6">
            <w:pPr>
              <w:pStyle w:val="a5"/>
              <w:rPr>
                <w:rFonts w:eastAsia="Times New Roman"/>
                <w:sz w:val="24"/>
                <w:szCs w:val="24"/>
                <w:lang w:val="ru-RU"/>
              </w:rPr>
            </w:pPr>
          </w:p>
        </w:tc>
        <w:tc>
          <w:tcPr>
            <w:tcW w:w="2127" w:type="dxa"/>
          </w:tcPr>
          <w:p w:rsidR="00497FE3" w:rsidRPr="008B354B" w:rsidRDefault="00497FE3" w:rsidP="009244C6">
            <w:pPr>
              <w:pStyle w:val="a5"/>
              <w:rPr>
                <w:rFonts w:eastAsia="Times New Roman"/>
                <w:sz w:val="24"/>
                <w:szCs w:val="24"/>
              </w:rPr>
            </w:pPr>
            <w:r w:rsidRPr="008B354B">
              <w:rPr>
                <w:rFonts w:eastAsia="Times New Roman"/>
                <w:sz w:val="24"/>
                <w:szCs w:val="24"/>
              </w:rPr>
              <w:t>В течение года</w:t>
            </w:r>
          </w:p>
        </w:tc>
        <w:tc>
          <w:tcPr>
            <w:tcW w:w="1813" w:type="dxa"/>
          </w:tcPr>
          <w:p w:rsidR="00497FE3" w:rsidRPr="00FF755A" w:rsidRDefault="002B086B" w:rsidP="009244C6">
            <w:pPr>
              <w:pStyle w:val="a5"/>
              <w:rPr>
                <w:rFonts w:eastAsia="Times New Roman"/>
                <w:sz w:val="24"/>
                <w:szCs w:val="24"/>
                <w:lang w:val="ru-RU"/>
              </w:rPr>
            </w:pPr>
            <w:r w:rsidRPr="00FF755A">
              <w:rPr>
                <w:rFonts w:eastAsia="Times New Roman"/>
                <w:sz w:val="24"/>
                <w:szCs w:val="24"/>
                <w:lang w:val="ru-RU"/>
              </w:rPr>
              <w:t>зам. директора</w:t>
            </w:r>
            <w:r w:rsidR="00497FE3" w:rsidRPr="00FF755A">
              <w:rPr>
                <w:rFonts w:eastAsia="Times New Roman"/>
                <w:sz w:val="24"/>
                <w:szCs w:val="24"/>
                <w:lang w:val="ru-RU"/>
              </w:rPr>
              <w:t xml:space="preserve"> Емельянова Е.Ю.</w:t>
            </w:r>
          </w:p>
          <w:p w:rsidR="00497FE3" w:rsidRPr="008B354B" w:rsidRDefault="00497FE3" w:rsidP="009244C6">
            <w:pPr>
              <w:pStyle w:val="a5"/>
              <w:rPr>
                <w:rFonts w:eastAsia="Times New Roman"/>
                <w:sz w:val="24"/>
                <w:szCs w:val="24"/>
              </w:rPr>
            </w:pPr>
            <w:r w:rsidRPr="008B354B">
              <w:rPr>
                <w:rFonts w:eastAsia="Times New Roman"/>
                <w:sz w:val="24"/>
                <w:szCs w:val="24"/>
              </w:rPr>
              <w:t>учитель информатики</w:t>
            </w:r>
          </w:p>
        </w:tc>
      </w:tr>
      <w:tr w:rsidR="00497FE3" w:rsidRPr="00F37A47" w:rsidTr="00FF755A">
        <w:tc>
          <w:tcPr>
            <w:tcW w:w="578" w:type="dxa"/>
          </w:tcPr>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r w:rsidRPr="008B354B">
              <w:rPr>
                <w:rFonts w:eastAsia="Times New Roman"/>
                <w:sz w:val="24"/>
                <w:szCs w:val="24"/>
              </w:rPr>
              <w:t>1</w:t>
            </w:r>
          </w:p>
        </w:tc>
        <w:tc>
          <w:tcPr>
            <w:tcW w:w="4979"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Кадровое обеспечение. Повышение квалификации и профессиональная переподготовка педагогических работников.</w:t>
            </w: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8B354B" w:rsidRDefault="00497FE3" w:rsidP="009244C6">
            <w:pPr>
              <w:pStyle w:val="a5"/>
              <w:rPr>
                <w:rFonts w:eastAsia="Times New Roman"/>
                <w:sz w:val="24"/>
                <w:szCs w:val="24"/>
              </w:rPr>
            </w:pPr>
            <w:r w:rsidRPr="008B354B">
              <w:rPr>
                <w:rFonts w:eastAsia="Times New Roman"/>
                <w:sz w:val="24"/>
                <w:szCs w:val="24"/>
              </w:rPr>
              <w:t>Исследование информационных запросов педагогов</w:t>
            </w:r>
          </w:p>
          <w:p w:rsidR="00497FE3" w:rsidRPr="008B354B" w:rsidRDefault="00497FE3" w:rsidP="009244C6">
            <w:pPr>
              <w:pStyle w:val="a5"/>
              <w:rPr>
                <w:rFonts w:eastAsia="Times New Roman"/>
                <w:sz w:val="24"/>
                <w:szCs w:val="24"/>
              </w:rPr>
            </w:pPr>
          </w:p>
        </w:tc>
        <w:tc>
          <w:tcPr>
            <w:tcW w:w="2127" w:type="dxa"/>
          </w:tcPr>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r w:rsidRPr="008B354B">
              <w:rPr>
                <w:rFonts w:eastAsia="Times New Roman"/>
                <w:sz w:val="24"/>
                <w:szCs w:val="24"/>
              </w:rPr>
              <w:t>сентябрь</w:t>
            </w:r>
          </w:p>
        </w:tc>
        <w:tc>
          <w:tcPr>
            <w:tcW w:w="1813" w:type="dxa"/>
          </w:tcPr>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зам. директор</w:t>
            </w:r>
            <w:r w:rsidR="002B086B" w:rsidRPr="00FF755A">
              <w:rPr>
                <w:rFonts w:eastAsia="Times New Roman"/>
                <w:sz w:val="24"/>
                <w:szCs w:val="24"/>
                <w:lang w:val="ru-RU"/>
              </w:rPr>
              <w:t xml:space="preserve">а </w:t>
            </w:r>
            <w:r w:rsidRPr="00FF755A">
              <w:rPr>
                <w:rFonts w:eastAsia="Times New Roman"/>
                <w:sz w:val="24"/>
                <w:szCs w:val="24"/>
                <w:lang w:val="ru-RU"/>
              </w:rPr>
              <w:t xml:space="preserve"> Емельянова Е.Ю.</w:t>
            </w:r>
          </w:p>
        </w:tc>
      </w:tr>
      <w:tr w:rsidR="00497FE3" w:rsidRPr="00F37A47" w:rsidTr="00FF755A">
        <w:tc>
          <w:tcPr>
            <w:tcW w:w="578" w:type="dxa"/>
          </w:tcPr>
          <w:p w:rsidR="00497FE3" w:rsidRPr="008B354B" w:rsidRDefault="00497FE3" w:rsidP="009244C6">
            <w:pPr>
              <w:pStyle w:val="a5"/>
              <w:rPr>
                <w:rFonts w:eastAsia="Times New Roman"/>
                <w:sz w:val="24"/>
                <w:szCs w:val="24"/>
              </w:rPr>
            </w:pPr>
            <w:r w:rsidRPr="008B354B">
              <w:rPr>
                <w:rFonts w:eastAsia="Times New Roman"/>
                <w:sz w:val="24"/>
                <w:szCs w:val="24"/>
              </w:rPr>
              <w:lastRenderedPageBreak/>
              <w:t>2</w:t>
            </w:r>
          </w:p>
        </w:tc>
        <w:tc>
          <w:tcPr>
            <w:tcW w:w="4979"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Повышение квалификации учителей в области ИКТ</w:t>
            </w:r>
          </w:p>
        </w:tc>
        <w:tc>
          <w:tcPr>
            <w:tcW w:w="2127" w:type="dxa"/>
          </w:tcPr>
          <w:p w:rsidR="00497FE3" w:rsidRPr="008B354B" w:rsidRDefault="00497FE3" w:rsidP="009244C6">
            <w:pPr>
              <w:pStyle w:val="a5"/>
              <w:rPr>
                <w:rFonts w:eastAsia="Times New Roman"/>
                <w:sz w:val="24"/>
                <w:szCs w:val="24"/>
              </w:rPr>
            </w:pPr>
            <w:r w:rsidRPr="008B354B">
              <w:rPr>
                <w:rFonts w:eastAsia="Times New Roman"/>
                <w:sz w:val="24"/>
                <w:szCs w:val="24"/>
              </w:rPr>
              <w:t>В течение года</w:t>
            </w:r>
          </w:p>
          <w:p w:rsidR="00497FE3" w:rsidRPr="008B354B" w:rsidRDefault="00497FE3" w:rsidP="009244C6">
            <w:pPr>
              <w:pStyle w:val="a5"/>
              <w:rPr>
                <w:rFonts w:eastAsia="Times New Roman"/>
                <w:sz w:val="24"/>
                <w:szCs w:val="24"/>
              </w:rPr>
            </w:pPr>
          </w:p>
        </w:tc>
        <w:tc>
          <w:tcPr>
            <w:tcW w:w="1813"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директор ,</w:t>
            </w:r>
          </w:p>
          <w:p w:rsidR="00497FE3" w:rsidRPr="00FF755A" w:rsidRDefault="002B086B" w:rsidP="009244C6">
            <w:pPr>
              <w:pStyle w:val="a5"/>
              <w:rPr>
                <w:rFonts w:eastAsia="Times New Roman"/>
                <w:sz w:val="24"/>
                <w:szCs w:val="24"/>
                <w:lang w:val="ru-RU"/>
              </w:rPr>
            </w:pPr>
            <w:r w:rsidRPr="00FF755A">
              <w:rPr>
                <w:rFonts w:eastAsia="Times New Roman"/>
                <w:sz w:val="24"/>
                <w:szCs w:val="24"/>
                <w:lang w:val="ru-RU"/>
              </w:rPr>
              <w:t xml:space="preserve">зам. директора </w:t>
            </w:r>
            <w:r w:rsidR="00497FE3" w:rsidRPr="00FF755A">
              <w:rPr>
                <w:rFonts w:eastAsia="Times New Roman"/>
                <w:sz w:val="24"/>
                <w:szCs w:val="24"/>
                <w:lang w:val="ru-RU"/>
              </w:rPr>
              <w:t xml:space="preserve"> Емельянова Е.Ю.</w:t>
            </w:r>
          </w:p>
        </w:tc>
      </w:tr>
      <w:tr w:rsidR="00497FE3" w:rsidRPr="008B354B" w:rsidTr="00FF755A">
        <w:tc>
          <w:tcPr>
            <w:tcW w:w="578" w:type="dxa"/>
          </w:tcPr>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8B354B" w:rsidRDefault="00497FE3" w:rsidP="009244C6">
            <w:pPr>
              <w:pStyle w:val="a5"/>
              <w:rPr>
                <w:rFonts w:eastAsia="Times New Roman"/>
                <w:sz w:val="24"/>
                <w:szCs w:val="24"/>
              </w:rPr>
            </w:pPr>
            <w:r w:rsidRPr="008B354B">
              <w:rPr>
                <w:rFonts w:eastAsia="Times New Roman"/>
                <w:sz w:val="24"/>
                <w:szCs w:val="24"/>
              </w:rPr>
              <w:t>1</w:t>
            </w:r>
          </w:p>
        </w:tc>
        <w:tc>
          <w:tcPr>
            <w:tcW w:w="4979"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Формирование информационного пространства и ресурсов образования</w:t>
            </w: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Обновление публикаций на сайте ( еженедельно)</w:t>
            </w:r>
          </w:p>
          <w:p w:rsidR="00497FE3" w:rsidRPr="00FF755A" w:rsidRDefault="00497FE3" w:rsidP="009244C6">
            <w:pPr>
              <w:pStyle w:val="a5"/>
              <w:rPr>
                <w:rFonts w:eastAsia="Times New Roman"/>
                <w:sz w:val="24"/>
                <w:szCs w:val="24"/>
                <w:lang w:val="ru-RU"/>
              </w:rPr>
            </w:pPr>
          </w:p>
        </w:tc>
        <w:tc>
          <w:tcPr>
            <w:tcW w:w="2127" w:type="dxa"/>
          </w:tcPr>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8B354B" w:rsidRDefault="00497FE3" w:rsidP="009244C6">
            <w:pPr>
              <w:pStyle w:val="a5"/>
              <w:rPr>
                <w:rFonts w:eastAsia="Times New Roman"/>
                <w:sz w:val="24"/>
                <w:szCs w:val="24"/>
              </w:rPr>
            </w:pPr>
            <w:r w:rsidRPr="008B354B">
              <w:rPr>
                <w:rFonts w:eastAsia="Times New Roman"/>
                <w:sz w:val="24"/>
                <w:szCs w:val="24"/>
              </w:rPr>
              <w:t>В  течение  года</w:t>
            </w:r>
          </w:p>
        </w:tc>
        <w:tc>
          <w:tcPr>
            <w:tcW w:w="1813" w:type="dxa"/>
          </w:tcPr>
          <w:p w:rsidR="00497FE3" w:rsidRPr="00FF755A" w:rsidRDefault="002B086B" w:rsidP="009244C6">
            <w:pPr>
              <w:pStyle w:val="a5"/>
              <w:rPr>
                <w:rFonts w:eastAsia="Times New Roman"/>
                <w:sz w:val="24"/>
                <w:szCs w:val="24"/>
                <w:lang w:val="ru-RU"/>
              </w:rPr>
            </w:pPr>
            <w:r w:rsidRPr="00FF755A">
              <w:rPr>
                <w:rFonts w:eastAsia="Times New Roman"/>
                <w:sz w:val="24"/>
                <w:szCs w:val="24"/>
                <w:lang w:val="ru-RU"/>
              </w:rPr>
              <w:t xml:space="preserve">зам. директора </w:t>
            </w:r>
            <w:r w:rsidR="00497FE3" w:rsidRPr="00FF755A">
              <w:rPr>
                <w:rFonts w:eastAsia="Times New Roman"/>
                <w:sz w:val="24"/>
                <w:szCs w:val="24"/>
                <w:lang w:val="ru-RU"/>
              </w:rPr>
              <w:t xml:space="preserve"> Емельянова Е.Ю.</w:t>
            </w:r>
          </w:p>
          <w:p w:rsidR="00497FE3" w:rsidRPr="008B354B" w:rsidRDefault="00497FE3" w:rsidP="009244C6">
            <w:pPr>
              <w:pStyle w:val="a5"/>
              <w:rPr>
                <w:rFonts w:eastAsia="Times New Roman"/>
                <w:sz w:val="24"/>
                <w:szCs w:val="24"/>
              </w:rPr>
            </w:pPr>
            <w:r w:rsidRPr="008B354B">
              <w:rPr>
                <w:rFonts w:eastAsia="Times New Roman"/>
                <w:sz w:val="24"/>
                <w:szCs w:val="24"/>
              </w:rPr>
              <w:t>Директор</w:t>
            </w:r>
          </w:p>
        </w:tc>
      </w:tr>
      <w:tr w:rsidR="00497FE3" w:rsidRPr="008B354B" w:rsidTr="00FF755A">
        <w:tc>
          <w:tcPr>
            <w:tcW w:w="578" w:type="dxa"/>
          </w:tcPr>
          <w:p w:rsidR="00497FE3" w:rsidRPr="008B354B" w:rsidRDefault="00497FE3" w:rsidP="009244C6">
            <w:pPr>
              <w:pStyle w:val="a5"/>
              <w:rPr>
                <w:rFonts w:eastAsia="Times New Roman"/>
                <w:sz w:val="24"/>
                <w:szCs w:val="24"/>
              </w:rPr>
            </w:pPr>
            <w:r w:rsidRPr="008B354B">
              <w:rPr>
                <w:rFonts w:eastAsia="Times New Roman"/>
                <w:sz w:val="24"/>
                <w:szCs w:val="24"/>
              </w:rPr>
              <w:t>2</w:t>
            </w:r>
          </w:p>
        </w:tc>
        <w:tc>
          <w:tcPr>
            <w:tcW w:w="4979" w:type="dxa"/>
          </w:tcPr>
          <w:p w:rsidR="00497FE3" w:rsidRPr="008B354B" w:rsidRDefault="00497FE3" w:rsidP="009244C6">
            <w:pPr>
              <w:pStyle w:val="a5"/>
              <w:rPr>
                <w:rFonts w:eastAsia="Times New Roman"/>
                <w:sz w:val="24"/>
                <w:szCs w:val="24"/>
              </w:rPr>
            </w:pPr>
            <w:r w:rsidRPr="008B354B">
              <w:rPr>
                <w:rFonts w:eastAsia="Times New Roman"/>
                <w:sz w:val="24"/>
                <w:szCs w:val="24"/>
              </w:rPr>
              <w:t>Обслуживание  локальной сети</w:t>
            </w:r>
          </w:p>
        </w:tc>
        <w:tc>
          <w:tcPr>
            <w:tcW w:w="2127" w:type="dxa"/>
          </w:tcPr>
          <w:p w:rsidR="00497FE3" w:rsidRPr="008B354B" w:rsidRDefault="00497FE3" w:rsidP="009244C6">
            <w:pPr>
              <w:pStyle w:val="a5"/>
              <w:rPr>
                <w:rFonts w:eastAsia="Times New Roman"/>
                <w:sz w:val="24"/>
                <w:szCs w:val="24"/>
              </w:rPr>
            </w:pPr>
            <w:r w:rsidRPr="008B354B">
              <w:rPr>
                <w:rFonts w:eastAsia="Times New Roman"/>
                <w:sz w:val="24"/>
                <w:szCs w:val="24"/>
              </w:rPr>
              <w:t>В  течение  года</w:t>
            </w:r>
          </w:p>
        </w:tc>
        <w:tc>
          <w:tcPr>
            <w:tcW w:w="1813" w:type="dxa"/>
          </w:tcPr>
          <w:p w:rsidR="00497FE3" w:rsidRPr="008B354B" w:rsidRDefault="00497FE3" w:rsidP="009244C6">
            <w:pPr>
              <w:pStyle w:val="a5"/>
              <w:rPr>
                <w:rFonts w:eastAsia="Times New Roman"/>
                <w:sz w:val="24"/>
                <w:szCs w:val="24"/>
              </w:rPr>
            </w:pPr>
            <w:r w:rsidRPr="008B354B">
              <w:rPr>
                <w:rFonts w:eastAsia="Times New Roman"/>
                <w:sz w:val="24"/>
                <w:szCs w:val="24"/>
              </w:rPr>
              <w:t>инженер -электроник</w:t>
            </w:r>
          </w:p>
        </w:tc>
      </w:tr>
      <w:tr w:rsidR="00497FE3" w:rsidRPr="008B354B" w:rsidTr="00FF755A">
        <w:tc>
          <w:tcPr>
            <w:tcW w:w="578" w:type="dxa"/>
          </w:tcPr>
          <w:p w:rsidR="00497FE3" w:rsidRPr="008B354B" w:rsidRDefault="00497FE3" w:rsidP="009244C6">
            <w:pPr>
              <w:pStyle w:val="a5"/>
              <w:rPr>
                <w:rFonts w:eastAsia="Times New Roman"/>
                <w:sz w:val="24"/>
                <w:szCs w:val="24"/>
              </w:rPr>
            </w:pPr>
            <w:r w:rsidRPr="008B354B">
              <w:rPr>
                <w:rFonts w:eastAsia="Times New Roman"/>
                <w:sz w:val="24"/>
                <w:szCs w:val="24"/>
              </w:rPr>
              <w:t>3</w:t>
            </w:r>
          </w:p>
        </w:tc>
        <w:tc>
          <w:tcPr>
            <w:tcW w:w="4979"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Создание и пополнение медиатеки школьной библиотеки</w:t>
            </w:r>
          </w:p>
          <w:p w:rsidR="00497FE3" w:rsidRPr="00FF755A" w:rsidRDefault="00497FE3" w:rsidP="009244C6">
            <w:pPr>
              <w:pStyle w:val="a5"/>
              <w:rPr>
                <w:rFonts w:eastAsia="Times New Roman"/>
                <w:sz w:val="24"/>
                <w:szCs w:val="24"/>
                <w:lang w:val="ru-RU"/>
              </w:rPr>
            </w:pPr>
          </w:p>
        </w:tc>
        <w:tc>
          <w:tcPr>
            <w:tcW w:w="2127" w:type="dxa"/>
          </w:tcPr>
          <w:p w:rsidR="00497FE3" w:rsidRPr="008B354B" w:rsidRDefault="00497FE3" w:rsidP="009244C6">
            <w:pPr>
              <w:pStyle w:val="a5"/>
              <w:rPr>
                <w:rFonts w:eastAsia="Times New Roman"/>
                <w:sz w:val="24"/>
                <w:szCs w:val="24"/>
              </w:rPr>
            </w:pPr>
            <w:r w:rsidRPr="008B354B">
              <w:rPr>
                <w:rFonts w:eastAsia="Times New Roman"/>
                <w:sz w:val="24"/>
                <w:szCs w:val="24"/>
              </w:rPr>
              <w:t>В  течение  года</w:t>
            </w:r>
          </w:p>
        </w:tc>
        <w:tc>
          <w:tcPr>
            <w:tcW w:w="1813" w:type="dxa"/>
          </w:tcPr>
          <w:p w:rsidR="00497FE3" w:rsidRPr="008B354B" w:rsidRDefault="00862192" w:rsidP="009244C6">
            <w:pPr>
              <w:pStyle w:val="a5"/>
              <w:rPr>
                <w:rFonts w:eastAsia="Times New Roman"/>
                <w:sz w:val="24"/>
                <w:szCs w:val="24"/>
              </w:rPr>
            </w:pPr>
            <w:r w:rsidRPr="008B354B">
              <w:rPr>
                <w:rFonts w:eastAsia="Times New Roman"/>
                <w:sz w:val="24"/>
                <w:szCs w:val="24"/>
              </w:rPr>
              <w:t>Б</w:t>
            </w:r>
            <w:r w:rsidR="00497FE3" w:rsidRPr="008B354B">
              <w:rPr>
                <w:rFonts w:eastAsia="Times New Roman"/>
                <w:sz w:val="24"/>
                <w:szCs w:val="24"/>
              </w:rPr>
              <w:t>иблиотекарь</w:t>
            </w:r>
            <w:r w:rsidRPr="008B354B">
              <w:rPr>
                <w:rFonts w:eastAsia="Times New Roman"/>
                <w:sz w:val="24"/>
                <w:szCs w:val="24"/>
              </w:rPr>
              <w:t xml:space="preserve"> Скляренко Н.С.</w:t>
            </w:r>
          </w:p>
        </w:tc>
      </w:tr>
      <w:tr w:rsidR="00497FE3" w:rsidRPr="00F37A47" w:rsidTr="00FF755A">
        <w:tc>
          <w:tcPr>
            <w:tcW w:w="578" w:type="dxa"/>
          </w:tcPr>
          <w:p w:rsidR="00497FE3" w:rsidRPr="008B354B" w:rsidRDefault="00497FE3" w:rsidP="009244C6">
            <w:pPr>
              <w:pStyle w:val="a5"/>
              <w:rPr>
                <w:rFonts w:eastAsia="Times New Roman"/>
                <w:sz w:val="24"/>
                <w:szCs w:val="24"/>
              </w:rPr>
            </w:pPr>
          </w:p>
        </w:tc>
        <w:tc>
          <w:tcPr>
            <w:tcW w:w="4979" w:type="dxa"/>
          </w:tcPr>
          <w:p w:rsidR="00497FE3" w:rsidRPr="008B354B" w:rsidRDefault="00497FE3" w:rsidP="009244C6">
            <w:pPr>
              <w:pStyle w:val="a5"/>
              <w:rPr>
                <w:rFonts w:eastAsia="Times New Roman"/>
                <w:sz w:val="24"/>
                <w:szCs w:val="24"/>
              </w:rPr>
            </w:pPr>
            <w:r w:rsidRPr="008B354B">
              <w:rPr>
                <w:rFonts w:eastAsia="Times New Roman"/>
                <w:sz w:val="24"/>
                <w:szCs w:val="24"/>
              </w:rPr>
              <w:t>Информатизация управления образованием</w:t>
            </w:r>
          </w:p>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p>
        </w:tc>
        <w:tc>
          <w:tcPr>
            <w:tcW w:w="2127" w:type="dxa"/>
          </w:tcPr>
          <w:p w:rsidR="00497FE3" w:rsidRPr="008B354B" w:rsidRDefault="00497FE3" w:rsidP="009244C6">
            <w:pPr>
              <w:pStyle w:val="a5"/>
              <w:rPr>
                <w:rFonts w:eastAsia="Times New Roman"/>
                <w:sz w:val="24"/>
                <w:szCs w:val="24"/>
              </w:rPr>
            </w:pPr>
            <w:r w:rsidRPr="008B354B">
              <w:rPr>
                <w:rFonts w:eastAsia="Times New Roman"/>
                <w:sz w:val="24"/>
                <w:szCs w:val="24"/>
              </w:rPr>
              <w:t>В течение  года</w:t>
            </w:r>
          </w:p>
        </w:tc>
        <w:tc>
          <w:tcPr>
            <w:tcW w:w="1813" w:type="dxa"/>
          </w:tcPr>
          <w:p w:rsidR="00497FE3" w:rsidRPr="00FF755A" w:rsidRDefault="002B086B" w:rsidP="009244C6">
            <w:pPr>
              <w:pStyle w:val="a5"/>
              <w:rPr>
                <w:rFonts w:eastAsia="Times New Roman"/>
                <w:sz w:val="24"/>
                <w:szCs w:val="24"/>
                <w:lang w:val="ru-RU"/>
              </w:rPr>
            </w:pPr>
            <w:r w:rsidRPr="00FF755A">
              <w:rPr>
                <w:rFonts w:eastAsia="Times New Roman"/>
                <w:sz w:val="24"/>
                <w:szCs w:val="24"/>
                <w:lang w:val="ru-RU"/>
              </w:rPr>
              <w:t>зам. директора</w:t>
            </w:r>
            <w:r w:rsidR="00497FE3" w:rsidRPr="00FF755A">
              <w:rPr>
                <w:rFonts w:eastAsia="Times New Roman"/>
                <w:sz w:val="24"/>
                <w:szCs w:val="24"/>
                <w:lang w:val="ru-RU"/>
              </w:rPr>
              <w:t xml:space="preserve"> Емельянова Е.Ю.</w:t>
            </w:r>
          </w:p>
        </w:tc>
      </w:tr>
      <w:tr w:rsidR="00497FE3" w:rsidRPr="00F37A47" w:rsidTr="00FF755A">
        <w:tc>
          <w:tcPr>
            <w:tcW w:w="578" w:type="dxa"/>
          </w:tcPr>
          <w:p w:rsidR="00497FE3" w:rsidRPr="008B354B" w:rsidRDefault="00497FE3" w:rsidP="009244C6">
            <w:pPr>
              <w:pStyle w:val="a5"/>
              <w:rPr>
                <w:rFonts w:eastAsia="Times New Roman"/>
                <w:sz w:val="24"/>
                <w:szCs w:val="24"/>
              </w:rPr>
            </w:pPr>
            <w:r w:rsidRPr="008B354B">
              <w:rPr>
                <w:rFonts w:eastAsia="Times New Roman"/>
                <w:sz w:val="24"/>
                <w:szCs w:val="24"/>
              </w:rPr>
              <w:t>1</w:t>
            </w:r>
          </w:p>
        </w:tc>
        <w:tc>
          <w:tcPr>
            <w:tcW w:w="4979"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Использование информационных услуг Интернета в практике административной работы</w:t>
            </w:r>
          </w:p>
        </w:tc>
        <w:tc>
          <w:tcPr>
            <w:tcW w:w="2127" w:type="dxa"/>
          </w:tcPr>
          <w:p w:rsidR="00497FE3" w:rsidRPr="008B354B" w:rsidRDefault="00497FE3" w:rsidP="009244C6">
            <w:pPr>
              <w:pStyle w:val="a5"/>
              <w:rPr>
                <w:rFonts w:eastAsia="Times New Roman"/>
                <w:sz w:val="24"/>
                <w:szCs w:val="24"/>
              </w:rPr>
            </w:pPr>
            <w:r w:rsidRPr="008B354B">
              <w:rPr>
                <w:rFonts w:eastAsia="Times New Roman"/>
                <w:sz w:val="24"/>
                <w:szCs w:val="24"/>
              </w:rPr>
              <w:t>В  течение  года</w:t>
            </w:r>
          </w:p>
        </w:tc>
        <w:tc>
          <w:tcPr>
            <w:tcW w:w="1813" w:type="dxa"/>
          </w:tcPr>
          <w:p w:rsidR="00497FE3" w:rsidRPr="00FF755A" w:rsidRDefault="002B086B" w:rsidP="009244C6">
            <w:pPr>
              <w:pStyle w:val="a5"/>
              <w:rPr>
                <w:rFonts w:eastAsia="Times New Roman"/>
                <w:sz w:val="24"/>
                <w:szCs w:val="24"/>
                <w:lang w:val="ru-RU"/>
              </w:rPr>
            </w:pPr>
            <w:r w:rsidRPr="00FF755A">
              <w:rPr>
                <w:rFonts w:eastAsia="Times New Roman"/>
                <w:sz w:val="24"/>
                <w:szCs w:val="24"/>
                <w:lang w:val="ru-RU"/>
              </w:rPr>
              <w:t>зам. директора</w:t>
            </w:r>
            <w:r w:rsidR="00497FE3" w:rsidRPr="00FF755A">
              <w:rPr>
                <w:rFonts w:eastAsia="Times New Roman"/>
                <w:sz w:val="24"/>
                <w:szCs w:val="24"/>
                <w:lang w:val="ru-RU"/>
              </w:rPr>
              <w:t xml:space="preserve"> Емельянова Е.Ю.</w:t>
            </w:r>
          </w:p>
        </w:tc>
      </w:tr>
      <w:tr w:rsidR="00497FE3" w:rsidRPr="00F37A47" w:rsidTr="00FF755A">
        <w:tc>
          <w:tcPr>
            <w:tcW w:w="578" w:type="dxa"/>
          </w:tcPr>
          <w:p w:rsidR="00497FE3" w:rsidRPr="008B354B" w:rsidRDefault="00497FE3" w:rsidP="009244C6">
            <w:pPr>
              <w:pStyle w:val="a5"/>
              <w:rPr>
                <w:rFonts w:eastAsia="Times New Roman"/>
                <w:sz w:val="24"/>
                <w:szCs w:val="24"/>
              </w:rPr>
            </w:pPr>
            <w:r w:rsidRPr="008B354B">
              <w:rPr>
                <w:rFonts w:eastAsia="Times New Roman"/>
                <w:sz w:val="24"/>
                <w:szCs w:val="24"/>
              </w:rPr>
              <w:t>2</w:t>
            </w:r>
          </w:p>
        </w:tc>
        <w:tc>
          <w:tcPr>
            <w:tcW w:w="4979"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Внедрение электронного документ-оборота ( использование внутреннего сервера)</w:t>
            </w:r>
          </w:p>
        </w:tc>
        <w:tc>
          <w:tcPr>
            <w:tcW w:w="2127" w:type="dxa"/>
          </w:tcPr>
          <w:p w:rsidR="00497FE3" w:rsidRPr="008B354B" w:rsidRDefault="00497FE3" w:rsidP="009244C6">
            <w:pPr>
              <w:pStyle w:val="a5"/>
              <w:rPr>
                <w:rFonts w:eastAsia="Times New Roman"/>
                <w:sz w:val="24"/>
                <w:szCs w:val="24"/>
              </w:rPr>
            </w:pPr>
            <w:r w:rsidRPr="008B354B">
              <w:rPr>
                <w:rFonts w:eastAsia="Times New Roman"/>
                <w:sz w:val="24"/>
                <w:szCs w:val="24"/>
              </w:rPr>
              <w:t>В течение года</w:t>
            </w:r>
          </w:p>
        </w:tc>
        <w:tc>
          <w:tcPr>
            <w:tcW w:w="1813" w:type="dxa"/>
          </w:tcPr>
          <w:p w:rsidR="00497FE3" w:rsidRPr="00FF755A" w:rsidRDefault="00862192" w:rsidP="009244C6">
            <w:pPr>
              <w:pStyle w:val="a5"/>
              <w:rPr>
                <w:rFonts w:eastAsia="Times New Roman"/>
                <w:sz w:val="24"/>
                <w:szCs w:val="24"/>
                <w:lang w:val="ru-RU"/>
              </w:rPr>
            </w:pPr>
            <w:r w:rsidRPr="00FF755A">
              <w:rPr>
                <w:rFonts w:eastAsia="Times New Roman"/>
                <w:sz w:val="24"/>
                <w:szCs w:val="24"/>
                <w:lang w:val="ru-RU"/>
              </w:rPr>
              <w:t>Д</w:t>
            </w:r>
            <w:r w:rsidR="00497FE3" w:rsidRPr="00FF755A">
              <w:rPr>
                <w:rFonts w:eastAsia="Times New Roman"/>
                <w:sz w:val="24"/>
                <w:szCs w:val="24"/>
                <w:lang w:val="ru-RU"/>
              </w:rPr>
              <w:t>иректор</w:t>
            </w:r>
            <w:r w:rsidRPr="00FF755A">
              <w:rPr>
                <w:rFonts w:eastAsia="Times New Roman"/>
                <w:sz w:val="24"/>
                <w:szCs w:val="24"/>
                <w:lang w:val="ru-RU"/>
              </w:rPr>
              <w:t xml:space="preserve">, </w:t>
            </w:r>
            <w:r w:rsidR="002B086B" w:rsidRPr="00FF755A">
              <w:rPr>
                <w:rFonts w:eastAsia="Times New Roman"/>
                <w:sz w:val="24"/>
                <w:szCs w:val="24"/>
                <w:lang w:val="ru-RU"/>
              </w:rPr>
              <w:t xml:space="preserve">зам. директора </w:t>
            </w:r>
            <w:r w:rsidR="00497FE3" w:rsidRPr="00FF755A">
              <w:rPr>
                <w:rFonts w:eastAsia="Times New Roman"/>
                <w:sz w:val="24"/>
                <w:szCs w:val="24"/>
                <w:lang w:val="ru-RU"/>
              </w:rPr>
              <w:t xml:space="preserve"> Емельянова Е.Ю.</w:t>
            </w:r>
          </w:p>
        </w:tc>
      </w:tr>
    </w:tbl>
    <w:p w:rsidR="00497FE3" w:rsidRPr="00FF755A" w:rsidRDefault="00497FE3" w:rsidP="009244C6">
      <w:pPr>
        <w:pStyle w:val="a5"/>
        <w:rPr>
          <w:sz w:val="24"/>
          <w:szCs w:val="24"/>
          <w:lang w:val="ru-RU"/>
        </w:rPr>
      </w:pPr>
    </w:p>
    <w:p w:rsidR="00BD7A0D" w:rsidRPr="00FF755A" w:rsidRDefault="00BD7A0D" w:rsidP="009244C6">
      <w:pPr>
        <w:pStyle w:val="a5"/>
        <w:rPr>
          <w:sz w:val="24"/>
          <w:szCs w:val="24"/>
          <w:lang w:val="ru-RU"/>
        </w:rPr>
      </w:pPr>
    </w:p>
    <w:p w:rsidR="00497FE3" w:rsidRPr="008B354B" w:rsidRDefault="00497FE3" w:rsidP="009244C6">
      <w:pPr>
        <w:pStyle w:val="a5"/>
        <w:rPr>
          <w:sz w:val="24"/>
          <w:szCs w:val="24"/>
        </w:rPr>
      </w:pPr>
      <w:r w:rsidRPr="00FF755A">
        <w:rPr>
          <w:sz w:val="24"/>
          <w:szCs w:val="24"/>
          <w:lang w:val="ru-RU"/>
        </w:rPr>
        <w:t>РАЗДЕЛ 4.  ДЕЯТЕЛЬНОСТЬ ПЕДАГОГИЧЕСКОГО КОЛЛЕКТИВА, НАПРАВЛЕННАЯ НА УЛУЧШЕНИЕ ОБРАЗОВАТЕЛЬНОГО ПРОЦЕССА.</w:t>
      </w:r>
      <w:r w:rsidRPr="00FF755A">
        <w:rPr>
          <w:sz w:val="24"/>
          <w:szCs w:val="24"/>
          <w:lang w:val="ru-RU"/>
        </w:rPr>
        <w:br/>
      </w:r>
      <w:r w:rsidRPr="008B354B">
        <w:rPr>
          <w:sz w:val="24"/>
          <w:szCs w:val="24"/>
        </w:rPr>
        <w:t>4.1. Основные направления образовательного процесса.</w:t>
      </w:r>
    </w:p>
    <w:p w:rsidR="00497FE3" w:rsidRPr="008B354B" w:rsidRDefault="00497FE3" w:rsidP="009244C6">
      <w:pPr>
        <w:pStyle w:val="a5"/>
        <w:rPr>
          <w:sz w:val="24"/>
          <w:szCs w:val="24"/>
        </w:rPr>
      </w:pP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14"/>
        <w:gridCol w:w="1418"/>
        <w:gridCol w:w="3060"/>
        <w:gridCol w:w="1447"/>
      </w:tblGrid>
      <w:tr w:rsidR="00497FE3" w:rsidRPr="008B354B" w:rsidTr="00FF755A">
        <w:tc>
          <w:tcPr>
            <w:tcW w:w="3714" w:type="dxa"/>
          </w:tcPr>
          <w:p w:rsidR="00497FE3" w:rsidRPr="008B354B" w:rsidRDefault="00497FE3" w:rsidP="009244C6">
            <w:pPr>
              <w:pStyle w:val="a5"/>
              <w:rPr>
                <w:rFonts w:eastAsia="Times New Roman"/>
                <w:sz w:val="24"/>
                <w:szCs w:val="24"/>
              </w:rPr>
            </w:pPr>
            <w:r w:rsidRPr="008B354B">
              <w:rPr>
                <w:rFonts w:eastAsia="Times New Roman"/>
                <w:sz w:val="24"/>
                <w:szCs w:val="24"/>
              </w:rPr>
              <w:t>Основные направления</w:t>
            </w: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t>срок</w:t>
            </w:r>
          </w:p>
        </w:tc>
        <w:tc>
          <w:tcPr>
            <w:tcW w:w="3060" w:type="dxa"/>
          </w:tcPr>
          <w:p w:rsidR="00497FE3" w:rsidRPr="008B354B" w:rsidRDefault="00497FE3" w:rsidP="009244C6">
            <w:pPr>
              <w:pStyle w:val="a5"/>
              <w:rPr>
                <w:rFonts w:eastAsia="Times New Roman"/>
                <w:sz w:val="24"/>
                <w:szCs w:val="24"/>
              </w:rPr>
            </w:pPr>
            <w:r w:rsidRPr="008B354B">
              <w:rPr>
                <w:rFonts w:eastAsia="Times New Roman"/>
                <w:sz w:val="24"/>
                <w:szCs w:val="24"/>
              </w:rPr>
              <w:t>ответственный</w:t>
            </w:r>
          </w:p>
        </w:tc>
        <w:tc>
          <w:tcPr>
            <w:tcW w:w="1447" w:type="dxa"/>
          </w:tcPr>
          <w:p w:rsidR="00497FE3" w:rsidRPr="008B354B" w:rsidRDefault="00497FE3" w:rsidP="009244C6">
            <w:pPr>
              <w:pStyle w:val="a5"/>
              <w:rPr>
                <w:rFonts w:eastAsia="Times New Roman"/>
                <w:sz w:val="24"/>
                <w:szCs w:val="24"/>
              </w:rPr>
            </w:pPr>
            <w:r w:rsidRPr="008B354B">
              <w:rPr>
                <w:rFonts w:eastAsia="Times New Roman"/>
                <w:color w:val="000000"/>
                <w:sz w:val="24"/>
                <w:szCs w:val="24"/>
              </w:rPr>
              <w:t>Оформление результатов</w:t>
            </w:r>
          </w:p>
        </w:tc>
      </w:tr>
      <w:tr w:rsidR="00497FE3" w:rsidRPr="008B354B" w:rsidTr="00FF755A">
        <w:trPr>
          <w:trHeight w:val="583"/>
        </w:trPr>
        <w:tc>
          <w:tcPr>
            <w:tcW w:w="371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Проведение мероприятий, связанных с началом обучения в корпусе:</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 -  диагностика степени подготовленности к обучению в 7 классе,</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родительское собрание,</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знакомство с работой корпуса </w:t>
            </w:r>
            <w:r w:rsidRPr="00FF755A">
              <w:rPr>
                <w:rFonts w:eastAsia="Times New Roman"/>
                <w:sz w:val="24"/>
                <w:szCs w:val="24"/>
                <w:lang w:val="ru-RU"/>
              </w:rPr>
              <w:lastRenderedPageBreak/>
              <w:t>кадет и родителей.</w:t>
            </w:r>
          </w:p>
        </w:tc>
        <w:tc>
          <w:tcPr>
            <w:tcW w:w="1418" w:type="dxa"/>
          </w:tcPr>
          <w:p w:rsidR="00497FE3" w:rsidRPr="00FF755A" w:rsidRDefault="00497FE3" w:rsidP="009244C6">
            <w:pPr>
              <w:pStyle w:val="a5"/>
              <w:rPr>
                <w:rFonts w:eastAsia="Times New Roman"/>
                <w:sz w:val="24"/>
                <w:szCs w:val="24"/>
                <w:lang w:val="ru-RU"/>
              </w:rPr>
            </w:pPr>
          </w:p>
          <w:p w:rsidR="00497FE3" w:rsidRPr="008B354B" w:rsidRDefault="00497FE3" w:rsidP="009244C6">
            <w:pPr>
              <w:pStyle w:val="a5"/>
              <w:rPr>
                <w:rFonts w:eastAsia="Times New Roman"/>
                <w:sz w:val="24"/>
                <w:szCs w:val="24"/>
              </w:rPr>
            </w:pPr>
            <w:r w:rsidRPr="008B354B">
              <w:rPr>
                <w:rFonts w:eastAsia="Times New Roman"/>
                <w:sz w:val="24"/>
                <w:szCs w:val="24"/>
              </w:rPr>
              <w:t>Сентябрь</w:t>
            </w:r>
          </w:p>
        </w:tc>
        <w:tc>
          <w:tcPr>
            <w:tcW w:w="3060" w:type="dxa"/>
          </w:tcPr>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Психолог, кл</w:t>
            </w:r>
            <w:r w:rsidR="00595F09" w:rsidRPr="00FF755A">
              <w:rPr>
                <w:rFonts w:eastAsia="Times New Roman"/>
                <w:sz w:val="24"/>
                <w:szCs w:val="24"/>
                <w:lang w:val="ru-RU"/>
              </w:rPr>
              <w:t>ассный</w:t>
            </w:r>
            <w:r w:rsidRPr="00FF755A">
              <w:rPr>
                <w:rFonts w:eastAsia="Times New Roman"/>
                <w:sz w:val="24"/>
                <w:szCs w:val="24"/>
                <w:lang w:val="ru-RU"/>
              </w:rPr>
              <w:t xml:space="preserve"> рук</w:t>
            </w:r>
            <w:r w:rsidR="00595F09" w:rsidRPr="00FF755A">
              <w:rPr>
                <w:rFonts w:eastAsia="Times New Roman"/>
                <w:sz w:val="24"/>
                <w:szCs w:val="24"/>
                <w:lang w:val="ru-RU"/>
              </w:rPr>
              <w:t>овидитель</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зам. директора по УВР</w:t>
            </w:r>
          </w:p>
        </w:tc>
        <w:tc>
          <w:tcPr>
            <w:tcW w:w="1447" w:type="dxa"/>
          </w:tcPr>
          <w:p w:rsidR="00497FE3" w:rsidRPr="00FF755A" w:rsidRDefault="00497FE3" w:rsidP="009244C6">
            <w:pPr>
              <w:pStyle w:val="a5"/>
              <w:rPr>
                <w:rFonts w:eastAsia="Times New Roman"/>
                <w:sz w:val="24"/>
                <w:szCs w:val="24"/>
                <w:lang w:val="ru-RU"/>
              </w:rPr>
            </w:pPr>
          </w:p>
          <w:p w:rsidR="00497FE3" w:rsidRPr="008B354B" w:rsidRDefault="00497FE3" w:rsidP="009244C6">
            <w:pPr>
              <w:pStyle w:val="a5"/>
              <w:rPr>
                <w:rFonts w:eastAsia="Times New Roman"/>
                <w:sz w:val="24"/>
                <w:szCs w:val="24"/>
              </w:rPr>
            </w:pPr>
            <w:r w:rsidRPr="008B354B">
              <w:rPr>
                <w:rFonts w:eastAsia="Times New Roman"/>
                <w:sz w:val="24"/>
                <w:szCs w:val="24"/>
              </w:rPr>
              <w:t>Информация</w:t>
            </w:r>
          </w:p>
        </w:tc>
      </w:tr>
      <w:tr w:rsidR="00497FE3" w:rsidRPr="008B354B" w:rsidTr="00FF755A">
        <w:tc>
          <w:tcPr>
            <w:tcW w:w="371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lastRenderedPageBreak/>
              <w:t>Изучение социально-психологической адаптации кадет (опросники для обучающихся, учителей и родителей).</w:t>
            </w: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t>Сентябрь-октябрь</w:t>
            </w:r>
          </w:p>
        </w:tc>
        <w:tc>
          <w:tcPr>
            <w:tcW w:w="306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Зам. директора по УВР, </w:t>
            </w:r>
            <w:r w:rsidR="00BD7A0D" w:rsidRPr="00FF755A">
              <w:rPr>
                <w:rFonts w:eastAsia="Times New Roman"/>
                <w:sz w:val="24"/>
                <w:szCs w:val="24"/>
                <w:lang w:val="ru-RU"/>
              </w:rPr>
              <w:t>социальный педагог Сидоренко О.Ю.</w:t>
            </w:r>
            <w:r w:rsidRPr="00FF755A">
              <w:rPr>
                <w:rFonts w:eastAsia="Times New Roman"/>
                <w:sz w:val="24"/>
                <w:szCs w:val="24"/>
                <w:lang w:val="ru-RU"/>
              </w:rPr>
              <w:t>, педаго-психолог</w:t>
            </w:r>
            <w:r w:rsidR="008B7ED9" w:rsidRPr="00FF755A">
              <w:rPr>
                <w:rFonts w:eastAsia="Times New Roman"/>
                <w:sz w:val="24"/>
                <w:szCs w:val="24"/>
                <w:lang w:val="ru-RU"/>
              </w:rPr>
              <w:t xml:space="preserve"> Шубенко</w:t>
            </w:r>
            <w:r w:rsidR="00BD7A0D" w:rsidRPr="00FF755A">
              <w:rPr>
                <w:rFonts w:eastAsia="Times New Roman"/>
                <w:sz w:val="24"/>
                <w:szCs w:val="24"/>
                <w:lang w:val="ru-RU"/>
              </w:rPr>
              <w:t xml:space="preserve"> А.Ю.</w:t>
            </w:r>
          </w:p>
        </w:tc>
        <w:tc>
          <w:tcPr>
            <w:tcW w:w="1447" w:type="dxa"/>
          </w:tcPr>
          <w:p w:rsidR="00497FE3" w:rsidRPr="008B354B" w:rsidRDefault="00497FE3" w:rsidP="009244C6">
            <w:pPr>
              <w:pStyle w:val="a5"/>
              <w:rPr>
                <w:rFonts w:eastAsia="Times New Roman"/>
                <w:sz w:val="24"/>
                <w:szCs w:val="24"/>
              </w:rPr>
            </w:pPr>
            <w:r w:rsidRPr="008B354B">
              <w:rPr>
                <w:rFonts w:eastAsia="Times New Roman"/>
                <w:sz w:val="24"/>
                <w:szCs w:val="24"/>
              </w:rPr>
              <w:t>Анализ анкет</w:t>
            </w:r>
          </w:p>
        </w:tc>
      </w:tr>
      <w:tr w:rsidR="00497FE3" w:rsidRPr="008B354B" w:rsidTr="00FF755A">
        <w:tc>
          <w:tcPr>
            <w:tcW w:w="3714" w:type="dxa"/>
          </w:tcPr>
          <w:p w:rsidR="00497FE3" w:rsidRPr="008B354B" w:rsidRDefault="00497FE3" w:rsidP="009244C6">
            <w:pPr>
              <w:pStyle w:val="a5"/>
              <w:rPr>
                <w:rFonts w:eastAsia="Times New Roman"/>
                <w:sz w:val="24"/>
                <w:szCs w:val="24"/>
              </w:rPr>
            </w:pPr>
            <w:r w:rsidRPr="008B354B">
              <w:rPr>
                <w:rFonts w:eastAsia="Times New Roman"/>
                <w:sz w:val="24"/>
                <w:szCs w:val="24"/>
              </w:rPr>
              <w:t>Посещение уроков</w:t>
            </w:r>
          </w:p>
          <w:p w:rsidR="00497FE3" w:rsidRPr="008B354B" w:rsidRDefault="00497FE3" w:rsidP="009244C6">
            <w:pPr>
              <w:pStyle w:val="a5"/>
              <w:rPr>
                <w:rFonts w:eastAsia="Times New Roman"/>
                <w:sz w:val="24"/>
                <w:szCs w:val="24"/>
              </w:rPr>
            </w:pP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t>Декабрь</w:t>
            </w:r>
          </w:p>
        </w:tc>
        <w:tc>
          <w:tcPr>
            <w:tcW w:w="3060" w:type="dxa"/>
          </w:tcPr>
          <w:p w:rsidR="00497FE3" w:rsidRPr="008B354B" w:rsidRDefault="00497FE3" w:rsidP="009244C6">
            <w:pPr>
              <w:pStyle w:val="a5"/>
              <w:rPr>
                <w:rFonts w:eastAsia="Times New Roman"/>
                <w:sz w:val="24"/>
                <w:szCs w:val="24"/>
              </w:rPr>
            </w:pPr>
            <w:r w:rsidRPr="008B354B">
              <w:rPr>
                <w:rFonts w:eastAsia="Times New Roman"/>
                <w:sz w:val="24"/>
                <w:szCs w:val="24"/>
              </w:rPr>
              <w:t>Администрация</w:t>
            </w:r>
          </w:p>
          <w:p w:rsidR="00497FE3" w:rsidRPr="008B354B" w:rsidRDefault="00497FE3" w:rsidP="009244C6">
            <w:pPr>
              <w:pStyle w:val="a5"/>
              <w:rPr>
                <w:rFonts w:eastAsia="Times New Roman"/>
                <w:sz w:val="24"/>
                <w:szCs w:val="24"/>
              </w:rPr>
            </w:pPr>
          </w:p>
        </w:tc>
        <w:tc>
          <w:tcPr>
            <w:tcW w:w="1447" w:type="dxa"/>
          </w:tcPr>
          <w:p w:rsidR="00497FE3" w:rsidRPr="008B354B" w:rsidRDefault="00497FE3" w:rsidP="009244C6">
            <w:pPr>
              <w:pStyle w:val="a5"/>
              <w:rPr>
                <w:rFonts w:eastAsia="Times New Roman"/>
                <w:sz w:val="24"/>
                <w:szCs w:val="24"/>
              </w:rPr>
            </w:pPr>
            <w:r w:rsidRPr="008B354B">
              <w:rPr>
                <w:rFonts w:eastAsia="Times New Roman"/>
                <w:sz w:val="24"/>
                <w:szCs w:val="24"/>
              </w:rPr>
              <w:t>Тетрадь посещения уроков</w:t>
            </w:r>
          </w:p>
        </w:tc>
      </w:tr>
      <w:tr w:rsidR="00497FE3" w:rsidRPr="008B354B" w:rsidTr="00FF755A">
        <w:tc>
          <w:tcPr>
            <w:tcW w:w="371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Родительское собрание «Особенности адаптации новобранцев в корпус» по результатам изучения адаптации новобранцев в кор</w:t>
            </w:r>
            <w:r w:rsidR="00405364" w:rsidRPr="00FF755A">
              <w:rPr>
                <w:rFonts w:eastAsia="Times New Roman"/>
                <w:sz w:val="24"/>
                <w:szCs w:val="24"/>
                <w:lang w:val="ru-RU"/>
              </w:rPr>
              <w:t xml:space="preserve">пус из числа 7-х, </w:t>
            </w:r>
            <w:r w:rsidRPr="00FF755A">
              <w:rPr>
                <w:rFonts w:eastAsia="Times New Roman"/>
                <w:sz w:val="24"/>
                <w:szCs w:val="24"/>
                <w:lang w:val="ru-RU"/>
              </w:rPr>
              <w:t xml:space="preserve">8-х, 9-х классов, </w:t>
            </w: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t>Октябрь</w:t>
            </w:r>
          </w:p>
        </w:tc>
        <w:tc>
          <w:tcPr>
            <w:tcW w:w="306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Классные руководители, </w:t>
            </w:r>
            <w:r w:rsidR="00BD7A0D" w:rsidRPr="00FF755A">
              <w:rPr>
                <w:rFonts w:eastAsia="Times New Roman"/>
                <w:sz w:val="24"/>
                <w:szCs w:val="24"/>
                <w:lang w:val="ru-RU"/>
              </w:rPr>
              <w:t>Сидоренко О.Ю.,</w:t>
            </w:r>
            <w:r w:rsidR="008B7ED9" w:rsidRPr="00FF755A">
              <w:rPr>
                <w:rFonts w:eastAsia="Times New Roman"/>
                <w:sz w:val="24"/>
                <w:szCs w:val="24"/>
                <w:lang w:val="ru-RU"/>
              </w:rPr>
              <w:t xml:space="preserve"> педаго-психолог Шубенко</w:t>
            </w:r>
            <w:r w:rsidR="00BD7A0D" w:rsidRPr="00FF755A">
              <w:rPr>
                <w:rFonts w:eastAsia="Times New Roman"/>
                <w:sz w:val="24"/>
                <w:szCs w:val="24"/>
                <w:lang w:val="ru-RU"/>
              </w:rPr>
              <w:t xml:space="preserve"> А.Ю.</w:t>
            </w:r>
          </w:p>
        </w:tc>
        <w:tc>
          <w:tcPr>
            <w:tcW w:w="1447" w:type="dxa"/>
          </w:tcPr>
          <w:p w:rsidR="00497FE3" w:rsidRPr="008B354B" w:rsidRDefault="00497FE3" w:rsidP="009244C6">
            <w:pPr>
              <w:pStyle w:val="a5"/>
              <w:rPr>
                <w:rFonts w:eastAsia="Times New Roman"/>
                <w:sz w:val="24"/>
                <w:szCs w:val="24"/>
              </w:rPr>
            </w:pPr>
            <w:r w:rsidRPr="008B354B">
              <w:rPr>
                <w:rFonts w:eastAsia="Times New Roman"/>
                <w:sz w:val="24"/>
                <w:szCs w:val="24"/>
              </w:rPr>
              <w:t>протокол</w:t>
            </w:r>
          </w:p>
        </w:tc>
      </w:tr>
      <w:tr w:rsidR="00497FE3" w:rsidRPr="008B354B" w:rsidTr="00FF755A">
        <w:tc>
          <w:tcPr>
            <w:tcW w:w="3714" w:type="dxa"/>
          </w:tcPr>
          <w:p w:rsidR="00497FE3" w:rsidRPr="008B354B" w:rsidRDefault="00497FE3" w:rsidP="009244C6">
            <w:pPr>
              <w:pStyle w:val="a5"/>
              <w:rPr>
                <w:rFonts w:eastAsia="Times New Roman"/>
                <w:sz w:val="24"/>
                <w:szCs w:val="24"/>
              </w:rPr>
            </w:pPr>
            <w:r w:rsidRPr="008B354B">
              <w:rPr>
                <w:rFonts w:eastAsia="Times New Roman"/>
                <w:sz w:val="24"/>
                <w:szCs w:val="24"/>
              </w:rPr>
              <w:t>Административное совещание «Адаптация новобранцев»</w:t>
            </w: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t>Ноябрь</w:t>
            </w:r>
          </w:p>
          <w:p w:rsidR="00497FE3" w:rsidRPr="008B354B" w:rsidRDefault="00497FE3" w:rsidP="009244C6">
            <w:pPr>
              <w:pStyle w:val="a5"/>
              <w:rPr>
                <w:rFonts w:eastAsia="Times New Roman"/>
                <w:sz w:val="24"/>
                <w:szCs w:val="24"/>
              </w:rPr>
            </w:pPr>
          </w:p>
        </w:tc>
        <w:tc>
          <w:tcPr>
            <w:tcW w:w="306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Администрация корпуса, классные руководители, </w:t>
            </w:r>
            <w:r w:rsidR="00BD7A0D" w:rsidRPr="00FF755A">
              <w:rPr>
                <w:rFonts w:eastAsia="Times New Roman"/>
                <w:sz w:val="24"/>
                <w:szCs w:val="24"/>
                <w:lang w:val="ru-RU"/>
              </w:rPr>
              <w:t>Сидоре</w:t>
            </w:r>
            <w:r w:rsidR="008B7ED9" w:rsidRPr="00FF755A">
              <w:rPr>
                <w:rFonts w:eastAsia="Times New Roman"/>
                <w:sz w:val="24"/>
                <w:szCs w:val="24"/>
                <w:lang w:val="ru-RU"/>
              </w:rPr>
              <w:t>нко О.Ю., педаго-психолог Шубенко</w:t>
            </w:r>
            <w:r w:rsidR="00BD7A0D" w:rsidRPr="00FF755A">
              <w:rPr>
                <w:rFonts w:eastAsia="Times New Roman"/>
                <w:sz w:val="24"/>
                <w:szCs w:val="24"/>
                <w:lang w:val="ru-RU"/>
              </w:rPr>
              <w:t xml:space="preserve"> А.Ю.</w:t>
            </w:r>
          </w:p>
        </w:tc>
        <w:tc>
          <w:tcPr>
            <w:tcW w:w="1447" w:type="dxa"/>
          </w:tcPr>
          <w:p w:rsidR="00497FE3" w:rsidRPr="008B354B" w:rsidRDefault="00497FE3" w:rsidP="009244C6">
            <w:pPr>
              <w:pStyle w:val="a5"/>
              <w:rPr>
                <w:rFonts w:eastAsia="Times New Roman"/>
                <w:sz w:val="24"/>
                <w:szCs w:val="24"/>
              </w:rPr>
            </w:pPr>
            <w:r w:rsidRPr="008B354B">
              <w:rPr>
                <w:rFonts w:eastAsia="Times New Roman"/>
                <w:sz w:val="24"/>
                <w:szCs w:val="24"/>
              </w:rPr>
              <w:t>Справка, протокол</w:t>
            </w:r>
          </w:p>
        </w:tc>
      </w:tr>
      <w:tr w:rsidR="00497FE3" w:rsidRPr="008B354B" w:rsidTr="00FF755A">
        <w:tc>
          <w:tcPr>
            <w:tcW w:w="371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Обеспечение контроля за индивидуальным развитием учащихся, дезадаптированных детей.</w:t>
            </w: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t>В течение года.</w:t>
            </w:r>
          </w:p>
        </w:tc>
        <w:tc>
          <w:tcPr>
            <w:tcW w:w="306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Классные руководители, педагог-психолог, социальный педагог, зам. директора по УВР, зам. директора по ВР и ПВ</w:t>
            </w:r>
          </w:p>
        </w:tc>
        <w:tc>
          <w:tcPr>
            <w:tcW w:w="1447" w:type="dxa"/>
          </w:tcPr>
          <w:p w:rsidR="00497FE3" w:rsidRPr="008B354B" w:rsidRDefault="00497FE3" w:rsidP="009244C6">
            <w:pPr>
              <w:pStyle w:val="a5"/>
              <w:rPr>
                <w:rFonts w:eastAsia="Times New Roman"/>
                <w:sz w:val="24"/>
                <w:szCs w:val="24"/>
              </w:rPr>
            </w:pPr>
            <w:r w:rsidRPr="008B354B">
              <w:rPr>
                <w:rFonts w:eastAsia="Times New Roman"/>
                <w:sz w:val="24"/>
                <w:szCs w:val="24"/>
              </w:rPr>
              <w:t>Информация</w:t>
            </w:r>
          </w:p>
        </w:tc>
      </w:tr>
      <w:tr w:rsidR="00497FE3" w:rsidRPr="008B354B" w:rsidTr="00FF755A">
        <w:trPr>
          <w:cantSplit/>
        </w:trPr>
        <w:tc>
          <w:tcPr>
            <w:tcW w:w="9639" w:type="dxa"/>
            <w:gridSpan w:val="4"/>
            <w:shd w:val="clear" w:color="auto" w:fill="FFFF00"/>
          </w:tcPr>
          <w:p w:rsidR="00497FE3" w:rsidRPr="008B354B" w:rsidRDefault="00497FE3" w:rsidP="009244C6">
            <w:pPr>
              <w:pStyle w:val="a5"/>
              <w:rPr>
                <w:rFonts w:eastAsia="Times New Roman"/>
                <w:sz w:val="24"/>
                <w:szCs w:val="24"/>
              </w:rPr>
            </w:pPr>
            <w:r w:rsidRPr="008B354B">
              <w:rPr>
                <w:rFonts w:eastAsia="Times New Roman"/>
                <w:sz w:val="24"/>
                <w:szCs w:val="24"/>
              </w:rPr>
              <w:t>7 класс</w:t>
            </w:r>
          </w:p>
        </w:tc>
      </w:tr>
      <w:tr w:rsidR="00497FE3" w:rsidRPr="008B354B" w:rsidTr="00FF755A">
        <w:tc>
          <w:tcPr>
            <w:tcW w:w="371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Классные часы:</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 «Особенности организации учебной деятельности в 7-х классах»</w:t>
            </w:r>
          </w:p>
          <w:p w:rsidR="00497FE3" w:rsidRPr="008B354B" w:rsidRDefault="00497FE3" w:rsidP="009244C6">
            <w:pPr>
              <w:pStyle w:val="a5"/>
              <w:rPr>
                <w:rFonts w:eastAsia="Times New Roman"/>
                <w:sz w:val="24"/>
                <w:szCs w:val="24"/>
              </w:rPr>
            </w:pPr>
            <w:r w:rsidRPr="00FF755A">
              <w:rPr>
                <w:rFonts w:eastAsia="Times New Roman"/>
                <w:sz w:val="24"/>
                <w:szCs w:val="24"/>
                <w:lang w:val="ru-RU"/>
              </w:rPr>
              <w:t xml:space="preserve"> </w:t>
            </w:r>
            <w:r w:rsidRPr="008B354B">
              <w:rPr>
                <w:rFonts w:eastAsia="Times New Roman"/>
                <w:sz w:val="24"/>
                <w:szCs w:val="24"/>
              </w:rPr>
              <w:t>«Организация работы классного коллектива»</w:t>
            </w:r>
          </w:p>
        </w:tc>
        <w:tc>
          <w:tcPr>
            <w:tcW w:w="1418" w:type="dxa"/>
          </w:tcPr>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r w:rsidRPr="008B354B">
              <w:rPr>
                <w:rFonts w:eastAsia="Times New Roman"/>
                <w:sz w:val="24"/>
                <w:szCs w:val="24"/>
              </w:rPr>
              <w:t>Сентябрь-октябрь</w:t>
            </w:r>
          </w:p>
        </w:tc>
        <w:tc>
          <w:tcPr>
            <w:tcW w:w="3060" w:type="dxa"/>
          </w:tcPr>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Зам. директора по УВР, педагог-психолог, классные руководители</w:t>
            </w:r>
          </w:p>
          <w:p w:rsidR="00497FE3" w:rsidRPr="00FF755A" w:rsidRDefault="00497FE3" w:rsidP="009244C6">
            <w:pPr>
              <w:pStyle w:val="a5"/>
              <w:rPr>
                <w:rFonts w:eastAsia="Times New Roman"/>
                <w:sz w:val="24"/>
                <w:szCs w:val="24"/>
                <w:lang w:val="ru-RU"/>
              </w:rPr>
            </w:pPr>
          </w:p>
        </w:tc>
        <w:tc>
          <w:tcPr>
            <w:tcW w:w="1447" w:type="dxa"/>
          </w:tcPr>
          <w:p w:rsidR="00497FE3" w:rsidRPr="00FF755A" w:rsidRDefault="00497FE3" w:rsidP="009244C6">
            <w:pPr>
              <w:pStyle w:val="a5"/>
              <w:rPr>
                <w:rFonts w:eastAsia="Times New Roman"/>
                <w:sz w:val="24"/>
                <w:szCs w:val="24"/>
                <w:lang w:val="ru-RU"/>
              </w:rPr>
            </w:pPr>
          </w:p>
          <w:p w:rsidR="00497FE3" w:rsidRPr="008B354B" w:rsidRDefault="00497FE3" w:rsidP="009244C6">
            <w:pPr>
              <w:pStyle w:val="a5"/>
              <w:rPr>
                <w:rFonts w:eastAsia="Times New Roman"/>
                <w:sz w:val="24"/>
                <w:szCs w:val="24"/>
              </w:rPr>
            </w:pPr>
            <w:r w:rsidRPr="008B354B">
              <w:rPr>
                <w:rFonts w:eastAsia="Times New Roman"/>
                <w:sz w:val="24"/>
                <w:szCs w:val="24"/>
              </w:rPr>
              <w:t>Конспекты классных часов</w:t>
            </w:r>
          </w:p>
        </w:tc>
      </w:tr>
      <w:tr w:rsidR="00497FE3" w:rsidRPr="008B354B" w:rsidTr="00FF755A">
        <w:tc>
          <w:tcPr>
            <w:tcW w:w="371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Проверка уровня ЗУН:</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Стартовая диагностика по математике, русскому языку, литературе</w:t>
            </w:r>
          </w:p>
          <w:p w:rsidR="00497FE3" w:rsidRPr="008B354B" w:rsidRDefault="00497FE3" w:rsidP="009244C6">
            <w:pPr>
              <w:pStyle w:val="a5"/>
              <w:rPr>
                <w:rFonts w:eastAsia="Times New Roman"/>
                <w:sz w:val="24"/>
                <w:szCs w:val="24"/>
              </w:rPr>
            </w:pPr>
            <w:r w:rsidRPr="008B354B">
              <w:rPr>
                <w:rFonts w:eastAsia="Times New Roman"/>
                <w:sz w:val="24"/>
                <w:szCs w:val="24"/>
              </w:rPr>
              <w:t xml:space="preserve">Результаты промежуточных контрольных работ </w:t>
            </w:r>
          </w:p>
        </w:tc>
        <w:tc>
          <w:tcPr>
            <w:tcW w:w="1418" w:type="dxa"/>
          </w:tcPr>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Сентябрь, октябрь</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в течение года</w:t>
            </w:r>
          </w:p>
        </w:tc>
        <w:tc>
          <w:tcPr>
            <w:tcW w:w="3060" w:type="dxa"/>
          </w:tcPr>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Зам. директора по УВР</w:t>
            </w:r>
            <w:r w:rsidR="002B086B" w:rsidRPr="00FF755A">
              <w:rPr>
                <w:rFonts w:eastAsia="Times New Roman"/>
                <w:sz w:val="24"/>
                <w:szCs w:val="24"/>
                <w:lang w:val="ru-RU"/>
              </w:rPr>
              <w:t>Емельянова Е.Ю.</w:t>
            </w:r>
          </w:p>
          <w:p w:rsidR="00497FE3" w:rsidRPr="008B354B" w:rsidRDefault="00497FE3" w:rsidP="009244C6">
            <w:pPr>
              <w:pStyle w:val="a5"/>
              <w:rPr>
                <w:rFonts w:eastAsia="Times New Roman"/>
                <w:sz w:val="24"/>
                <w:szCs w:val="24"/>
              </w:rPr>
            </w:pPr>
            <w:r w:rsidRPr="008B354B">
              <w:rPr>
                <w:rFonts w:eastAsia="Times New Roman"/>
                <w:sz w:val="24"/>
                <w:szCs w:val="24"/>
              </w:rPr>
              <w:t>педагоги</w:t>
            </w:r>
          </w:p>
        </w:tc>
        <w:tc>
          <w:tcPr>
            <w:tcW w:w="1447" w:type="dxa"/>
          </w:tcPr>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r w:rsidRPr="008B354B">
              <w:rPr>
                <w:rFonts w:eastAsia="Times New Roman"/>
                <w:sz w:val="24"/>
                <w:szCs w:val="24"/>
              </w:rPr>
              <w:t>Аналитическая справка</w:t>
            </w:r>
          </w:p>
        </w:tc>
      </w:tr>
      <w:tr w:rsidR="00497FE3" w:rsidRPr="008B354B" w:rsidTr="00FF755A">
        <w:tc>
          <w:tcPr>
            <w:tcW w:w="371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Родительское собрание «Ит</w:t>
            </w:r>
            <w:r w:rsidR="00405364" w:rsidRPr="00FF755A">
              <w:rPr>
                <w:rFonts w:eastAsia="Times New Roman"/>
                <w:sz w:val="24"/>
                <w:szCs w:val="24"/>
                <w:lang w:val="ru-RU"/>
              </w:rPr>
              <w:t>оги успеваемости за 1 четверть»</w:t>
            </w: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t>Ноябрь</w:t>
            </w:r>
          </w:p>
        </w:tc>
        <w:tc>
          <w:tcPr>
            <w:tcW w:w="3060" w:type="dxa"/>
          </w:tcPr>
          <w:p w:rsidR="00497FE3" w:rsidRPr="008B354B" w:rsidRDefault="00497FE3" w:rsidP="009244C6">
            <w:pPr>
              <w:pStyle w:val="a5"/>
              <w:rPr>
                <w:rFonts w:eastAsia="Times New Roman"/>
                <w:sz w:val="24"/>
                <w:szCs w:val="24"/>
              </w:rPr>
            </w:pPr>
            <w:r w:rsidRPr="008B354B">
              <w:rPr>
                <w:rFonts w:eastAsia="Times New Roman"/>
                <w:sz w:val="24"/>
                <w:szCs w:val="24"/>
              </w:rPr>
              <w:t>Классные руководители</w:t>
            </w:r>
          </w:p>
        </w:tc>
        <w:tc>
          <w:tcPr>
            <w:tcW w:w="1447" w:type="dxa"/>
          </w:tcPr>
          <w:p w:rsidR="00497FE3" w:rsidRPr="008B354B" w:rsidRDefault="00497FE3" w:rsidP="009244C6">
            <w:pPr>
              <w:pStyle w:val="a5"/>
              <w:rPr>
                <w:rFonts w:eastAsia="Times New Roman"/>
                <w:sz w:val="24"/>
                <w:szCs w:val="24"/>
              </w:rPr>
            </w:pPr>
            <w:r w:rsidRPr="008B354B">
              <w:rPr>
                <w:rFonts w:eastAsia="Times New Roman"/>
                <w:sz w:val="24"/>
                <w:szCs w:val="24"/>
              </w:rPr>
              <w:t>протокол</w:t>
            </w:r>
          </w:p>
        </w:tc>
      </w:tr>
      <w:tr w:rsidR="00497FE3" w:rsidRPr="008B354B" w:rsidTr="00FF755A">
        <w:tc>
          <w:tcPr>
            <w:tcW w:w="371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Консультация для учителей-предметников, работающих в 7-х классах</w:t>
            </w: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t>Сентябрь, январь</w:t>
            </w:r>
          </w:p>
        </w:tc>
        <w:tc>
          <w:tcPr>
            <w:tcW w:w="3060" w:type="dxa"/>
          </w:tcPr>
          <w:p w:rsidR="00497FE3" w:rsidRPr="00FF755A" w:rsidRDefault="00BD7A0D" w:rsidP="009244C6">
            <w:pPr>
              <w:pStyle w:val="a5"/>
              <w:rPr>
                <w:rFonts w:eastAsia="Times New Roman"/>
                <w:sz w:val="24"/>
                <w:szCs w:val="24"/>
                <w:lang w:val="ru-RU"/>
              </w:rPr>
            </w:pPr>
            <w:r w:rsidRPr="00FF755A">
              <w:rPr>
                <w:rFonts w:eastAsia="Times New Roman"/>
                <w:sz w:val="24"/>
                <w:szCs w:val="24"/>
                <w:lang w:val="ru-RU"/>
              </w:rPr>
              <w:t xml:space="preserve">Зам. директора по УВР </w:t>
            </w:r>
            <w:r w:rsidR="002B086B" w:rsidRPr="00FF755A">
              <w:rPr>
                <w:rFonts w:eastAsia="Times New Roman"/>
                <w:sz w:val="24"/>
                <w:szCs w:val="24"/>
                <w:lang w:val="ru-RU"/>
              </w:rPr>
              <w:t>Емельянова Е.Ю.</w:t>
            </w:r>
          </w:p>
        </w:tc>
        <w:tc>
          <w:tcPr>
            <w:tcW w:w="1447" w:type="dxa"/>
          </w:tcPr>
          <w:p w:rsidR="00497FE3" w:rsidRPr="008B354B" w:rsidRDefault="00497FE3" w:rsidP="009244C6">
            <w:pPr>
              <w:pStyle w:val="a5"/>
              <w:rPr>
                <w:rFonts w:eastAsia="Times New Roman"/>
                <w:sz w:val="24"/>
                <w:szCs w:val="24"/>
              </w:rPr>
            </w:pPr>
            <w:r w:rsidRPr="008B354B">
              <w:rPr>
                <w:rFonts w:eastAsia="Times New Roman"/>
                <w:sz w:val="24"/>
                <w:szCs w:val="24"/>
              </w:rPr>
              <w:t>Методические рекомендации</w:t>
            </w:r>
          </w:p>
        </w:tc>
      </w:tr>
      <w:tr w:rsidR="00497FE3" w:rsidRPr="008B354B" w:rsidTr="00FF755A">
        <w:tc>
          <w:tcPr>
            <w:tcW w:w="371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Контроль за деятельностью кла</w:t>
            </w:r>
            <w:r w:rsidR="00405364" w:rsidRPr="00FF755A">
              <w:rPr>
                <w:rFonts w:eastAsia="Times New Roman"/>
                <w:sz w:val="24"/>
                <w:szCs w:val="24"/>
                <w:lang w:val="ru-RU"/>
              </w:rPr>
              <w:t>ссных руководителей 7-х классов</w:t>
            </w: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t>1, 3 четверть</w:t>
            </w:r>
          </w:p>
        </w:tc>
        <w:tc>
          <w:tcPr>
            <w:tcW w:w="306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Зам. директора по ВР</w:t>
            </w:r>
            <w:r w:rsidR="00BD7A0D" w:rsidRPr="00FF755A">
              <w:rPr>
                <w:rFonts w:eastAsia="Times New Roman"/>
                <w:sz w:val="24"/>
                <w:szCs w:val="24"/>
                <w:lang w:val="ru-RU"/>
              </w:rPr>
              <w:t xml:space="preserve"> Павлова Г.И.</w:t>
            </w:r>
          </w:p>
        </w:tc>
        <w:tc>
          <w:tcPr>
            <w:tcW w:w="1447" w:type="dxa"/>
          </w:tcPr>
          <w:p w:rsidR="00497FE3" w:rsidRPr="008B354B" w:rsidRDefault="00497FE3" w:rsidP="009244C6">
            <w:pPr>
              <w:pStyle w:val="a5"/>
              <w:rPr>
                <w:rFonts w:eastAsia="Times New Roman"/>
                <w:sz w:val="24"/>
                <w:szCs w:val="24"/>
              </w:rPr>
            </w:pPr>
            <w:r w:rsidRPr="008B354B">
              <w:rPr>
                <w:rFonts w:eastAsia="Times New Roman"/>
                <w:sz w:val="24"/>
                <w:szCs w:val="24"/>
              </w:rPr>
              <w:t>Информация</w:t>
            </w:r>
          </w:p>
        </w:tc>
      </w:tr>
      <w:tr w:rsidR="00497FE3" w:rsidRPr="008B354B" w:rsidTr="00FF755A">
        <w:tc>
          <w:tcPr>
            <w:tcW w:w="9639" w:type="dxa"/>
            <w:gridSpan w:val="4"/>
            <w:shd w:val="clear" w:color="auto" w:fill="FFFF00"/>
          </w:tcPr>
          <w:p w:rsidR="00497FE3" w:rsidRPr="008B354B" w:rsidRDefault="00497FE3" w:rsidP="009244C6">
            <w:pPr>
              <w:pStyle w:val="a5"/>
              <w:rPr>
                <w:rFonts w:eastAsia="Times New Roman"/>
                <w:sz w:val="24"/>
                <w:szCs w:val="24"/>
              </w:rPr>
            </w:pPr>
            <w:r w:rsidRPr="008B354B">
              <w:rPr>
                <w:rFonts w:eastAsia="Times New Roman"/>
                <w:sz w:val="24"/>
                <w:szCs w:val="24"/>
              </w:rPr>
              <w:lastRenderedPageBreak/>
              <w:t>8 класс</w:t>
            </w:r>
          </w:p>
        </w:tc>
      </w:tr>
      <w:tr w:rsidR="00497FE3" w:rsidRPr="008B354B" w:rsidTr="00FF755A">
        <w:tc>
          <w:tcPr>
            <w:tcW w:w="371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Проверка уровня ЗУН:</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Диагностика по математике, русскому языку</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Результаты промежуточных контрольных работ по изучаемым предметам</w:t>
            </w:r>
          </w:p>
        </w:tc>
        <w:tc>
          <w:tcPr>
            <w:tcW w:w="1418" w:type="dxa"/>
          </w:tcPr>
          <w:p w:rsidR="00497FE3" w:rsidRPr="00FF755A" w:rsidRDefault="00497FE3" w:rsidP="009244C6">
            <w:pPr>
              <w:pStyle w:val="a5"/>
              <w:rPr>
                <w:rFonts w:eastAsia="Times New Roman"/>
                <w:sz w:val="24"/>
                <w:szCs w:val="24"/>
                <w:lang w:val="ru-RU"/>
              </w:rPr>
            </w:pPr>
          </w:p>
          <w:p w:rsidR="00497FE3" w:rsidRPr="008B354B" w:rsidRDefault="00497FE3" w:rsidP="009244C6">
            <w:pPr>
              <w:pStyle w:val="a5"/>
              <w:rPr>
                <w:rFonts w:eastAsia="Times New Roman"/>
                <w:sz w:val="24"/>
                <w:szCs w:val="24"/>
              </w:rPr>
            </w:pPr>
            <w:r w:rsidRPr="008B354B">
              <w:rPr>
                <w:rFonts w:eastAsia="Times New Roman"/>
                <w:sz w:val="24"/>
                <w:szCs w:val="24"/>
              </w:rPr>
              <w:t>февраль</w:t>
            </w:r>
          </w:p>
          <w:p w:rsidR="00497FE3" w:rsidRPr="008B354B" w:rsidRDefault="00497FE3" w:rsidP="009244C6">
            <w:pPr>
              <w:pStyle w:val="a5"/>
              <w:rPr>
                <w:rFonts w:eastAsia="Times New Roman"/>
                <w:sz w:val="24"/>
                <w:szCs w:val="24"/>
              </w:rPr>
            </w:pPr>
            <w:r w:rsidRPr="008B354B">
              <w:rPr>
                <w:rFonts w:eastAsia="Times New Roman"/>
                <w:sz w:val="24"/>
                <w:szCs w:val="24"/>
              </w:rPr>
              <w:t>в теч. года</w:t>
            </w:r>
          </w:p>
        </w:tc>
        <w:tc>
          <w:tcPr>
            <w:tcW w:w="3060" w:type="dxa"/>
          </w:tcPr>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Зам. директора по УВР</w:t>
            </w:r>
            <w:r w:rsidR="002B086B" w:rsidRPr="00FF755A">
              <w:rPr>
                <w:rFonts w:eastAsia="Times New Roman"/>
                <w:sz w:val="24"/>
                <w:szCs w:val="24"/>
                <w:lang w:val="ru-RU"/>
              </w:rPr>
              <w:t>Емельянова Е.Ю.</w:t>
            </w:r>
          </w:p>
          <w:p w:rsidR="00497FE3" w:rsidRPr="008B354B" w:rsidRDefault="00497FE3" w:rsidP="009244C6">
            <w:pPr>
              <w:pStyle w:val="a5"/>
              <w:rPr>
                <w:rFonts w:eastAsia="Times New Roman"/>
                <w:sz w:val="24"/>
                <w:szCs w:val="24"/>
              </w:rPr>
            </w:pPr>
            <w:r w:rsidRPr="008B354B">
              <w:rPr>
                <w:rFonts w:eastAsia="Times New Roman"/>
                <w:sz w:val="24"/>
                <w:szCs w:val="24"/>
              </w:rPr>
              <w:t>педагоги</w:t>
            </w:r>
          </w:p>
        </w:tc>
        <w:tc>
          <w:tcPr>
            <w:tcW w:w="1447" w:type="dxa"/>
          </w:tcPr>
          <w:p w:rsidR="00497FE3" w:rsidRPr="008B354B" w:rsidRDefault="00497FE3" w:rsidP="009244C6">
            <w:pPr>
              <w:pStyle w:val="a5"/>
              <w:rPr>
                <w:rFonts w:eastAsia="Times New Roman"/>
                <w:sz w:val="24"/>
                <w:szCs w:val="24"/>
              </w:rPr>
            </w:pPr>
            <w:r w:rsidRPr="008B354B">
              <w:rPr>
                <w:rFonts w:eastAsia="Times New Roman"/>
                <w:sz w:val="24"/>
                <w:szCs w:val="24"/>
              </w:rPr>
              <w:t>Аналит. справка</w:t>
            </w:r>
          </w:p>
        </w:tc>
      </w:tr>
      <w:tr w:rsidR="00497FE3" w:rsidRPr="008B354B" w:rsidTr="00FF755A">
        <w:tc>
          <w:tcPr>
            <w:tcW w:w="371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 Тематический контроль:</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 «Степень развития общих учебных умений и навыков»,</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«Формы организации деятельности обучающихся на учебных занятиях»</w:t>
            </w: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t>февраль</w:t>
            </w:r>
          </w:p>
          <w:p w:rsidR="00497FE3" w:rsidRPr="008B354B" w:rsidRDefault="00497FE3" w:rsidP="009244C6">
            <w:pPr>
              <w:pStyle w:val="a5"/>
              <w:rPr>
                <w:rFonts w:eastAsia="Times New Roman"/>
                <w:sz w:val="24"/>
                <w:szCs w:val="24"/>
              </w:rPr>
            </w:pPr>
          </w:p>
        </w:tc>
        <w:tc>
          <w:tcPr>
            <w:tcW w:w="306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Зам. директора по УВР</w:t>
            </w:r>
            <w:r w:rsidR="0055258F" w:rsidRPr="00FF755A">
              <w:rPr>
                <w:rFonts w:eastAsia="Times New Roman"/>
                <w:sz w:val="24"/>
                <w:szCs w:val="24"/>
                <w:lang w:val="ru-RU"/>
              </w:rPr>
              <w:t xml:space="preserve"> </w:t>
            </w:r>
            <w:r w:rsidR="002B086B" w:rsidRPr="00FF755A">
              <w:rPr>
                <w:rFonts w:eastAsia="Times New Roman"/>
                <w:sz w:val="24"/>
                <w:szCs w:val="24"/>
                <w:lang w:val="ru-RU"/>
              </w:rPr>
              <w:t>Емельянова Е.Ю.</w:t>
            </w:r>
          </w:p>
          <w:p w:rsidR="00497FE3" w:rsidRPr="008B354B" w:rsidRDefault="00497FE3" w:rsidP="009244C6">
            <w:pPr>
              <w:pStyle w:val="a5"/>
              <w:rPr>
                <w:rFonts w:eastAsia="Times New Roman"/>
                <w:sz w:val="24"/>
                <w:szCs w:val="24"/>
              </w:rPr>
            </w:pPr>
            <w:r w:rsidRPr="008B354B">
              <w:rPr>
                <w:rFonts w:eastAsia="Times New Roman"/>
                <w:sz w:val="24"/>
                <w:szCs w:val="24"/>
              </w:rPr>
              <w:t>педагоги</w:t>
            </w:r>
          </w:p>
        </w:tc>
        <w:tc>
          <w:tcPr>
            <w:tcW w:w="1447" w:type="dxa"/>
          </w:tcPr>
          <w:p w:rsidR="00497FE3" w:rsidRPr="008B354B" w:rsidRDefault="00497FE3" w:rsidP="009244C6">
            <w:pPr>
              <w:pStyle w:val="a5"/>
              <w:rPr>
                <w:rFonts w:eastAsia="Times New Roman"/>
                <w:sz w:val="24"/>
                <w:szCs w:val="24"/>
              </w:rPr>
            </w:pPr>
            <w:r w:rsidRPr="008B354B">
              <w:rPr>
                <w:rFonts w:eastAsia="Times New Roman"/>
                <w:sz w:val="24"/>
                <w:szCs w:val="24"/>
              </w:rPr>
              <w:t>Аналит. справка</w:t>
            </w:r>
          </w:p>
        </w:tc>
      </w:tr>
      <w:tr w:rsidR="00497FE3" w:rsidRPr="008B354B" w:rsidTr="00FF755A">
        <w:tc>
          <w:tcPr>
            <w:tcW w:w="9639" w:type="dxa"/>
            <w:gridSpan w:val="4"/>
            <w:shd w:val="clear" w:color="auto" w:fill="FFFF00"/>
          </w:tcPr>
          <w:p w:rsidR="00497FE3" w:rsidRPr="008B354B" w:rsidRDefault="00497FE3" w:rsidP="009244C6">
            <w:pPr>
              <w:pStyle w:val="a5"/>
              <w:rPr>
                <w:rFonts w:eastAsia="Times New Roman"/>
                <w:sz w:val="24"/>
                <w:szCs w:val="24"/>
              </w:rPr>
            </w:pPr>
            <w:r w:rsidRPr="008B354B">
              <w:rPr>
                <w:rFonts w:eastAsia="Times New Roman"/>
                <w:sz w:val="24"/>
                <w:szCs w:val="24"/>
              </w:rPr>
              <w:t>9-11 класс</w:t>
            </w:r>
          </w:p>
        </w:tc>
      </w:tr>
      <w:tr w:rsidR="00497FE3" w:rsidRPr="008B354B" w:rsidTr="00FF755A">
        <w:tc>
          <w:tcPr>
            <w:tcW w:w="371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Стартовая диагностика по русскому языку и алгебре</w:t>
            </w: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t>октябрь</w:t>
            </w:r>
          </w:p>
        </w:tc>
        <w:tc>
          <w:tcPr>
            <w:tcW w:w="306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Зам. директора  по УВР</w:t>
            </w:r>
            <w:r w:rsidR="0055258F" w:rsidRPr="00FF755A">
              <w:rPr>
                <w:rFonts w:eastAsia="Times New Roman"/>
                <w:sz w:val="24"/>
                <w:szCs w:val="24"/>
                <w:lang w:val="ru-RU"/>
              </w:rPr>
              <w:t xml:space="preserve"> </w:t>
            </w:r>
            <w:r w:rsidR="002B086B" w:rsidRPr="00FF755A">
              <w:rPr>
                <w:rFonts w:eastAsia="Times New Roman"/>
                <w:sz w:val="24"/>
                <w:szCs w:val="24"/>
                <w:lang w:val="ru-RU"/>
              </w:rPr>
              <w:t>Емельянова Е.Ю.</w:t>
            </w:r>
          </w:p>
        </w:tc>
        <w:tc>
          <w:tcPr>
            <w:tcW w:w="1447" w:type="dxa"/>
          </w:tcPr>
          <w:p w:rsidR="00497FE3" w:rsidRPr="008B354B" w:rsidRDefault="00497FE3" w:rsidP="009244C6">
            <w:pPr>
              <w:pStyle w:val="a5"/>
              <w:rPr>
                <w:rFonts w:eastAsia="Times New Roman"/>
                <w:sz w:val="24"/>
                <w:szCs w:val="24"/>
              </w:rPr>
            </w:pPr>
            <w:r w:rsidRPr="008B354B">
              <w:rPr>
                <w:rFonts w:eastAsia="Times New Roman"/>
                <w:sz w:val="24"/>
                <w:szCs w:val="24"/>
              </w:rPr>
              <w:t>Аналит. справка</w:t>
            </w:r>
          </w:p>
        </w:tc>
      </w:tr>
      <w:tr w:rsidR="00497FE3" w:rsidRPr="008B354B" w:rsidTr="00FF755A">
        <w:tc>
          <w:tcPr>
            <w:tcW w:w="371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Проверка уровня ЗУН:</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Диагностика по математике, русскому языку</w:t>
            </w:r>
          </w:p>
          <w:p w:rsidR="00497FE3" w:rsidRPr="008B354B" w:rsidRDefault="00497FE3" w:rsidP="009244C6">
            <w:pPr>
              <w:pStyle w:val="a5"/>
              <w:rPr>
                <w:rFonts w:eastAsia="Times New Roman"/>
                <w:sz w:val="24"/>
                <w:szCs w:val="24"/>
              </w:rPr>
            </w:pPr>
            <w:r w:rsidRPr="008B354B">
              <w:rPr>
                <w:rFonts w:eastAsia="Times New Roman"/>
                <w:sz w:val="24"/>
                <w:szCs w:val="24"/>
              </w:rPr>
              <w:t xml:space="preserve">- Результаты промежуточных контрольных </w:t>
            </w:r>
          </w:p>
        </w:tc>
        <w:tc>
          <w:tcPr>
            <w:tcW w:w="1418" w:type="dxa"/>
          </w:tcPr>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r w:rsidRPr="008B354B">
              <w:rPr>
                <w:rFonts w:eastAsia="Times New Roman"/>
                <w:sz w:val="24"/>
                <w:szCs w:val="24"/>
              </w:rPr>
              <w:t>январь</w:t>
            </w:r>
          </w:p>
          <w:p w:rsidR="00497FE3" w:rsidRPr="008B354B" w:rsidRDefault="00497FE3" w:rsidP="009244C6">
            <w:pPr>
              <w:pStyle w:val="a5"/>
              <w:rPr>
                <w:rFonts w:eastAsia="Times New Roman"/>
                <w:sz w:val="24"/>
                <w:szCs w:val="24"/>
              </w:rPr>
            </w:pPr>
            <w:r w:rsidRPr="008B354B">
              <w:rPr>
                <w:rFonts w:eastAsia="Times New Roman"/>
                <w:sz w:val="24"/>
                <w:szCs w:val="24"/>
              </w:rPr>
              <w:t>май</w:t>
            </w:r>
          </w:p>
        </w:tc>
        <w:tc>
          <w:tcPr>
            <w:tcW w:w="306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Директор,</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зам. директора  по УВР</w:t>
            </w:r>
            <w:r w:rsidR="002B086B" w:rsidRPr="00FF755A">
              <w:rPr>
                <w:rFonts w:eastAsia="Times New Roman"/>
                <w:sz w:val="24"/>
                <w:szCs w:val="24"/>
                <w:lang w:val="ru-RU"/>
              </w:rPr>
              <w:t>Емельянова Е.Ю.</w:t>
            </w:r>
          </w:p>
        </w:tc>
        <w:tc>
          <w:tcPr>
            <w:tcW w:w="1447" w:type="dxa"/>
          </w:tcPr>
          <w:p w:rsidR="00497FE3" w:rsidRPr="008B354B" w:rsidRDefault="00497FE3" w:rsidP="009244C6">
            <w:pPr>
              <w:pStyle w:val="a5"/>
              <w:rPr>
                <w:rFonts w:eastAsia="Times New Roman"/>
                <w:sz w:val="24"/>
                <w:szCs w:val="24"/>
              </w:rPr>
            </w:pPr>
            <w:r w:rsidRPr="008B354B">
              <w:rPr>
                <w:rFonts w:eastAsia="Times New Roman"/>
                <w:sz w:val="24"/>
                <w:szCs w:val="24"/>
              </w:rPr>
              <w:t>Аналит. справка</w:t>
            </w:r>
          </w:p>
        </w:tc>
      </w:tr>
      <w:tr w:rsidR="00497FE3" w:rsidRPr="008B354B" w:rsidTr="00FF755A">
        <w:trPr>
          <w:cantSplit/>
        </w:trPr>
        <w:tc>
          <w:tcPr>
            <w:tcW w:w="9639" w:type="dxa"/>
            <w:gridSpan w:val="4"/>
          </w:tcPr>
          <w:p w:rsidR="00497FE3" w:rsidRPr="008B354B" w:rsidRDefault="00405364" w:rsidP="009244C6">
            <w:pPr>
              <w:pStyle w:val="a5"/>
              <w:rPr>
                <w:rFonts w:eastAsia="Times New Roman"/>
                <w:sz w:val="24"/>
                <w:szCs w:val="24"/>
              </w:rPr>
            </w:pPr>
            <w:r w:rsidRPr="008B354B">
              <w:rPr>
                <w:rFonts w:eastAsia="Times New Roman"/>
                <w:sz w:val="24"/>
                <w:szCs w:val="24"/>
              </w:rPr>
              <w:t>Профориентационная работа</w:t>
            </w:r>
          </w:p>
        </w:tc>
      </w:tr>
      <w:tr w:rsidR="00497FE3" w:rsidRPr="008B354B" w:rsidTr="00FF755A">
        <w:tc>
          <w:tcPr>
            <w:tcW w:w="371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Анкетирование по вопросу о выборе профиля обучения в 3 ступени школы</w:t>
            </w: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t xml:space="preserve">ноябрь - январь </w:t>
            </w:r>
          </w:p>
        </w:tc>
        <w:tc>
          <w:tcPr>
            <w:tcW w:w="306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Зам. директора  по УВР</w:t>
            </w:r>
            <w:r w:rsidR="00BD7A0D" w:rsidRPr="00FF755A">
              <w:rPr>
                <w:rFonts w:eastAsia="Times New Roman"/>
                <w:sz w:val="24"/>
                <w:szCs w:val="24"/>
                <w:lang w:val="ru-RU"/>
              </w:rPr>
              <w:t xml:space="preserve"> Емельянова Е.Ю.</w:t>
            </w:r>
            <w:r w:rsidRPr="00FF755A">
              <w:rPr>
                <w:rFonts w:eastAsia="Times New Roman"/>
                <w:sz w:val="24"/>
                <w:szCs w:val="24"/>
                <w:lang w:val="ru-RU"/>
              </w:rPr>
              <w:t>,</w:t>
            </w:r>
          </w:p>
          <w:p w:rsidR="00497FE3" w:rsidRPr="008B354B" w:rsidRDefault="00497FE3" w:rsidP="009244C6">
            <w:pPr>
              <w:pStyle w:val="a5"/>
              <w:rPr>
                <w:rFonts w:eastAsia="Times New Roman"/>
                <w:sz w:val="24"/>
                <w:szCs w:val="24"/>
              </w:rPr>
            </w:pPr>
            <w:r w:rsidRPr="008B354B">
              <w:rPr>
                <w:rFonts w:eastAsia="Times New Roman"/>
                <w:sz w:val="24"/>
                <w:szCs w:val="24"/>
              </w:rPr>
              <w:t>Кл.руководители</w:t>
            </w:r>
          </w:p>
        </w:tc>
        <w:tc>
          <w:tcPr>
            <w:tcW w:w="1447" w:type="dxa"/>
          </w:tcPr>
          <w:p w:rsidR="00497FE3" w:rsidRPr="008B354B" w:rsidRDefault="00497FE3" w:rsidP="009244C6">
            <w:pPr>
              <w:pStyle w:val="a5"/>
              <w:rPr>
                <w:rFonts w:eastAsia="Times New Roman"/>
                <w:sz w:val="24"/>
                <w:szCs w:val="24"/>
              </w:rPr>
            </w:pPr>
            <w:r w:rsidRPr="008B354B">
              <w:rPr>
                <w:rFonts w:eastAsia="Times New Roman"/>
                <w:sz w:val="24"/>
                <w:szCs w:val="24"/>
              </w:rPr>
              <w:t>Справка</w:t>
            </w:r>
          </w:p>
        </w:tc>
      </w:tr>
      <w:tr w:rsidR="00497FE3" w:rsidRPr="00F37A47" w:rsidTr="00FF755A">
        <w:tc>
          <w:tcPr>
            <w:tcW w:w="3714" w:type="dxa"/>
          </w:tcPr>
          <w:p w:rsidR="00497FE3" w:rsidRPr="008B354B" w:rsidRDefault="00497FE3" w:rsidP="009244C6">
            <w:pPr>
              <w:pStyle w:val="a5"/>
              <w:rPr>
                <w:rFonts w:eastAsia="Times New Roman"/>
                <w:sz w:val="24"/>
                <w:szCs w:val="24"/>
              </w:rPr>
            </w:pPr>
            <w:r w:rsidRPr="008B354B">
              <w:rPr>
                <w:rFonts w:eastAsia="Times New Roman"/>
                <w:sz w:val="24"/>
                <w:szCs w:val="24"/>
              </w:rPr>
              <w:t xml:space="preserve">Беседы «Выбор профессии» </w:t>
            </w: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t>в течение года</w:t>
            </w:r>
          </w:p>
        </w:tc>
        <w:tc>
          <w:tcPr>
            <w:tcW w:w="3060" w:type="dxa"/>
          </w:tcPr>
          <w:p w:rsidR="00497FE3" w:rsidRPr="00FF755A" w:rsidRDefault="008B7ED9" w:rsidP="009244C6">
            <w:pPr>
              <w:pStyle w:val="a5"/>
              <w:rPr>
                <w:rFonts w:eastAsia="Times New Roman"/>
                <w:sz w:val="24"/>
                <w:szCs w:val="24"/>
                <w:lang w:val="ru-RU"/>
              </w:rPr>
            </w:pPr>
            <w:r w:rsidRPr="00FF755A">
              <w:rPr>
                <w:rFonts w:eastAsia="Times New Roman"/>
                <w:sz w:val="24"/>
                <w:szCs w:val="24"/>
                <w:lang w:val="ru-RU"/>
              </w:rPr>
              <w:t>Учитель</w:t>
            </w:r>
            <w:r w:rsidR="00497FE3" w:rsidRPr="00FF755A">
              <w:rPr>
                <w:rFonts w:eastAsia="Times New Roman"/>
                <w:sz w:val="24"/>
                <w:szCs w:val="24"/>
                <w:lang w:val="ru-RU"/>
              </w:rPr>
              <w:t xml:space="preserve"> технологии</w:t>
            </w:r>
            <w:r w:rsidRPr="00FF755A">
              <w:rPr>
                <w:rFonts w:eastAsia="Times New Roman"/>
                <w:sz w:val="24"/>
                <w:szCs w:val="24"/>
                <w:lang w:val="ru-RU"/>
              </w:rPr>
              <w:t xml:space="preserve"> Берг Е.В.</w:t>
            </w:r>
          </w:p>
        </w:tc>
        <w:tc>
          <w:tcPr>
            <w:tcW w:w="1447" w:type="dxa"/>
          </w:tcPr>
          <w:p w:rsidR="00497FE3" w:rsidRPr="00FF755A" w:rsidRDefault="00497FE3" w:rsidP="009244C6">
            <w:pPr>
              <w:pStyle w:val="a5"/>
              <w:rPr>
                <w:rFonts w:eastAsia="Times New Roman"/>
                <w:sz w:val="24"/>
                <w:szCs w:val="24"/>
                <w:lang w:val="ru-RU"/>
              </w:rPr>
            </w:pPr>
          </w:p>
        </w:tc>
      </w:tr>
      <w:tr w:rsidR="00497FE3" w:rsidRPr="00F37A47" w:rsidTr="00FF755A">
        <w:tc>
          <w:tcPr>
            <w:tcW w:w="371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Оформление выставки «Выбор военной профессии».</w:t>
            </w: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t>апрель</w:t>
            </w:r>
          </w:p>
        </w:tc>
        <w:tc>
          <w:tcPr>
            <w:tcW w:w="306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Зам. директора по ВР</w:t>
            </w:r>
            <w:r w:rsidR="00BD7A0D" w:rsidRPr="00FF755A">
              <w:rPr>
                <w:rFonts w:eastAsia="Times New Roman"/>
                <w:sz w:val="24"/>
                <w:szCs w:val="24"/>
                <w:lang w:val="ru-RU"/>
              </w:rPr>
              <w:t xml:space="preserve"> Павлова Г.И.</w:t>
            </w:r>
          </w:p>
        </w:tc>
        <w:tc>
          <w:tcPr>
            <w:tcW w:w="1447" w:type="dxa"/>
          </w:tcPr>
          <w:p w:rsidR="00497FE3" w:rsidRPr="00FF755A" w:rsidRDefault="00497FE3" w:rsidP="009244C6">
            <w:pPr>
              <w:pStyle w:val="a5"/>
              <w:rPr>
                <w:rFonts w:eastAsia="Times New Roman"/>
                <w:sz w:val="24"/>
                <w:szCs w:val="24"/>
                <w:lang w:val="ru-RU"/>
              </w:rPr>
            </w:pPr>
          </w:p>
        </w:tc>
      </w:tr>
      <w:tr w:rsidR="00497FE3" w:rsidRPr="00F37A47" w:rsidTr="00FF755A">
        <w:trPr>
          <w:cantSplit/>
        </w:trPr>
        <w:tc>
          <w:tcPr>
            <w:tcW w:w="9639" w:type="dxa"/>
            <w:gridSpan w:val="4"/>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Подготовка и проведение итоговой аттестации</w:t>
            </w:r>
          </w:p>
        </w:tc>
      </w:tr>
      <w:tr w:rsidR="00497FE3" w:rsidRPr="00F37A47" w:rsidTr="00FF755A">
        <w:tc>
          <w:tcPr>
            <w:tcW w:w="371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Отслеживание изменений в нормативной базе, касающи</w:t>
            </w:r>
            <w:r w:rsidR="00DB0F5F" w:rsidRPr="00FF755A">
              <w:rPr>
                <w:rFonts w:eastAsia="Times New Roman"/>
                <w:sz w:val="24"/>
                <w:szCs w:val="24"/>
                <w:lang w:val="ru-RU"/>
              </w:rPr>
              <w:t>хся подготовки и проведения итоговойаттестации</w:t>
            </w: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t>в течение года</w:t>
            </w:r>
          </w:p>
        </w:tc>
        <w:tc>
          <w:tcPr>
            <w:tcW w:w="306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Директор,</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Зам. директора по УВР</w:t>
            </w:r>
            <w:r w:rsidR="002B086B" w:rsidRPr="00FF755A">
              <w:rPr>
                <w:rFonts w:eastAsia="Times New Roman"/>
                <w:sz w:val="24"/>
                <w:szCs w:val="24"/>
                <w:lang w:val="ru-RU"/>
              </w:rPr>
              <w:t>Емельянова Е.Ю.</w:t>
            </w:r>
          </w:p>
        </w:tc>
        <w:tc>
          <w:tcPr>
            <w:tcW w:w="1447" w:type="dxa"/>
          </w:tcPr>
          <w:p w:rsidR="00497FE3" w:rsidRPr="00FF755A" w:rsidRDefault="00497FE3" w:rsidP="009244C6">
            <w:pPr>
              <w:pStyle w:val="a5"/>
              <w:rPr>
                <w:rFonts w:eastAsia="Times New Roman"/>
                <w:sz w:val="24"/>
                <w:szCs w:val="24"/>
                <w:lang w:val="ru-RU"/>
              </w:rPr>
            </w:pPr>
          </w:p>
        </w:tc>
      </w:tr>
      <w:tr w:rsidR="00497FE3" w:rsidRPr="00F37A47" w:rsidTr="00FF755A">
        <w:tc>
          <w:tcPr>
            <w:tcW w:w="371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Регулярное обновление </w:t>
            </w:r>
            <w:r w:rsidR="00DB0F5F" w:rsidRPr="00FF755A">
              <w:rPr>
                <w:rFonts w:eastAsia="Times New Roman"/>
                <w:sz w:val="24"/>
                <w:szCs w:val="24"/>
                <w:lang w:val="ru-RU"/>
              </w:rPr>
              <w:t xml:space="preserve"> сайта  корпуса по вопросам  итоговой аттестации</w:t>
            </w: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t>в течение года</w:t>
            </w:r>
          </w:p>
        </w:tc>
        <w:tc>
          <w:tcPr>
            <w:tcW w:w="306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Зам. директора по УВР</w:t>
            </w:r>
            <w:r w:rsidR="00BD7A0D" w:rsidRPr="00FF755A">
              <w:rPr>
                <w:rFonts w:eastAsia="Times New Roman"/>
                <w:sz w:val="24"/>
                <w:szCs w:val="24"/>
                <w:lang w:val="ru-RU"/>
              </w:rPr>
              <w:t xml:space="preserve"> Емельянова Е.Ю.</w:t>
            </w:r>
          </w:p>
        </w:tc>
        <w:tc>
          <w:tcPr>
            <w:tcW w:w="1447" w:type="dxa"/>
          </w:tcPr>
          <w:p w:rsidR="00497FE3" w:rsidRPr="00FF755A" w:rsidRDefault="00497FE3" w:rsidP="009244C6">
            <w:pPr>
              <w:pStyle w:val="a5"/>
              <w:rPr>
                <w:rFonts w:eastAsia="Times New Roman"/>
                <w:sz w:val="24"/>
                <w:szCs w:val="24"/>
                <w:lang w:val="ru-RU"/>
              </w:rPr>
            </w:pPr>
          </w:p>
        </w:tc>
      </w:tr>
      <w:tr w:rsidR="00497FE3" w:rsidRPr="008B354B" w:rsidTr="00FF755A">
        <w:tc>
          <w:tcPr>
            <w:tcW w:w="371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Разработка комплексного планирования по экзаменационным предметам (совместное изучение материала курса и повторение  ранее изученного материала основной школы) в 8-11 классах</w:t>
            </w: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t>сентябрь</w:t>
            </w:r>
          </w:p>
        </w:tc>
        <w:tc>
          <w:tcPr>
            <w:tcW w:w="3060" w:type="dxa"/>
          </w:tcPr>
          <w:p w:rsidR="00497FE3" w:rsidRPr="008B354B" w:rsidRDefault="00497FE3" w:rsidP="009244C6">
            <w:pPr>
              <w:pStyle w:val="a5"/>
              <w:rPr>
                <w:rFonts w:eastAsia="Times New Roman"/>
                <w:sz w:val="24"/>
                <w:szCs w:val="24"/>
              </w:rPr>
            </w:pPr>
            <w:r w:rsidRPr="008B354B">
              <w:rPr>
                <w:rFonts w:eastAsia="Times New Roman"/>
                <w:sz w:val="24"/>
                <w:szCs w:val="24"/>
              </w:rPr>
              <w:t>Учителями –предметниками</w:t>
            </w:r>
          </w:p>
        </w:tc>
        <w:tc>
          <w:tcPr>
            <w:tcW w:w="1447" w:type="dxa"/>
          </w:tcPr>
          <w:p w:rsidR="00497FE3" w:rsidRPr="008B354B" w:rsidRDefault="00497FE3" w:rsidP="009244C6">
            <w:pPr>
              <w:pStyle w:val="a5"/>
              <w:rPr>
                <w:rFonts w:eastAsia="Times New Roman"/>
                <w:sz w:val="24"/>
                <w:szCs w:val="24"/>
              </w:rPr>
            </w:pPr>
          </w:p>
        </w:tc>
      </w:tr>
      <w:tr w:rsidR="00497FE3" w:rsidRPr="008B354B" w:rsidTr="00FF755A">
        <w:tc>
          <w:tcPr>
            <w:tcW w:w="371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Проведение  индивидуальных консультаций с учащимися с учетом уровня подготовки</w:t>
            </w: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t>ноябрь-май</w:t>
            </w:r>
          </w:p>
        </w:tc>
        <w:tc>
          <w:tcPr>
            <w:tcW w:w="3060" w:type="dxa"/>
          </w:tcPr>
          <w:p w:rsidR="00497FE3" w:rsidRPr="008B354B" w:rsidRDefault="00497FE3" w:rsidP="009244C6">
            <w:pPr>
              <w:pStyle w:val="a5"/>
              <w:rPr>
                <w:rFonts w:eastAsia="Times New Roman"/>
                <w:sz w:val="24"/>
                <w:szCs w:val="24"/>
              </w:rPr>
            </w:pPr>
            <w:r w:rsidRPr="008B354B">
              <w:rPr>
                <w:rFonts w:eastAsia="Times New Roman"/>
                <w:sz w:val="24"/>
                <w:szCs w:val="24"/>
              </w:rPr>
              <w:t>Учителя–предметники</w:t>
            </w:r>
          </w:p>
        </w:tc>
        <w:tc>
          <w:tcPr>
            <w:tcW w:w="1447" w:type="dxa"/>
          </w:tcPr>
          <w:p w:rsidR="00497FE3" w:rsidRPr="008B354B" w:rsidRDefault="00497FE3" w:rsidP="009244C6">
            <w:pPr>
              <w:pStyle w:val="a5"/>
              <w:rPr>
                <w:rFonts w:eastAsia="Times New Roman"/>
                <w:sz w:val="24"/>
                <w:szCs w:val="24"/>
              </w:rPr>
            </w:pPr>
          </w:p>
        </w:tc>
      </w:tr>
      <w:tr w:rsidR="00497FE3" w:rsidRPr="008B354B" w:rsidTr="00FF755A">
        <w:tc>
          <w:tcPr>
            <w:tcW w:w="3714" w:type="dxa"/>
          </w:tcPr>
          <w:p w:rsidR="00497FE3" w:rsidRPr="00FF755A" w:rsidRDefault="00497FE3" w:rsidP="00595F09">
            <w:pPr>
              <w:pStyle w:val="a5"/>
              <w:rPr>
                <w:rFonts w:eastAsia="Times New Roman"/>
                <w:sz w:val="24"/>
                <w:szCs w:val="24"/>
                <w:lang w:val="ru-RU"/>
              </w:rPr>
            </w:pPr>
            <w:r w:rsidRPr="00FF755A">
              <w:rPr>
                <w:rFonts w:eastAsia="Times New Roman"/>
                <w:sz w:val="24"/>
                <w:szCs w:val="24"/>
                <w:lang w:val="ru-RU"/>
              </w:rPr>
              <w:t xml:space="preserve">Составление учителями – </w:t>
            </w:r>
            <w:r w:rsidRPr="00FF755A">
              <w:rPr>
                <w:rFonts w:eastAsia="Times New Roman"/>
                <w:sz w:val="24"/>
                <w:szCs w:val="24"/>
                <w:lang w:val="ru-RU"/>
              </w:rPr>
              <w:lastRenderedPageBreak/>
              <w:t>предметникам</w:t>
            </w:r>
            <w:r w:rsidR="00405364" w:rsidRPr="00FF755A">
              <w:rPr>
                <w:rFonts w:eastAsia="Times New Roman"/>
                <w:sz w:val="24"/>
                <w:szCs w:val="24"/>
                <w:lang w:val="ru-RU"/>
              </w:rPr>
              <w:t>и планов подготовки к ГИА в 201</w:t>
            </w:r>
            <w:r w:rsidR="00DB0F5F" w:rsidRPr="00FF755A">
              <w:rPr>
                <w:rFonts w:eastAsia="Times New Roman"/>
                <w:sz w:val="24"/>
                <w:szCs w:val="24"/>
                <w:lang w:val="ru-RU"/>
              </w:rPr>
              <w:t>7-2018</w:t>
            </w:r>
            <w:r w:rsidRPr="00FF755A">
              <w:rPr>
                <w:rFonts w:eastAsia="Times New Roman"/>
                <w:sz w:val="24"/>
                <w:szCs w:val="24"/>
                <w:lang w:val="ru-RU"/>
              </w:rPr>
              <w:t xml:space="preserve"> г.</w:t>
            </w: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lastRenderedPageBreak/>
              <w:t>октябрь</w:t>
            </w:r>
          </w:p>
        </w:tc>
        <w:tc>
          <w:tcPr>
            <w:tcW w:w="3060" w:type="dxa"/>
          </w:tcPr>
          <w:p w:rsidR="00497FE3" w:rsidRPr="008B354B" w:rsidRDefault="00497FE3" w:rsidP="009244C6">
            <w:pPr>
              <w:pStyle w:val="a5"/>
              <w:rPr>
                <w:rFonts w:eastAsia="Times New Roman"/>
                <w:sz w:val="24"/>
                <w:szCs w:val="24"/>
              </w:rPr>
            </w:pPr>
            <w:r w:rsidRPr="008B354B">
              <w:rPr>
                <w:rFonts w:eastAsia="Times New Roman"/>
                <w:sz w:val="24"/>
                <w:szCs w:val="24"/>
              </w:rPr>
              <w:t>Учителя–предметники</w:t>
            </w:r>
          </w:p>
        </w:tc>
        <w:tc>
          <w:tcPr>
            <w:tcW w:w="1447" w:type="dxa"/>
          </w:tcPr>
          <w:p w:rsidR="00497FE3" w:rsidRPr="008B354B" w:rsidRDefault="00497FE3" w:rsidP="009244C6">
            <w:pPr>
              <w:pStyle w:val="a5"/>
              <w:rPr>
                <w:rFonts w:eastAsia="Times New Roman"/>
                <w:sz w:val="24"/>
                <w:szCs w:val="24"/>
              </w:rPr>
            </w:pPr>
          </w:p>
        </w:tc>
      </w:tr>
      <w:tr w:rsidR="00497FE3" w:rsidRPr="008B354B" w:rsidTr="00FF755A">
        <w:tc>
          <w:tcPr>
            <w:tcW w:w="371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lastRenderedPageBreak/>
              <w:t>Опрос учащихся 9,11классов о выборе экзаменов</w:t>
            </w: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t>сентябрь, январь</w:t>
            </w:r>
          </w:p>
        </w:tc>
        <w:tc>
          <w:tcPr>
            <w:tcW w:w="306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Зам. директора по УВР</w:t>
            </w:r>
            <w:r w:rsidR="002B086B" w:rsidRPr="00FF755A">
              <w:rPr>
                <w:rFonts w:eastAsia="Times New Roman"/>
                <w:sz w:val="24"/>
                <w:szCs w:val="24"/>
                <w:lang w:val="ru-RU"/>
              </w:rPr>
              <w:t>Емельянова Е.Ю.</w:t>
            </w:r>
          </w:p>
        </w:tc>
        <w:tc>
          <w:tcPr>
            <w:tcW w:w="1447" w:type="dxa"/>
          </w:tcPr>
          <w:p w:rsidR="00497FE3" w:rsidRPr="008B354B" w:rsidRDefault="00497FE3" w:rsidP="009244C6">
            <w:pPr>
              <w:pStyle w:val="a5"/>
              <w:rPr>
                <w:rFonts w:eastAsia="Times New Roman"/>
                <w:sz w:val="24"/>
                <w:szCs w:val="24"/>
              </w:rPr>
            </w:pPr>
            <w:r w:rsidRPr="008B354B">
              <w:rPr>
                <w:rFonts w:eastAsia="Times New Roman"/>
                <w:sz w:val="24"/>
                <w:szCs w:val="24"/>
              </w:rPr>
              <w:t>Справка</w:t>
            </w:r>
          </w:p>
        </w:tc>
      </w:tr>
      <w:tr w:rsidR="00497FE3" w:rsidRPr="008B354B" w:rsidTr="00FF755A">
        <w:tc>
          <w:tcPr>
            <w:tcW w:w="371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Составление плана работы по подготовке и проведению ГИА и ознакомление обучающихся и их родителей</w:t>
            </w: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t>ноябрь</w:t>
            </w:r>
          </w:p>
        </w:tc>
        <w:tc>
          <w:tcPr>
            <w:tcW w:w="306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Директор,</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Зам. директора по УВР</w:t>
            </w:r>
            <w:r w:rsidR="002B086B" w:rsidRPr="00FF755A">
              <w:rPr>
                <w:rFonts w:eastAsia="Times New Roman"/>
                <w:sz w:val="24"/>
                <w:szCs w:val="24"/>
                <w:lang w:val="ru-RU"/>
              </w:rPr>
              <w:t>Емельянова Е.Ю.</w:t>
            </w:r>
          </w:p>
        </w:tc>
        <w:tc>
          <w:tcPr>
            <w:tcW w:w="1447" w:type="dxa"/>
          </w:tcPr>
          <w:p w:rsidR="00497FE3" w:rsidRPr="008B354B" w:rsidRDefault="00497FE3" w:rsidP="009244C6">
            <w:pPr>
              <w:pStyle w:val="a5"/>
              <w:rPr>
                <w:rFonts w:eastAsia="Times New Roman"/>
                <w:sz w:val="24"/>
                <w:szCs w:val="24"/>
              </w:rPr>
            </w:pPr>
            <w:r w:rsidRPr="008B354B">
              <w:rPr>
                <w:rFonts w:eastAsia="Times New Roman"/>
                <w:sz w:val="24"/>
                <w:szCs w:val="24"/>
              </w:rPr>
              <w:t>Приказ</w:t>
            </w:r>
          </w:p>
        </w:tc>
      </w:tr>
      <w:tr w:rsidR="00497FE3" w:rsidRPr="008B354B" w:rsidTr="00FF755A">
        <w:tc>
          <w:tcPr>
            <w:tcW w:w="371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Классные часы «Как готовиться к итоговой аттестации».</w:t>
            </w: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t>3, 4 четверти</w:t>
            </w:r>
          </w:p>
        </w:tc>
        <w:tc>
          <w:tcPr>
            <w:tcW w:w="3060" w:type="dxa"/>
          </w:tcPr>
          <w:p w:rsidR="00497FE3" w:rsidRPr="008B354B" w:rsidRDefault="00497FE3" w:rsidP="009244C6">
            <w:pPr>
              <w:pStyle w:val="a5"/>
              <w:rPr>
                <w:rFonts w:eastAsia="Times New Roman"/>
                <w:sz w:val="24"/>
                <w:szCs w:val="24"/>
              </w:rPr>
            </w:pPr>
            <w:r w:rsidRPr="008B354B">
              <w:rPr>
                <w:rFonts w:eastAsia="Times New Roman"/>
                <w:sz w:val="24"/>
                <w:szCs w:val="24"/>
              </w:rPr>
              <w:t>кл. руководители</w:t>
            </w:r>
          </w:p>
        </w:tc>
        <w:tc>
          <w:tcPr>
            <w:tcW w:w="1447" w:type="dxa"/>
          </w:tcPr>
          <w:p w:rsidR="00497FE3" w:rsidRPr="008B354B" w:rsidRDefault="00497FE3" w:rsidP="009244C6">
            <w:pPr>
              <w:pStyle w:val="a5"/>
              <w:rPr>
                <w:rFonts w:eastAsia="Times New Roman"/>
                <w:sz w:val="24"/>
                <w:szCs w:val="24"/>
              </w:rPr>
            </w:pPr>
          </w:p>
        </w:tc>
      </w:tr>
      <w:tr w:rsidR="00497FE3" w:rsidRPr="008B354B" w:rsidTr="00FF755A">
        <w:tc>
          <w:tcPr>
            <w:tcW w:w="371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Круглый стол с учащимися (9,11 классы) и их родителями по вопр</w:t>
            </w:r>
            <w:r w:rsidR="00DB0F5F" w:rsidRPr="00FF755A">
              <w:rPr>
                <w:rFonts w:eastAsia="Times New Roman"/>
                <w:sz w:val="24"/>
                <w:szCs w:val="24"/>
                <w:lang w:val="ru-RU"/>
              </w:rPr>
              <w:t>осам подготовки и проведения  ГИ</w:t>
            </w:r>
            <w:r w:rsidRPr="00FF755A">
              <w:rPr>
                <w:rFonts w:eastAsia="Times New Roman"/>
                <w:sz w:val="24"/>
                <w:szCs w:val="24"/>
                <w:lang w:val="ru-RU"/>
              </w:rPr>
              <w:t>А</w:t>
            </w: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t>ноябрь, январь,</w:t>
            </w:r>
          </w:p>
          <w:p w:rsidR="00497FE3" w:rsidRPr="008B354B" w:rsidRDefault="00497FE3" w:rsidP="009244C6">
            <w:pPr>
              <w:pStyle w:val="a5"/>
              <w:rPr>
                <w:rFonts w:eastAsia="Times New Roman"/>
                <w:sz w:val="24"/>
                <w:szCs w:val="24"/>
              </w:rPr>
            </w:pPr>
            <w:r w:rsidRPr="008B354B">
              <w:rPr>
                <w:rFonts w:eastAsia="Times New Roman"/>
                <w:sz w:val="24"/>
                <w:szCs w:val="24"/>
              </w:rPr>
              <w:t>апрель</w:t>
            </w:r>
          </w:p>
        </w:tc>
        <w:tc>
          <w:tcPr>
            <w:tcW w:w="306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Зам. директора по УВР</w:t>
            </w:r>
            <w:r w:rsidR="002B086B" w:rsidRPr="00FF755A">
              <w:rPr>
                <w:rFonts w:eastAsia="Times New Roman"/>
                <w:sz w:val="24"/>
                <w:szCs w:val="24"/>
                <w:lang w:val="ru-RU"/>
              </w:rPr>
              <w:t xml:space="preserve"> Емельянова Е.Ю.</w:t>
            </w:r>
            <w:r w:rsidR="00BD7A0D" w:rsidRPr="00FF755A">
              <w:rPr>
                <w:rFonts w:eastAsia="Times New Roman"/>
                <w:sz w:val="24"/>
                <w:szCs w:val="24"/>
                <w:lang w:val="ru-RU"/>
              </w:rPr>
              <w:t>.</w:t>
            </w:r>
            <w:r w:rsidRPr="00FF755A">
              <w:rPr>
                <w:rFonts w:eastAsia="Times New Roman"/>
                <w:sz w:val="24"/>
                <w:szCs w:val="24"/>
                <w:lang w:val="ru-RU"/>
              </w:rPr>
              <w:t>,</w:t>
            </w:r>
          </w:p>
          <w:p w:rsidR="00497FE3" w:rsidRPr="008B354B" w:rsidRDefault="00497FE3" w:rsidP="009244C6">
            <w:pPr>
              <w:pStyle w:val="a5"/>
              <w:rPr>
                <w:rFonts w:eastAsia="Times New Roman"/>
                <w:sz w:val="24"/>
                <w:szCs w:val="24"/>
              </w:rPr>
            </w:pPr>
            <w:r w:rsidRPr="008B354B">
              <w:rPr>
                <w:rFonts w:eastAsia="Times New Roman"/>
                <w:sz w:val="24"/>
                <w:szCs w:val="24"/>
              </w:rPr>
              <w:t>кл. руководители</w:t>
            </w:r>
          </w:p>
        </w:tc>
        <w:tc>
          <w:tcPr>
            <w:tcW w:w="1447" w:type="dxa"/>
          </w:tcPr>
          <w:p w:rsidR="00497FE3" w:rsidRPr="008B354B" w:rsidRDefault="00497FE3" w:rsidP="009244C6">
            <w:pPr>
              <w:pStyle w:val="a5"/>
              <w:rPr>
                <w:rFonts w:eastAsia="Times New Roman"/>
                <w:sz w:val="24"/>
                <w:szCs w:val="24"/>
              </w:rPr>
            </w:pPr>
            <w:r w:rsidRPr="008B354B">
              <w:rPr>
                <w:rFonts w:eastAsia="Times New Roman"/>
                <w:sz w:val="24"/>
                <w:szCs w:val="24"/>
              </w:rPr>
              <w:t>протокол</w:t>
            </w:r>
          </w:p>
        </w:tc>
      </w:tr>
      <w:tr w:rsidR="00497FE3" w:rsidRPr="008B354B" w:rsidTr="00FF755A">
        <w:tc>
          <w:tcPr>
            <w:tcW w:w="371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Оформление уголков по ГИА в кабинетах </w:t>
            </w: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t>в течение года</w:t>
            </w:r>
          </w:p>
        </w:tc>
        <w:tc>
          <w:tcPr>
            <w:tcW w:w="3060" w:type="dxa"/>
          </w:tcPr>
          <w:p w:rsidR="00497FE3" w:rsidRPr="008B354B" w:rsidRDefault="00497FE3" w:rsidP="009244C6">
            <w:pPr>
              <w:pStyle w:val="a5"/>
              <w:rPr>
                <w:rFonts w:eastAsia="Times New Roman"/>
                <w:sz w:val="24"/>
                <w:szCs w:val="24"/>
              </w:rPr>
            </w:pPr>
            <w:r w:rsidRPr="008B354B">
              <w:rPr>
                <w:rFonts w:eastAsia="Times New Roman"/>
                <w:sz w:val="24"/>
                <w:szCs w:val="24"/>
              </w:rPr>
              <w:t>Учителя–предметники</w:t>
            </w:r>
          </w:p>
        </w:tc>
        <w:tc>
          <w:tcPr>
            <w:tcW w:w="1447" w:type="dxa"/>
          </w:tcPr>
          <w:p w:rsidR="00497FE3" w:rsidRPr="008B354B" w:rsidRDefault="00497FE3" w:rsidP="009244C6">
            <w:pPr>
              <w:pStyle w:val="a5"/>
              <w:rPr>
                <w:rFonts w:eastAsia="Times New Roman"/>
                <w:sz w:val="24"/>
                <w:szCs w:val="24"/>
              </w:rPr>
            </w:pPr>
          </w:p>
        </w:tc>
      </w:tr>
      <w:tr w:rsidR="00497FE3" w:rsidRPr="00F37A47" w:rsidTr="00FF755A">
        <w:tc>
          <w:tcPr>
            <w:tcW w:w="371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Практикум по заполнению бланковой документации  ЕГЭ</w:t>
            </w: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t>январь, апрель, май</w:t>
            </w:r>
          </w:p>
        </w:tc>
        <w:tc>
          <w:tcPr>
            <w:tcW w:w="306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Зам. директора по УВР</w:t>
            </w:r>
            <w:r w:rsidR="002B086B" w:rsidRPr="00FF755A">
              <w:rPr>
                <w:rFonts w:eastAsia="Times New Roman"/>
                <w:sz w:val="24"/>
                <w:szCs w:val="24"/>
                <w:lang w:val="ru-RU"/>
              </w:rPr>
              <w:t>Емельянова Е.Ю.</w:t>
            </w:r>
            <w:r w:rsidRPr="00FF755A">
              <w:rPr>
                <w:rFonts w:eastAsia="Times New Roman"/>
                <w:sz w:val="24"/>
                <w:szCs w:val="24"/>
                <w:lang w:val="ru-RU"/>
              </w:rPr>
              <w:t>учителя</w:t>
            </w:r>
          </w:p>
        </w:tc>
        <w:tc>
          <w:tcPr>
            <w:tcW w:w="1447" w:type="dxa"/>
          </w:tcPr>
          <w:p w:rsidR="00497FE3" w:rsidRPr="00FF755A" w:rsidRDefault="00497FE3" w:rsidP="009244C6">
            <w:pPr>
              <w:pStyle w:val="a5"/>
              <w:rPr>
                <w:rFonts w:eastAsia="Times New Roman"/>
                <w:sz w:val="24"/>
                <w:szCs w:val="24"/>
                <w:lang w:val="ru-RU"/>
              </w:rPr>
            </w:pPr>
          </w:p>
        </w:tc>
      </w:tr>
      <w:tr w:rsidR="00497FE3" w:rsidRPr="008B354B" w:rsidTr="00FF755A">
        <w:tc>
          <w:tcPr>
            <w:tcW w:w="3714" w:type="dxa"/>
          </w:tcPr>
          <w:p w:rsidR="00497FE3" w:rsidRPr="008B354B" w:rsidRDefault="00497FE3" w:rsidP="009244C6">
            <w:pPr>
              <w:pStyle w:val="a5"/>
              <w:rPr>
                <w:rFonts w:eastAsia="Times New Roman"/>
                <w:sz w:val="24"/>
                <w:szCs w:val="24"/>
              </w:rPr>
            </w:pPr>
            <w:r w:rsidRPr="008B354B">
              <w:rPr>
                <w:rFonts w:eastAsia="Times New Roman"/>
                <w:sz w:val="24"/>
                <w:szCs w:val="24"/>
              </w:rPr>
              <w:t>Проведение ГИА</w:t>
            </w:r>
          </w:p>
          <w:p w:rsidR="00497FE3" w:rsidRPr="008B354B" w:rsidRDefault="00497FE3" w:rsidP="009244C6">
            <w:pPr>
              <w:pStyle w:val="a5"/>
              <w:rPr>
                <w:rFonts w:eastAsia="Times New Roman"/>
                <w:sz w:val="24"/>
                <w:szCs w:val="24"/>
              </w:rPr>
            </w:pP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t>май -июнь</w:t>
            </w:r>
          </w:p>
        </w:tc>
        <w:tc>
          <w:tcPr>
            <w:tcW w:w="306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зам. директора по УВР</w:t>
            </w:r>
            <w:r w:rsidR="002B086B" w:rsidRPr="00FF755A">
              <w:rPr>
                <w:rFonts w:eastAsia="Times New Roman"/>
                <w:sz w:val="24"/>
                <w:szCs w:val="24"/>
                <w:lang w:val="ru-RU"/>
              </w:rPr>
              <w:t>Емельянова Е.Ю.</w:t>
            </w:r>
          </w:p>
        </w:tc>
        <w:tc>
          <w:tcPr>
            <w:tcW w:w="1447" w:type="dxa"/>
          </w:tcPr>
          <w:p w:rsidR="00497FE3" w:rsidRPr="008B354B" w:rsidRDefault="00497FE3" w:rsidP="009244C6">
            <w:pPr>
              <w:pStyle w:val="a5"/>
              <w:rPr>
                <w:rFonts w:eastAsia="Times New Roman"/>
                <w:sz w:val="24"/>
                <w:szCs w:val="24"/>
              </w:rPr>
            </w:pPr>
            <w:r w:rsidRPr="008B354B">
              <w:rPr>
                <w:rFonts w:eastAsia="Times New Roman"/>
                <w:sz w:val="24"/>
                <w:szCs w:val="24"/>
              </w:rPr>
              <w:t>Аналит. справка</w:t>
            </w:r>
          </w:p>
        </w:tc>
      </w:tr>
      <w:tr w:rsidR="00497FE3" w:rsidRPr="008B354B" w:rsidTr="00FF755A">
        <w:tc>
          <w:tcPr>
            <w:tcW w:w="371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Педсовет «Об итогах проведения итоговой аттестации и выпуске учащихся 9, 11 классов».</w:t>
            </w: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t>июнь</w:t>
            </w:r>
          </w:p>
        </w:tc>
        <w:tc>
          <w:tcPr>
            <w:tcW w:w="3060" w:type="dxa"/>
          </w:tcPr>
          <w:p w:rsidR="00497FE3" w:rsidRPr="008B354B" w:rsidRDefault="00BD7A0D" w:rsidP="009244C6">
            <w:pPr>
              <w:pStyle w:val="a5"/>
              <w:rPr>
                <w:rFonts w:eastAsia="Times New Roman"/>
                <w:sz w:val="24"/>
                <w:szCs w:val="24"/>
              </w:rPr>
            </w:pPr>
            <w:r w:rsidRPr="008B354B">
              <w:rPr>
                <w:rFonts w:eastAsia="Times New Roman"/>
                <w:sz w:val="24"/>
                <w:szCs w:val="24"/>
              </w:rPr>
              <w:t>Д</w:t>
            </w:r>
            <w:r w:rsidR="00497FE3" w:rsidRPr="008B354B">
              <w:rPr>
                <w:rFonts w:eastAsia="Times New Roman"/>
                <w:sz w:val="24"/>
                <w:szCs w:val="24"/>
              </w:rPr>
              <w:t>иректор</w:t>
            </w:r>
            <w:r w:rsidRPr="008B354B">
              <w:rPr>
                <w:rFonts w:eastAsia="Times New Roman"/>
                <w:sz w:val="24"/>
                <w:szCs w:val="24"/>
              </w:rPr>
              <w:t xml:space="preserve"> Окунев А.О.</w:t>
            </w:r>
          </w:p>
        </w:tc>
        <w:tc>
          <w:tcPr>
            <w:tcW w:w="1447" w:type="dxa"/>
          </w:tcPr>
          <w:p w:rsidR="00497FE3" w:rsidRPr="008B354B" w:rsidRDefault="00497FE3" w:rsidP="009244C6">
            <w:pPr>
              <w:pStyle w:val="a5"/>
              <w:rPr>
                <w:rFonts w:eastAsia="Times New Roman"/>
                <w:sz w:val="24"/>
                <w:szCs w:val="24"/>
              </w:rPr>
            </w:pPr>
            <w:r w:rsidRPr="008B354B">
              <w:rPr>
                <w:rFonts w:eastAsia="Times New Roman"/>
                <w:sz w:val="24"/>
                <w:szCs w:val="24"/>
              </w:rPr>
              <w:t>протокол</w:t>
            </w:r>
          </w:p>
        </w:tc>
      </w:tr>
      <w:tr w:rsidR="00497FE3" w:rsidRPr="00F37A47" w:rsidTr="00FF755A">
        <w:tc>
          <w:tcPr>
            <w:tcW w:w="9639" w:type="dxa"/>
            <w:gridSpan w:val="4"/>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Подготовка  и  проведение  промежуточной  аттестации</w:t>
            </w:r>
          </w:p>
        </w:tc>
      </w:tr>
      <w:tr w:rsidR="00497FE3" w:rsidRPr="008B354B" w:rsidTr="00FF755A">
        <w:tc>
          <w:tcPr>
            <w:tcW w:w="371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Определение форм проведения промежуточной аттестации в переводных классах </w:t>
            </w: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t>ноябрь</w:t>
            </w:r>
          </w:p>
        </w:tc>
        <w:tc>
          <w:tcPr>
            <w:tcW w:w="3060" w:type="dxa"/>
          </w:tcPr>
          <w:p w:rsidR="00497FE3" w:rsidRPr="008B354B" w:rsidRDefault="00BD7A0D" w:rsidP="009244C6">
            <w:pPr>
              <w:pStyle w:val="a5"/>
              <w:rPr>
                <w:rFonts w:eastAsia="Times New Roman"/>
                <w:sz w:val="24"/>
                <w:szCs w:val="24"/>
              </w:rPr>
            </w:pPr>
            <w:r w:rsidRPr="008B354B">
              <w:rPr>
                <w:rFonts w:eastAsia="Times New Roman"/>
                <w:sz w:val="24"/>
                <w:szCs w:val="24"/>
              </w:rPr>
              <w:t>Д</w:t>
            </w:r>
            <w:r w:rsidR="00497FE3" w:rsidRPr="008B354B">
              <w:rPr>
                <w:rFonts w:eastAsia="Times New Roman"/>
                <w:sz w:val="24"/>
                <w:szCs w:val="24"/>
              </w:rPr>
              <w:t>иректор</w:t>
            </w:r>
            <w:r w:rsidRPr="008B354B">
              <w:rPr>
                <w:rFonts w:eastAsia="Times New Roman"/>
                <w:sz w:val="24"/>
                <w:szCs w:val="24"/>
              </w:rPr>
              <w:t xml:space="preserve"> Окунев А.О.</w:t>
            </w:r>
          </w:p>
        </w:tc>
        <w:tc>
          <w:tcPr>
            <w:tcW w:w="1447" w:type="dxa"/>
          </w:tcPr>
          <w:p w:rsidR="00497FE3" w:rsidRPr="008B354B" w:rsidRDefault="00497FE3" w:rsidP="009244C6">
            <w:pPr>
              <w:pStyle w:val="a5"/>
              <w:rPr>
                <w:rFonts w:eastAsia="Times New Roman"/>
                <w:sz w:val="24"/>
                <w:szCs w:val="24"/>
              </w:rPr>
            </w:pPr>
            <w:r w:rsidRPr="008B354B">
              <w:rPr>
                <w:rFonts w:eastAsia="Times New Roman"/>
                <w:sz w:val="24"/>
                <w:szCs w:val="24"/>
              </w:rPr>
              <w:t>приказ</w:t>
            </w:r>
          </w:p>
        </w:tc>
      </w:tr>
      <w:tr w:rsidR="00497FE3" w:rsidRPr="008B354B" w:rsidTr="00FF755A">
        <w:tc>
          <w:tcPr>
            <w:tcW w:w="3714" w:type="dxa"/>
          </w:tcPr>
          <w:p w:rsidR="00497FE3" w:rsidRPr="008B354B" w:rsidRDefault="00497FE3" w:rsidP="009244C6">
            <w:pPr>
              <w:pStyle w:val="a5"/>
              <w:rPr>
                <w:rFonts w:eastAsia="Times New Roman"/>
                <w:sz w:val="24"/>
                <w:szCs w:val="24"/>
              </w:rPr>
            </w:pPr>
            <w:r w:rsidRPr="00FF755A">
              <w:rPr>
                <w:rFonts w:eastAsia="Times New Roman"/>
                <w:sz w:val="24"/>
                <w:szCs w:val="24"/>
                <w:lang w:val="ru-RU"/>
              </w:rPr>
              <w:t xml:space="preserve">Определение перечня  учебных  предметов,  выносимых  на  промежуточную  </w:t>
            </w:r>
            <w:r w:rsidRPr="008B354B">
              <w:rPr>
                <w:rFonts w:eastAsia="Times New Roman"/>
                <w:sz w:val="24"/>
                <w:szCs w:val="24"/>
              </w:rPr>
              <w:t>аттестацию</w:t>
            </w: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t>ноябрь</w:t>
            </w:r>
          </w:p>
        </w:tc>
        <w:tc>
          <w:tcPr>
            <w:tcW w:w="306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зам. директора по УВР</w:t>
            </w:r>
            <w:r w:rsidR="00595F09" w:rsidRPr="00FF755A">
              <w:rPr>
                <w:rFonts w:eastAsia="Times New Roman"/>
                <w:sz w:val="24"/>
                <w:szCs w:val="24"/>
                <w:lang w:val="ru-RU"/>
              </w:rPr>
              <w:t xml:space="preserve"> </w:t>
            </w:r>
            <w:r w:rsidR="002B086B" w:rsidRPr="00FF755A">
              <w:rPr>
                <w:rFonts w:eastAsia="Times New Roman"/>
                <w:sz w:val="24"/>
                <w:szCs w:val="24"/>
                <w:lang w:val="ru-RU"/>
              </w:rPr>
              <w:t>Емельянова Е.Ю.</w:t>
            </w:r>
          </w:p>
        </w:tc>
        <w:tc>
          <w:tcPr>
            <w:tcW w:w="1447" w:type="dxa"/>
          </w:tcPr>
          <w:p w:rsidR="00497FE3" w:rsidRPr="008B354B" w:rsidRDefault="00497FE3" w:rsidP="009244C6">
            <w:pPr>
              <w:pStyle w:val="a5"/>
              <w:rPr>
                <w:rFonts w:eastAsia="Times New Roman"/>
                <w:sz w:val="24"/>
                <w:szCs w:val="24"/>
              </w:rPr>
            </w:pPr>
            <w:r w:rsidRPr="008B354B">
              <w:rPr>
                <w:rFonts w:eastAsia="Times New Roman"/>
                <w:sz w:val="24"/>
                <w:szCs w:val="24"/>
              </w:rPr>
              <w:t>приказ</w:t>
            </w:r>
          </w:p>
        </w:tc>
      </w:tr>
      <w:tr w:rsidR="00497FE3" w:rsidRPr="008B354B" w:rsidTr="00FF755A">
        <w:tc>
          <w:tcPr>
            <w:tcW w:w="371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Ознакомление  учащихся 7,8, 10  классов и их родителей с перечнем предметов, определенных для экзаменов, с  «Положением о промежуточной  аттестации»</w:t>
            </w: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t>апрель</w:t>
            </w:r>
          </w:p>
        </w:tc>
        <w:tc>
          <w:tcPr>
            <w:tcW w:w="306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Зам. директора по УВР</w:t>
            </w:r>
            <w:r w:rsidR="002B086B" w:rsidRPr="00FF755A">
              <w:rPr>
                <w:rFonts w:eastAsia="Times New Roman"/>
                <w:sz w:val="24"/>
                <w:szCs w:val="24"/>
                <w:lang w:val="ru-RU"/>
              </w:rPr>
              <w:t>Емельянова Е.Ю.</w:t>
            </w:r>
          </w:p>
        </w:tc>
        <w:tc>
          <w:tcPr>
            <w:tcW w:w="1447" w:type="dxa"/>
          </w:tcPr>
          <w:p w:rsidR="00497FE3" w:rsidRPr="008B354B" w:rsidRDefault="00497FE3" w:rsidP="009244C6">
            <w:pPr>
              <w:pStyle w:val="a5"/>
              <w:rPr>
                <w:rFonts w:eastAsia="Times New Roman"/>
                <w:sz w:val="24"/>
                <w:szCs w:val="24"/>
              </w:rPr>
            </w:pPr>
            <w:r w:rsidRPr="008B354B">
              <w:rPr>
                <w:rFonts w:eastAsia="Times New Roman"/>
                <w:sz w:val="24"/>
                <w:szCs w:val="24"/>
              </w:rPr>
              <w:t>Лист ознакомления</w:t>
            </w:r>
          </w:p>
        </w:tc>
      </w:tr>
      <w:tr w:rsidR="00497FE3" w:rsidRPr="008B354B" w:rsidTr="00FF755A">
        <w:tc>
          <w:tcPr>
            <w:tcW w:w="371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Проведение консультаций  по подготовке к  промежуточной аттестации</w:t>
            </w: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t>май</w:t>
            </w:r>
          </w:p>
        </w:tc>
        <w:tc>
          <w:tcPr>
            <w:tcW w:w="3060" w:type="dxa"/>
          </w:tcPr>
          <w:p w:rsidR="00497FE3" w:rsidRPr="008B354B" w:rsidRDefault="00497FE3" w:rsidP="009244C6">
            <w:pPr>
              <w:pStyle w:val="a5"/>
              <w:rPr>
                <w:rFonts w:eastAsia="Times New Roman"/>
                <w:sz w:val="24"/>
                <w:szCs w:val="24"/>
              </w:rPr>
            </w:pPr>
            <w:r w:rsidRPr="008B354B">
              <w:rPr>
                <w:rFonts w:eastAsia="Times New Roman"/>
                <w:sz w:val="24"/>
                <w:szCs w:val="24"/>
              </w:rPr>
              <w:t>Учителя-предметники</w:t>
            </w:r>
          </w:p>
        </w:tc>
        <w:tc>
          <w:tcPr>
            <w:tcW w:w="1447" w:type="dxa"/>
          </w:tcPr>
          <w:p w:rsidR="00497FE3" w:rsidRPr="008B354B" w:rsidRDefault="00497FE3" w:rsidP="009244C6">
            <w:pPr>
              <w:pStyle w:val="a5"/>
              <w:rPr>
                <w:rFonts w:eastAsia="Times New Roman"/>
                <w:sz w:val="24"/>
                <w:szCs w:val="24"/>
              </w:rPr>
            </w:pPr>
          </w:p>
        </w:tc>
      </w:tr>
      <w:tr w:rsidR="00497FE3" w:rsidRPr="008B354B" w:rsidTr="00FF755A">
        <w:tc>
          <w:tcPr>
            <w:tcW w:w="3714" w:type="dxa"/>
          </w:tcPr>
          <w:p w:rsidR="00497FE3" w:rsidRPr="008B354B" w:rsidRDefault="00497FE3" w:rsidP="009244C6">
            <w:pPr>
              <w:pStyle w:val="a5"/>
              <w:rPr>
                <w:rFonts w:eastAsia="Times New Roman"/>
                <w:sz w:val="24"/>
                <w:szCs w:val="24"/>
              </w:rPr>
            </w:pPr>
            <w:r w:rsidRPr="008B354B">
              <w:rPr>
                <w:rFonts w:eastAsia="Times New Roman"/>
                <w:sz w:val="24"/>
                <w:szCs w:val="24"/>
              </w:rPr>
              <w:t>Проведение промежуточной  аттестации</w:t>
            </w: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t>май</w:t>
            </w:r>
          </w:p>
        </w:tc>
        <w:tc>
          <w:tcPr>
            <w:tcW w:w="306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Зам.  директора по УВР</w:t>
            </w:r>
            <w:r w:rsidR="002B086B" w:rsidRPr="00FF755A">
              <w:rPr>
                <w:rFonts w:eastAsia="Times New Roman"/>
                <w:sz w:val="24"/>
                <w:szCs w:val="24"/>
                <w:lang w:val="ru-RU"/>
              </w:rPr>
              <w:t>Емельянова Е.Ю.</w:t>
            </w:r>
          </w:p>
          <w:p w:rsidR="00497FE3" w:rsidRPr="008B354B" w:rsidRDefault="00497FE3" w:rsidP="009244C6">
            <w:pPr>
              <w:pStyle w:val="a5"/>
              <w:rPr>
                <w:rFonts w:eastAsia="Times New Roman"/>
                <w:sz w:val="24"/>
                <w:szCs w:val="24"/>
              </w:rPr>
            </w:pPr>
            <w:r w:rsidRPr="008B354B">
              <w:rPr>
                <w:rFonts w:eastAsia="Times New Roman"/>
                <w:sz w:val="24"/>
                <w:szCs w:val="24"/>
              </w:rPr>
              <w:t>Директор</w:t>
            </w:r>
            <w:r w:rsidR="00D7432A" w:rsidRPr="008B354B">
              <w:rPr>
                <w:rFonts w:eastAsia="Times New Roman"/>
                <w:sz w:val="24"/>
                <w:szCs w:val="24"/>
              </w:rPr>
              <w:t xml:space="preserve"> Окунев А.О.</w:t>
            </w:r>
          </w:p>
        </w:tc>
        <w:tc>
          <w:tcPr>
            <w:tcW w:w="1447" w:type="dxa"/>
          </w:tcPr>
          <w:p w:rsidR="00497FE3" w:rsidRPr="008B354B" w:rsidRDefault="00497FE3" w:rsidP="009244C6">
            <w:pPr>
              <w:pStyle w:val="a5"/>
              <w:rPr>
                <w:rFonts w:eastAsia="Times New Roman"/>
                <w:sz w:val="24"/>
                <w:szCs w:val="24"/>
              </w:rPr>
            </w:pPr>
            <w:r w:rsidRPr="008B354B">
              <w:rPr>
                <w:rFonts w:eastAsia="Times New Roman"/>
                <w:sz w:val="24"/>
                <w:szCs w:val="24"/>
              </w:rPr>
              <w:t>Аналит. справка</w:t>
            </w:r>
          </w:p>
        </w:tc>
      </w:tr>
      <w:tr w:rsidR="00497FE3" w:rsidRPr="008B354B" w:rsidTr="00FF755A">
        <w:tc>
          <w:tcPr>
            <w:tcW w:w="371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Педсовет  «Об  итогах  промежуточной  аттестации»</w:t>
            </w: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t>май</w:t>
            </w:r>
          </w:p>
        </w:tc>
        <w:tc>
          <w:tcPr>
            <w:tcW w:w="3060" w:type="dxa"/>
          </w:tcPr>
          <w:p w:rsidR="00D7432A" w:rsidRPr="00FF755A" w:rsidRDefault="00D7432A" w:rsidP="009244C6">
            <w:pPr>
              <w:pStyle w:val="a5"/>
              <w:rPr>
                <w:rFonts w:eastAsia="Times New Roman"/>
                <w:sz w:val="24"/>
                <w:szCs w:val="24"/>
                <w:lang w:val="ru-RU"/>
              </w:rPr>
            </w:pPr>
            <w:r w:rsidRPr="00FF755A">
              <w:rPr>
                <w:rFonts w:eastAsia="Times New Roman"/>
                <w:sz w:val="24"/>
                <w:szCs w:val="24"/>
                <w:lang w:val="ru-RU"/>
              </w:rPr>
              <w:t xml:space="preserve">Зам.  директора по УВР </w:t>
            </w:r>
            <w:r w:rsidR="002B086B" w:rsidRPr="00FF755A">
              <w:rPr>
                <w:rFonts w:eastAsia="Times New Roman"/>
                <w:sz w:val="24"/>
                <w:szCs w:val="24"/>
                <w:lang w:val="ru-RU"/>
              </w:rPr>
              <w:t>Емельянова Е.Ю.</w:t>
            </w:r>
          </w:p>
          <w:p w:rsidR="00497FE3" w:rsidRPr="008B354B" w:rsidRDefault="00D7432A" w:rsidP="009244C6">
            <w:pPr>
              <w:pStyle w:val="a5"/>
              <w:rPr>
                <w:rFonts w:eastAsia="Times New Roman"/>
                <w:sz w:val="24"/>
                <w:szCs w:val="24"/>
              </w:rPr>
            </w:pPr>
            <w:r w:rsidRPr="008B354B">
              <w:rPr>
                <w:rFonts w:eastAsia="Times New Roman"/>
                <w:sz w:val="24"/>
                <w:szCs w:val="24"/>
              </w:rPr>
              <w:t>Ди</w:t>
            </w:r>
            <w:r w:rsidR="002B086B" w:rsidRPr="008B354B">
              <w:rPr>
                <w:rFonts w:eastAsia="Times New Roman"/>
                <w:sz w:val="24"/>
                <w:szCs w:val="24"/>
              </w:rPr>
              <w:t xml:space="preserve">ректор </w:t>
            </w:r>
            <w:r w:rsidRPr="008B354B">
              <w:rPr>
                <w:rFonts w:eastAsia="Times New Roman"/>
                <w:sz w:val="24"/>
                <w:szCs w:val="24"/>
              </w:rPr>
              <w:t xml:space="preserve"> Окунев А.О.</w:t>
            </w:r>
          </w:p>
        </w:tc>
        <w:tc>
          <w:tcPr>
            <w:tcW w:w="1447" w:type="dxa"/>
          </w:tcPr>
          <w:p w:rsidR="00497FE3" w:rsidRPr="008B354B" w:rsidRDefault="00497FE3" w:rsidP="009244C6">
            <w:pPr>
              <w:pStyle w:val="a5"/>
              <w:rPr>
                <w:rFonts w:eastAsia="Times New Roman"/>
                <w:sz w:val="24"/>
                <w:szCs w:val="24"/>
              </w:rPr>
            </w:pPr>
            <w:r w:rsidRPr="008B354B">
              <w:rPr>
                <w:rFonts w:eastAsia="Times New Roman"/>
                <w:sz w:val="24"/>
                <w:szCs w:val="24"/>
              </w:rPr>
              <w:t>протокол</w:t>
            </w:r>
          </w:p>
        </w:tc>
      </w:tr>
      <w:tr w:rsidR="00497FE3" w:rsidRPr="00F37A47" w:rsidTr="00FF755A">
        <w:tc>
          <w:tcPr>
            <w:tcW w:w="9639" w:type="dxa"/>
            <w:gridSpan w:val="4"/>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lastRenderedPageBreak/>
              <w:t>7. Работа с обучающимися, имеющими низкую учебную мотивацию</w:t>
            </w:r>
          </w:p>
        </w:tc>
      </w:tr>
      <w:tr w:rsidR="00497FE3" w:rsidRPr="008B354B" w:rsidTr="00FF755A">
        <w:tc>
          <w:tcPr>
            <w:tcW w:w="371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Формирование банка данных учащихся , создающих  «группу риска».</w:t>
            </w: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t>сентябрь</w:t>
            </w:r>
          </w:p>
        </w:tc>
        <w:tc>
          <w:tcPr>
            <w:tcW w:w="306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Зам. директора по УВР</w:t>
            </w:r>
            <w:r w:rsidR="002B086B" w:rsidRPr="00FF755A">
              <w:rPr>
                <w:rFonts w:eastAsia="Times New Roman"/>
                <w:sz w:val="24"/>
                <w:szCs w:val="24"/>
                <w:lang w:val="ru-RU"/>
              </w:rPr>
              <w:t>Емельянова Е.Ю.</w:t>
            </w:r>
          </w:p>
        </w:tc>
        <w:tc>
          <w:tcPr>
            <w:tcW w:w="1447" w:type="dxa"/>
          </w:tcPr>
          <w:p w:rsidR="00497FE3" w:rsidRPr="008B354B" w:rsidRDefault="00497FE3" w:rsidP="009244C6">
            <w:pPr>
              <w:pStyle w:val="a5"/>
              <w:rPr>
                <w:rFonts w:eastAsia="Times New Roman"/>
                <w:sz w:val="24"/>
                <w:szCs w:val="24"/>
              </w:rPr>
            </w:pPr>
            <w:r w:rsidRPr="008B354B">
              <w:rPr>
                <w:rFonts w:eastAsia="Times New Roman"/>
                <w:sz w:val="24"/>
                <w:szCs w:val="24"/>
              </w:rPr>
              <w:t>Справка</w:t>
            </w:r>
          </w:p>
        </w:tc>
      </w:tr>
      <w:tr w:rsidR="00497FE3" w:rsidRPr="008B354B" w:rsidTr="00FF755A">
        <w:tc>
          <w:tcPr>
            <w:tcW w:w="3714" w:type="dxa"/>
          </w:tcPr>
          <w:p w:rsidR="00497FE3" w:rsidRPr="008B354B" w:rsidRDefault="00497FE3" w:rsidP="009244C6">
            <w:pPr>
              <w:pStyle w:val="a5"/>
              <w:rPr>
                <w:rFonts w:eastAsia="Times New Roman"/>
                <w:sz w:val="24"/>
                <w:szCs w:val="24"/>
              </w:rPr>
            </w:pPr>
            <w:r w:rsidRPr="008B354B">
              <w:rPr>
                <w:rFonts w:eastAsia="Times New Roman"/>
                <w:sz w:val="24"/>
                <w:szCs w:val="24"/>
              </w:rPr>
              <w:t>Организация системы дополнительного образования</w:t>
            </w: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t>сентябрь</w:t>
            </w:r>
          </w:p>
        </w:tc>
        <w:tc>
          <w:tcPr>
            <w:tcW w:w="306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Зам. директора по УВР</w:t>
            </w:r>
            <w:r w:rsidR="001A732C" w:rsidRPr="00FF755A">
              <w:rPr>
                <w:rFonts w:eastAsia="Times New Roman"/>
                <w:sz w:val="24"/>
                <w:szCs w:val="24"/>
                <w:lang w:val="ru-RU"/>
              </w:rPr>
              <w:t xml:space="preserve"> </w:t>
            </w:r>
            <w:r w:rsidR="002B086B" w:rsidRPr="00FF755A">
              <w:rPr>
                <w:rFonts w:eastAsia="Times New Roman"/>
                <w:sz w:val="24"/>
                <w:szCs w:val="24"/>
                <w:lang w:val="ru-RU"/>
              </w:rPr>
              <w:t>Емельянова Е.Ю.</w:t>
            </w:r>
          </w:p>
        </w:tc>
        <w:tc>
          <w:tcPr>
            <w:tcW w:w="1447" w:type="dxa"/>
          </w:tcPr>
          <w:p w:rsidR="00497FE3" w:rsidRPr="008B354B" w:rsidRDefault="00497FE3" w:rsidP="009244C6">
            <w:pPr>
              <w:pStyle w:val="a5"/>
              <w:rPr>
                <w:rFonts w:eastAsia="Times New Roman"/>
                <w:sz w:val="24"/>
                <w:szCs w:val="24"/>
              </w:rPr>
            </w:pPr>
            <w:r w:rsidRPr="008B354B">
              <w:rPr>
                <w:rFonts w:eastAsia="Times New Roman"/>
                <w:sz w:val="24"/>
                <w:szCs w:val="24"/>
              </w:rPr>
              <w:t>Приказ</w:t>
            </w:r>
          </w:p>
        </w:tc>
      </w:tr>
      <w:tr w:rsidR="00497FE3" w:rsidRPr="008B354B" w:rsidTr="00FF755A">
        <w:tc>
          <w:tcPr>
            <w:tcW w:w="371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 Выявление затруднений, препятствующих усвоению учебного материала</w:t>
            </w: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t>в течение года</w:t>
            </w:r>
          </w:p>
        </w:tc>
        <w:tc>
          <w:tcPr>
            <w:tcW w:w="3060" w:type="dxa"/>
          </w:tcPr>
          <w:p w:rsidR="00497FE3" w:rsidRPr="008B354B" w:rsidRDefault="00497FE3" w:rsidP="009244C6">
            <w:pPr>
              <w:pStyle w:val="a5"/>
              <w:rPr>
                <w:rFonts w:eastAsia="Times New Roman"/>
                <w:sz w:val="24"/>
                <w:szCs w:val="24"/>
              </w:rPr>
            </w:pPr>
            <w:r w:rsidRPr="008B354B">
              <w:rPr>
                <w:rFonts w:eastAsia="Times New Roman"/>
                <w:sz w:val="24"/>
                <w:szCs w:val="24"/>
              </w:rPr>
              <w:t>педагоги</w:t>
            </w:r>
          </w:p>
        </w:tc>
        <w:tc>
          <w:tcPr>
            <w:tcW w:w="1447" w:type="dxa"/>
          </w:tcPr>
          <w:p w:rsidR="00497FE3" w:rsidRPr="008B354B" w:rsidRDefault="00497FE3" w:rsidP="009244C6">
            <w:pPr>
              <w:pStyle w:val="a5"/>
              <w:rPr>
                <w:rFonts w:eastAsia="Times New Roman"/>
                <w:sz w:val="24"/>
                <w:szCs w:val="24"/>
              </w:rPr>
            </w:pPr>
            <w:r w:rsidRPr="008B354B">
              <w:rPr>
                <w:rFonts w:eastAsia="Times New Roman"/>
                <w:sz w:val="24"/>
                <w:szCs w:val="24"/>
              </w:rPr>
              <w:t>Аналит. справка</w:t>
            </w:r>
          </w:p>
        </w:tc>
      </w:tr>
      <w:tr w:rsidR="00497FE3" w:rsidRPr="008B354B" w:rsidTr="00FF755A">
        <w:tc>
          <w:tcPr>
            <w:tcW w:w="371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Обеспечение дифференцированного подхода в обучении учащихся</w:t>
            </w: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t>в течение года</w:t>
            </w:r>
          </w:p>
        </w:tc>
        <w:tc>
          <w:tcPr>
            <w:tcW w:w="3060" w:type="dxa"/>
          </w:tcPr>
          <w:p w:rsidR="00497FE3" w:rsidRPr="008B354B" w:rsidRDefault="00497FE3" w:rsidP="009244C6">
            <w:pPr>
              <w:pStyle w:val="a5"/>
              <w:rPr>
                <w:rFonts w:eastAsia="Times New Roman"/>
                <w:sz w:val="24"/>
                <w:szCs w:val="24"/>
              </w:rPr>
            </w:pPr>
            <w:r w:rsidRPr="008B354B">
              <w:rPr>
                <w:rFonts w:eastAsia="Times New Roman"/>
                <w:sz w:val="24"/>
                <w:szCs w:val="24"/>
              </w:rPr>
              <w:t>педагоги</w:t>
            </w:r>
          </w:p>
        </w:tc>
        <w:tc>
          <w:tcPr>
            <w:tcW w:w="1447" w:type="dxa"/>
            <w:vMerge w:val="restart"/>
          </w:tcPr>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r w:rsidRPr="008B354B">
              <w:rPr>
                <w:rFonts w:eastAsia="Times New Roman"/>
                <w:sz w:val="24"/>
                <w:szCs w:val="24"/>
              </w:rPr>
              <w:t>Отчет</w:t>
            </w:r>
          </w:p>
        </w:tc>
      </w:tr>
      <w:tr w:rsidR="00497FE3" w:rsidRPr="008B354B" w:rsidTr="00FF755A">
        <w:tc>
          <w:tcPr>
            <w:tcW w:w="371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Определение педагогами для обучающимися, имеющими низкую учебную мотивацию, минимума ЗУН по каждому разделу изучаемого предмета. </w:t>
            </w: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t>в течение года</w:t>
            </w:r>
          </w:p>
        </w:tc>
        <w:tc>
          <w:tcPr>
            <w:tcW w:w="3060" w:type="dxa"/>
          </w:tcPr>
          <w:p w:rsidR="00497FE3" w:rsidRPr="008B354B" w:rsidRDefault="00497FE3" w:rsidP="009244C6">
            <w:pPr>
              <w:pStyle w:val="a5"/>
              <w:rPr>
                <w:rFonts w:eastAsia="Times New Roman"/>
                <w:sz w:val="24"/>
                <w:szCs w:val="24"/>
              </w:rPr>
            </w:pPr>
            <w:r w:rsidRPr="008B354B">
              <w:rPr>
                <w:rFonts w:eastAsia="Times New Roman"/>
                <w:sz w:val="24"/>
                <w:szCs w:val="24"/>
              </w:rPr>
              <w:t>педагоги</w:t>
            </w:r>
          </w:p>
        </w:tc>
        <w:tc>
          <w:tcPr>
            <w:tcW w:w="1447" w:type="dxa"/>
            <w:vMerge/>
          </w:tcPr>
          <w:p w:rsidR="00497FE3" w:rsidRPr="008B354B" w:rsidRDefault="00497FE3" w:rsidP="009244C6">
            <w:pPr>
              <w:pStyle w:val="a5"/>
              <w:rPr>
                <w:rFonts w:eastAsia="Times New Roman"/>
                <w:sz w:val="24"/>
                <w:szCs w:val="24"/>
              </w:rPr>
            </w:pPr>
          </w:p>
        </w:tc>
      </w:tr>
      <w:tr w:rsidR="00497FE3" w:rsidRPr="008B354B" w:rsidTr="00FF755A">
        <w:tc>
          <w:tcPr>
            <w:tcW w:w="371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 Организация индивидуальных консультаций для родителей </w:t>
            </w: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t>в течение года</w:t>
            </w:r>
          </w:p>
        </w:tc>
        <w:tc>
          <w:tcPr>
            <w:tcW w:w="306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Зам. директора по УВР</w:t>
            </w:r>
            <w:r w:rsidR="002B086B" w:rsidRPr="00FF755A">
              <w:rPr>
                <w:rFonts w:eastAsia="Times New Roman"/>
                <w:sz w:val="24"/>
                <w:szCs w:val="24"/>
                <w:lang w:val="ru-RU"/>
              </w:rPr>
              <w:t>Емельянова Е.Ю.</w:t>
            </w:r>
            <w:r w:rsidRPr="00FF755A">
              <w:rPr>
                <w:rFonts w:eastAsia="Times New Roman"/>
                <w:sz w:val="24"/>
                <w:szCs w:val="24"/>
                <w:lang w:val="ru-RU"/>
              </w:rPr>
              <w:t>педагоги</w:t>
            </w:r>
          </w:p>
        </w:tc>
        <w:tc>
          <w:tcPr>
            <w:tcW w:w="1447" w:type="dxa"/>
          </w:tcPr>
          <w:p w:rsidR="00497FE3" w:rsidRPr="008B354B" w:rsidRDefault="00497FE3" w:rsidP="009244C6">
            <w:pPr>
              <w:pStyle w:val="a5"/>
              <w:rPr>
                <w:rFonts w:eastAsia="Times New Roman"/>
                <w:sz w:val="24"/>
                <w:szCs w:val="24"/>
              </w:rPr>
            </w:pPr>
            <w:r w:rsidRPr="008B354B">
              <w:rPr>
                <w:rFonts w:eastAsia="Times New Roman"/>
                <w:sz w:val="24"/>
                <w:szCs w:val="24"/>
              </w:rPr>
              <w:t>Справка</w:t>
            </w:r>
          </w:p>
        </w:tc>
      </w:tr>
      <w:tr w:rsidR="00497FE3" w:rsidRPr="00F37A47" w:rsidTr="00FF755A">
        <w:tc>
          <w:tcPr>
            <w:tcW w:w="9639" w:type="dxa"/>
            <w:gridSpan w:val="4"/>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8. Работа с обучающимися, имеющими более высокий уровень развития учебно – познавательной деятельности</w:t>
            </w:r>
          </w:p>
        </w:tc>
      </w:tr>
      <w:tr w:rsidR="00497FE3" w:rsidRPr="008B354B" w:rsidTr="00FF755A">
        <w:tc>
          <w:tcPr>
            <w:tcW w:w="3714" w:type="dxa"/>
          </w:tcPr>
          <w:p w:rsidR="00497FE3" w:rsidRPr="008B354B" w:rsidRDefault="00497FE3" w:rsidP="009244C6">
            <w:pPr>
              <w:pStyle w:val="a5"/>
              <w:rPr>
                <w:rFonts w:eastAsia="Times New Roman"/>
                <w:sz w:val="24"/>
                <w:szCs w:val="24"/>
              </w:rPr>
            </w:pPr>
            <w:r w:rsidRPr="008B354B">
              <w:rPr>
                <w:rFonts w:eastAsia="Times New Roman"/>
                <w:color w:val="000000"/>
                <w:sz w:val="24"/>
                <w:szCs w:val="24"/>
              </w:rPr>
              <w:t>Мониторинг образовательных потребностей кадет</w:t>
            </w: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t xml:space="preserve">сентябрь, </w:t>
            </w:r>
          </w:p>
        </w:tc>
        <w:tc>
          <w:tcPr>
            <w:tcW w:w="306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Зам. директора по УВР</w:t>
            </w:r>
            <w:r w:rsidR="002B086B" w:rsidRPr="00FF755A">
              <w:rPr>
                <w:rFonts w:eastAsia="Times New Roman"/>
                <w:sz w:val="24"/>
                <w:szCs w:val="24"/>
                <w:lang w:val="ru-RU"/>
              </w:rPr>
              <w:t>Емельянова Е.Ю.</w:t>
            </w:r>
          </w:p>
        </w:tc>
        <w:tc>
          <w:tcPr>
            <w:tcW w:w="1447" w:type="dxa"/>
          </w:tcPr>
          <w:p w:rsidR="00497FE3" w:rsidRPr="008B354B" w:rsidRDefault="00497FE3" w:rsidP="009244C6">
            <w:pPr>
              <w:pStyle w:val="a5"/>
              <w:rPr>
                <w:rFonts w:eastAsia="Times New Roman"/>
                <w:sz w:val="24"/>
                <w:szCs w:val="24"/>
              </w:rPr>
            </w:pPr>
            <w:r w:rsidRPr="008B354B">
              <w:rPr>
                <w:rFonts w:eastAsia="Times New Roman"/>
                <w:sz w:val="24"/>
                <w:szCs w:val="24"/>
              </w:rPr>
              <w:t>Справка</w:t>
            </w:r>
          </w:p>
        </w:tc>
      </w:tr>
      <w:tr w:rsidR="00497FE3" w:rsidRPr="008B354B" w:rsidTr="00FF755A">
        <w:tc>
          <w:tcPr>
            <w:tcW w:w="3714" w:type="dxa"/>
          </w:tcPr>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Разработка программ, спецкурсов, элективных курсов, факультативов и объединений дополнительного образования</w:t>
            </w: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t>сентябрь</w:t>
            </w:r>
          </w:p>
        </w:tc>
        <w:tc>
          <w:tcPr>
            <w:tcW w:w="3060" w:type="dxa"/>
          </w:tcPr>
          <w:p w:rsidR="00497FE3" w:rsidRPr="008B354B" w:rsidRDefault="00497FE3" w:rsidP="009244C6">
            <w:pPr>
              <w:pStyle w:val="a5"/>
              <w:rPr>
                <w:rFonts w:eastAsia="Times New Roman"/>
                <w:sz w:val="24"/>
                <w:szCs w:val="24"/>
              </w:rPr>
            </w:pPr>
            <w:r w:rsidRPr="008B354B">
              <w:rPr>
                <w:rFonts w:eastAsia="Times New Roman"/>
                <w:sz w:val="24"/>
                <w:szCs w:val="24"/>
              </w:rPr>
              <w:t>педагоги</w:t>
            </w:r>
          </w:p>
        </w:tc>
        <w:tc>
          <w:tcPr>
            <w:tcW w:w="1447" w:type="dxa"/>
          </w:tcPr>
          <w:p w:rsidR="00497FE3" w:rsidRPr="008B354B" w:rsidRDefault="00497FE3" w:rsidP="009244C6">
            <w:pPr>
              <w:pStyle w:val="a5"/>
              <w:rPr>
                <w:rFonts w:eastAsia="Times New Roman"/>
                <w:sz w:val="24"/>
                <w:szCs w:val="24"/>
              </w:rPr>
            </w:pPr>
          </w:p>
        </w:tc>
      </w:tr>
      <w:tr w:rsidR="00497FE3" w:rsidRPr="008B354B" w:rsidTr="00FF755A">
        <w:tc>
          <w:tcPr>
            <w:tcW w:w="3714" w:type="dxa"/>
          </w:tcPr>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Проведение областной конференции школьников «</w:t>
            </w:r>
            <w:r w:rsidR="008B7ED9" w:rsidRPr="00FF755A">
              <w:rPr>
                <w:rFonts w:eastAsia="Times New Roman"/>
                <w:color w:val="000000"/>
                <w:sz w:val="24"/>
                <w:szCs w:val="24"/>
                <w:lang w:val="ru-RU"/>
              </w:rPr>
              <w:t xml:space="preserve">ИССЛЕДОВАТЕЛЬСКИЙ </w:t>
            </w:r>
            <w:r w:rsidRPr="00FF755A">
              <w:rPr>
                <w:rFonts w:eastAsia="Times New Roman"/>
                <w:color w:val="000000"/>
                <w:sz w:val="24"/>
                <w:szCs w:val="24"/>
                <w:lang w:val="ru-RU"/>
              </w:rPr>
              <w:t>ДЕБЮТ»</w:t>
            </w: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t>апрель</w:t>
            </w:r>
          </w:p>
        </w:tc>
        <w:tc>
          <w:tcPr>
            <w:tcW w:w="306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зам. директора по УВР</w:t>
            </w:r>
            <w:r w:rsidR="008B7ED9" w:rsidRPr="00FF755A">
              <w:rPr>
                <w:rFonts w:eastAsia="Times New Roman"/>
                <w:sz w:val="24"/>
                <w:szCs w:val="24"/>
                <w:lang w:val="ru-RU"/>
              </w:rPr>
              <w:t xml:space="preserve"> Емельянова Е.Ю.</w:t>
            </w:r>
          </w:p>
        </w:tc>
        <w:tc>
          <w:tcPr>
            <w:tcW w:w="1447" w:type="dxa"/>
          </w:tcPr>
          <w:p w:rsidR="00497FE3" w:rsidRPr="008B354B" w:rsidRDefault="00497FE3" w:rsidP="009244C6">
            <w:pPr>
              <w:pStyle w:val="a5"/>
              <w:rPr>
                <w:rFonts w:eastAsia="Times New Roman"/>
                <w:sz w:val="24"/>
                <w:szCs w:val="24"/>
              </w:rPr>
            </w:pPr>
            <w:r w:rsidRPr="008B354B">
              <w:rPr>
                <w:rFonts w:eastAsia="Times New Roman"/>
                <w:sz w:val="24"/>
                <w:szCs w:val="24"/>
              </w:rPr>
              <w:t>протокол</w:t>
            </w:r>
          </w:p>
        </w:tc>
      </w:tr>
      <w:tr w:rsidR="00497FE3" w:rsidRPr="008B354B" w:rsidTr="00FF755A">
        <w:tc>
          <w:tcPr>
            <w:tcW w:w="3714" w:type="dxa"/>
          </w:tcPr>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Участие в школьном  туре Всероссийской олимпиады школьников</w:t>
            </w:r>
          </w:p>
          <w:p w:rsidR="00497FE3" w:rsidRPr="00FF755A" w:rsidRDefault="00497FE3" w:rsidP="009244C6">
            <w:pPr>
              <w:pStyle w:val="a5"/>
              <w:rPr>
                <w:rFonts w:eastAsia="Times New Roman"/>
                <w:sz w:val="24"/>
                <w:szCs w:val="24"/>
                <w:lang w:val="ru-RU"/>
              </w:rPr>
            </w:pP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t>октябрь</w:t>
            </w:r>
          </w:p>
        </w:tc>
        <w:tc>
          <w:tcPr>
            <w:tcW w:w="3060" w:type="dxa"/>
          </w:tcPr>
          <w:p w:rsidR="008B7ED9" w:rsidRPr="00FF755A" w:rsidRDefault="008B7ED9" w:rsidP="009244C6">
            <w:pPr>
              <w:pStyle w:val="a5"/>
              <w:rPr>
                <w:rFonts w:eastAsia="Times New Roman"/>
                <w:sz w:val="24"/>
                <w:szCs w:val="24"/>
                <w:lang w:val="ru-RU"/>
              </w:rPr>
            </w:pPr>
            <w:r w:rsidRPr="00FF755A">
              <w:rPr>
                <w:rFonts w:eastAsia="Times New Roman"/>
                <w:sz w:val="24"/>
                <w:szCs w:val="24"/>
                <w:lang w:val="ru-RU"/>
              </w:rPr>
              <w:t>зам. директора по УВР Емельянова Е.Ю.</w:t>
            </w:r>
          </w:p>
          <w:p w:rsidR="00497FE3" w:rsidRPr="00FF755A" w:rsidRDefault="00497FE3" w:rsidP="009244C6">
            <w:pPr>
              <w:pStyle w:val="a5"/>
              <w:rPr>
                <w:rFonts w:eastAsia="Times New Roman"/>
                <w:sz w:val="24"/>
                <w:szCs w:val="24"/>
                <w:lang w:val="ru-RU"/>
              </w:rPr>
            </w:pPr>
          </w:p>
        </w:tc>
        <w:tc>
          <w:tcPr>
            <w:tcW w:w="1447" w:type="dxa"/>
          </w:tcPr>
          <w:p w:rsidR="00497FE3" w:rsidRPr="008B354B" w:rsidRDefault="00497FE3" w:rsidP="009244C6">
            <w:pPr>
              <w:pStyle w:val="a5"/>
              <w:rPr>
                <w:rFonts w:eastAsia="Times New Roman"/>
                <w:sz w:val="24"/>
                <w:szCs w:val="24"/>
              </w:rPr>
            </w:pPr>
            <w:r w:rsidRPr="008B354B">
              <w:rPr>
                <w:rFonts w:eastAsia="Times New Roman"/>
                <w:sz w:val="24"/>
                <w:szCs w:val="24"/>
              </w:rPr>
              <w:t>Информация</w:t>
            </w:r>
          </w:p>
        </w:tc>
      </w:tr>
      <w:tr w:rsidR="00497FE3" w:rsidRPr="00F37A47" w:rsidTr="00FF755A">
        <w:tc>
          <w:tcPr>
            <w:tcW w:w="3714" w:type="dxa"/>
          </w:tcPr>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Подготовка к участию в школ</w:t>
            </w:r>
            <w:r w:rsidR="002D0A2E" w:rsidRPr="00FF755A">
              <w:rPr>
                <w:rFonts w:eastAsia="Times New Roman"/>
                <w:color w:val="000000"/>
                <w:sz w:val="24"/>
                <w:szCs w:val="24"/>
                <w:lang w:val="ru-RU"/>
              </w:rPr>
              <w:t>ьном туре олимпиад по предметам</w:t>
            </w: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t>В течение года</w:t>
            </w:r>
          </w:p>
        </w:tc>
        <w:tc>
          <w:tcPr>
            <w:tcW w:w="3060" w:type="dxa"/>
          </w:tcPr>
          <w:p w:rsidR="00497FE3" w:rsidRPr="00FF755A" w:rsidRDefault="00DA4F84" w:rsidP="009244C6">
            <w:pPr>
              <w:pStyle w:val="a5"/>
              <w:rPr>
                <w:rFonts w:eastAsia="Times New Roman"/>
                <w:sz w:val="24"/>
                <w:szCs w:val="24"/>
                <w:lang w:val="ru-RU"/>
              </w:rPr>
            </w:pPr>
            <w:r w:rsidRPr="00FF755A">
              <w:rPr>
                <w:rFonts w:eastAsia="Times New Roman"/>
                <w:sz w:val="24"/>
                <w:szCs w:val="24"/>
                <w:lang w:val="ru-RU"/>
              </w:rPr>
              <w:t>П</w:t>
            </w:r>
            <w:r w:rsidR="00497FE3" w:rsidRPr="00FF755A">
              <w:rPr>
                <w:rFonts w:eastAsia="Times New Roman"/>
                <w:sz w:val="24"/>
                <w:szCs w:val="24"/>
                <w:lang w:val="ru-RU"/>
              </w:rPr>
              <w:t>едагоги</w:t>
            </w:r>
            <w:r w:rsidRPr="00FF755A">
              <w:rPr>
                <w:rFonts w:eastAsia="Times New Roman"/>
                <w:sz w:val="24"/>
                <w:szCs w:val="24"/>
                <w:lang w:val="ru-RU"/>
              </w:rPr>
              <w:t>, зам. директора по УВР Емельянова Е.Ю.</w:t>
            </w:r>
          </w:p>
        </w:tc>
        <w:tc>
          <w:tcPr>
            <w:tcW w:w="1447" w:type="dxa"/>
          </w:tcPr>
          <w:p w:rsidR="00497FE3" w:rsidRPr="00FF755A" w:rsidRDefault="00497FE3" w:rsidP="009244C6">
            <w:pPr>
              <w:pStyle w:val="a5"/>
              <w:rPr>
                <w:rFonts w:eastAsia="Times New Roman"/>
                <w:sz w:val="24"/>
                <w:szCs w:val="24"/>
                <w:lang w:val="ru-RU"/>
              </w:rPr>
            </w:pPr>
          </w:p>
        </w:tc>
      </w:tr>
      <w:tr w:rsidR="00497FE3" w:rsidRPr="008B354B" w:rsidTr="00FF755A">
        <w:tc>
          <w:tcPr>
            <w:tcW w:w="3714" w:type="dxa"/>
          </w:tcPr>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Участие в  конкурсах по различным предметам</w:t>
            </w:r>
          </w:p>
          <w:p w:rsidR="00497FE3" w:rsidRPr="00FF755A" w:rsidRDefault="00497FE3" w:rsidP="009244C6">
            <w:pPr>
              <w:pStyle w:val="a5"/>
              <w:rPr>
                <w:rFonts w:eastAsia="Times New Roman"/>
                <w:color w:val="000000"/>
                <w:sz w:val="24"/>
                <w:szCs w:val="24"/>
                <w:lang w:val="ru-RU"/>
              </w:rPr>
            </w:pP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t>В течение года</w:t>
            </w:r>
          </w:p>
        </w:tc>
        <w:tc>
          <w:tcPr>
            <w:tcW w:w="3060" w:type="dxa"/>
          </w:tcPr>
          <w:p w:rsidR="00497FE3" w:rsidRPr="00FF755A" w:rsidRDefault="00DA4F84" w:rsidP="009244C6">
            <w:pPr>
              <w:pStyle w:val="a5"/>
              <w:rPr>
                <w:rFonts w:eastAsia="Times New Roman"/>
                <w:sz w:val="24"/>
                <w:szCs w:val="24"/>
                <w:lang w:val="ru-RU"/>
              </w:rPr>
            </w:pPr>
            <w:r w:rsidRPr="00FF755A">
              <w:rPr>
                <w:rFonts w:eastAsia="Times New Roman"/>
                <w:sz w:val="24"/>
                <w:szCs w:val="24"/>
                <w:lang w:val="ru-RU"/>
              </w:rPr>
              <w:t>П</w:t>
            </w:r>
            <w:r w:rsidR="00497FE3" w:rsidRPr="00FF755A">
              <w:rPr>
                <w:rFonts w:eastAsia="Times New Roman"/>
                <w:sz w:val="24"/>
                <w:szCs w:val="24"/>
                <w:lang w:val="ru-RU"/>
              </w:rPr>
              <w:t>едагоги</w:t>
            </w:r>
            <w:r w:rsidRPr="00FF755A">
              <w:rPr>
                <w:rFonts w:eastAsia="Times New Roman"/>
                <w:sz w:val="24"/>
                <w:szCs w:val="24"/>
                <w:lang w:val="ru-RU"/>
              </w:rPr>
              <w:t>, зам. директора по УВР Емельянова Е.Ю.</w:t>
            </w:r>
          </w:p>
        </w:tc>
        <w:tc>
          <w:tcPr>
            <w:tcW w:w="1447" w:type="dxa"/>
          </w:tcPr>
          <w:p w:rsidR="00497FE3" w:rsidRPr="008B354B" w:rsidRDefault="00497FE3" w:rsidP="009244C6">
            <w:pPr>
              <w:pStyle w:val="a5"/>
              <w:rPr>
                <w:rFonts w:eastAsia="Times New Roman"/>
                <w:sz w:val="24"/>
                <w:szCs w:val="24"/>
              </w:rPr>
            </w:pPr>
            <w:r w:rsidRPr="008B354B">
              <w:rPr>
                <w:rFonts w:eastAsia="Times New Roman"/>
                <w:sz w:val="24"/>
                <w:szCs w:val="24"/>
              </w:rPr>
              <w:t>Информация</w:t>
            </w:r>
          </w:p>
        </w:tc>
      </w:tr>
      <w:tr w:rsidR="00497FE3" w:rsidRPr="008B354B" w:rsidTr="00FF755A">
        <w:tc>
          <w:tcPr>
            <w:tcW w:w="3714" w:type="dxa"/>
          </w:tcPr>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Мониторинг образовательных потребностей школьников и комплектование классов с углубленным изучением отдельных предметов</w:t>
            </w: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t>май</w:t>
            </w:r>
          </w:p>
        </w:tc>
        <w:tc>
          <w:tcPr>
            <w:tcW w:w="306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Зам. директора по УВР</w:t>
            </w:r>
            <w:r w:rsidR="002B086B" w:rsidRPr="00FF755A">
              <w:rPr>
                <w:rFonts w:eastAsia="Times New Roman"/>
                <w:sz w:val="24"/>
                <w:szCs w:val="24"/>
                <w:lang w:val="ru-RU"/>
              </w:rPr>
              <w:t>Емельянова Е.Ю.</w:t>
            </w:r>
          </w:p>
        </w:tc>
        <w:tc>
          <w:tcPr>
            <w:tcW w:w="1447" w:type="dxa"/>
          </w:tcPr>
          <w:p w:rsidR="00497FE3" w:rsidRPr="008B354B" w:rsidRDefault="00497FE3" w:rsidP="009244C6">
            <w:pPr>
              <w:pStyle w:val="a5"/>
              <w:rPr>
                <w:rFonts w:eastAsia="Times New Roman"/>
                <w:sz w:val="24"/>
                <w:szCs w:val="24"/>
              </w:rPr>
            </w:pPr>
            <w:r w:rsidRPr="008B354B">
              <w:rPr>
                <w:rFonts w:eastAsia="Times New Roman"/>
                <w:sz w:val="24"/>
                <w:szCs w:val="24"/>
              </w:rPr>
              <w:t>Справка</w:t>
            </w:r>
          </w:p>
        </w:tc>
      </w:tr>
      <w:tr w:rsidR="00497FE3" w:rsidRPr="008B354B" w:rsidTr="00FF755A">
        <w:tc>
          <w:tcPr>
            <w:tcW w:w="3714" w:type="dxa"/>
          </w:tcPr>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lastRenderedPageBreak/>
              <w:t xml:space="preserve">Сравнительный анализ результатов работы </w:t>
            </w:r>
            <w:r w:rsidRPr="00FF755A">
              <w:rPr>
                <w:rFonts w:eastAsia="Times New Roman"/>
                <w:sz w:val="24"/>
                <w:szCs w:val="24"/>
                <w:lang w:val="ru-RU"/>
              </w:rPr>
              <w:t>с обучающимися, имеющими более высокий уровень развития учебно – познавательной деятельности</w:t>
            </w:r>
          </w:p>
        </w:tc>
        <w:tc>
          <w:tcPr>
            <w:tcW w:w="1418" w:type="dxa"/>
          </w:tcPr>
          <w:p w:rsidR="00497FE3" w:rsidRPr="008B354B" w:rsidRDefault="00497FE3" w:rsidP="009244C6">
            <w:pPr>
              <w:pStyle w:val="a5"/>
              <w:rPr>
                <w:rFonts w:eastAsia="Times New Roman"/>
                <w:sz w:val="24"/>
                <w:szCs w:val="24"/>
              </w:rPr>
            </w:pPr>
            <w:r w:rsidRPr="00FF755A">
              <w:rPr>
                <w:rFonts w:eastAsia="Times New Roman"/>
                <w:sz w:val="24"/>
                <w:szCs w:val="24"/>
                <w:lang w:val="ru-RU"/>
              </w:rPr>
              <w:t xml:space="preserve"> </w:t>
            </w:r>
            <w:r w:rsidRPr="008B354B">
              <w:rPr>
                <w:rFonts w:eastAsia="Times New Roman"/>
                <w:sz w:val="24"/>
                <w:szCs w:val="24"/>
              </w:rPr>
              <w:t>июнь</w:t>
            </w:r>
          </w:p>
        </w:tc>
        <w:tc>
          <w:tcPr>
            <w:tcW w:w="306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Зам. директора по УВР</w:t>
            </w:r>
            <w:r w:rsidR="002B086B" w:rsidRPr="00FF755A">
              <w:rPr>
                <w:rFonts w:eastAsia="Times New Roman"/>
                <w:sz w:val="24"/>
                <w:szCs w:val="24"/>
                <w:lang w:val="ru-RU"/>
              </w:rPr>
              <w:t>Емельянова Е.Ю.</w:t>
            </w:r>
          </w:p>
        </w:tc>
        <w:tc>
          <w:tcPr>
            <w:tcW w:w="1447" w:type="dxa"/>
          </w:tcPr>
          <w:p w:rsidR="00497FE3" w:rsidRPr="008B354B" w:rsidRDefault="00497FE3" w:rsidP="009244C6">
            <w:pPr>
              <w:pStyle w:val="a5"/>
              <w:rPr>
                <w:rFonts w:eastAsia="Times New Roman"/>
                <w:sz w:val="24"/>
                <w:szCs w:val="24"/>
              </w:rPr>
            </w:pPr>
            <w:r w:rsidRPr="008B354B">
              <w:rPr>
                <w:rFonts w:eastAsia="Times New Roman"/>
                <w:sz w:val="24"/>
                <w:szCs w:val="24"/>
              </w:rPr>
              <w:t>Справка</w:t>
            </w:r>
          </w:p>
        </w:tc>
      </w:tr>
      <w:tr w:rsidR="00497FE3" w:rsidRPr="008B354B" w:rsidTr="00FF755A">
        <w:trPr>
          <w:cantSplit/>
        </w:trPr>
        <w:tc>
          <w:tcPr>
            <w:tcW w:w="9639" w:type="dxa"/>
            <w:gridSpan w:val="4"/>
          </w:tcPr>
          <w:p w:rsidR="00497FE3" w:rsidRPr="008B354B" w:rsidRDefault="00DA4F84" w:rsidP="009244C6">
            <w:pPr>
              <w:pStyle w:val="a5"/>
              <w:rPr>
                <w:rFonts w:eastAsia="Times New Roman"/>
                <w:sz w:val="24"/>
                <w:szCs w:val="24"/>
              </w:rPr>
            </w:pPr>
            <w:r w:rsidRPr="008B354B">
              <w:rPr>
                <w:rFonts w:eastAsia="Times New Roman"/>
                <w:sz w:val="24"/>
                <w:szCs w:val="24"/>
              </w:rPr>
              <w:t>Пропаганда чтения</w:t>
            </w:r>
          </w:p>
        </w:tc>
      </w:tr>
      <w:tr w:rsidR="00497FE3" w:rsidRPr="008B354B" w:rsidTr="00FF755A">
        <w:tc>
          <w:tcPr>
            <w:tcW w:w="3714" w:type="dxa"/>
          </w:tcPr>
          <w:p w:rsidR="00497FE3" w:rsidRPr="008B354B" w:rsidRDefault="00497FE3" w:rsidP="009244C6">
            <w:pPr>
              <w:pStyle w:val="a5"/>
              <w:rPr>
                <w:rFonts w:eastAsia="Times New Roman"/>
                <w:sz w:val="24"/>
                <w:szCs w:val="24"/>
              </w:rPr>
            </w:pPr>
            <w:r w:rsidRPr="008B354B">
              <w:rPr>
                <w:rFonts w:eastAsia="Times New Roman"/>
                <w:sz w:val="24"/>
                <w:szCs w:val="24"/>
              </w:rPr>
              <w:t>Организация книжных выставок.</w:t>
            </w: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t>в течение года</w:t>
            </w:r>
          </w:p>
        </w:tc>
        <w:tc>
          <w:tcPr>
            <w:tcW w:w="3060" w:type="dxa"/>
          </w:tcPr>
          <w:p w:rsidR="00497FE3" w:rsidRPr="008B354B" w:rsidRDefault="00D7432A" w:rsidP="009244C6">
            <w:pPr>
              <w:pStyle w:val="a5"/>
              <w:rPr>
                <w:rFonts w:eastAsia="Times New Roman"/>
                <w:sz w:val="24"/>
                <w:szCs w:val="24"/>
              </w:rPr>
            </w:pPr>
            <w:r w:rsidRPr="008B354B">
              <w:rPr>
                <w:rFonts w:eastAsia="Times New Roman"/>
                <w:sz w:val="24"/>
                <w:szCs w:val="24"/>
              </w:rPr>
              <w:t>Б</w:t>
            </w:r>
            <w:r w:rsidR="00497FE3" w:rsidRPr="008B354B">
              <w:rPr>
                <w:rFonts w:eastAsia="Times New Roman"/>
                <w:sz w:val="24"/>
                <w:szCs w:val="24"/>
              </w:rPr>
              <w:t>иблиотекарь</w:t>
            </w:r>
            <w:r w:rsidRPr="008B354B">
              <w:rPr>
                <w:rFonts w:eastAsia="Times New Roman"/>
                <w:sz w:val="24"/>
                <w:szCs w:val="24"/>
              </w:rPr>
              <w:t xml:space="preserve"> Скляренко Н.С.</w:t>
            </w:r>
          </w:p>
        </w:tc>
        <w:tc>
          <w:tcPr>
            <w:tcW w:w="1447" w:type="dxa"/>
          </w:tcPr>
          <w:p w:rsidR="00497FE3" w:rsidRPr="008B354B" w:rsidRDefault="00497FE3" w:rsidP="009244C6">
            <w:pPr>
              <w:pStyle w:val="a5"/>
              <w:rPr>
                <w:rFonts w:eastAsia="Times New Roman"/>
                <w:sz w:val="24"/>
                <w:szCs w:val="24"/>
              </w:rPr>
            </w:pPr>
          </w:p>
        </w:tc>
      </w:tr>
      <w:tr w:rsidR="00497FE3" w:rsidRPr="008B354B" w:rsidTr="00FF755A">
        <w:tc>
          <w:tcPr>
            <w:tcW w:w="3714" w:type="dxa"/>
          </w:tcPr>
          <w:p w:rsidR="00497FE3" w:rsidRPr="008B354B" w:rsidRDefault="00497FE3" w:rsidP="009244C6">
            <w:pPr>
              <w:pStyle w:val="a5"/>
              <w:rPr>
                <w:rFonts w:eastAsia="Times New Roman"/>
                <w:sz w:val="24"/>
                <w:szCs w:val="24"/>
              </w:rPr>
            </w:pPr>
            <w:r w:rsidRPr="008B354B">
              <w:rPr>
                <w:rFonts w:eastAsia="Times New Roman"/>
                <w:sz w:val="24"/>
                <w:szCs w:val="24"/>
              </w:rPr>
              <w:t>Проведение обзоров литературы.</w:t>
            </w:r>
          </w:p>
        </w:tc>
        <w:tc>
          <w:tcPr>
            <w:tcW w:w="1418" w:type="dxa"/>
          </w:tcPr>
          <w:p w:rsidR="00497FE3" w:rsidRPr="008B354B" w:rsidRDefault="00497FE3" w:rsidP="009244C6">
            <w:pPr>
              <w:pStyle w:val="a5"/>
              <w:rPr>
                <w:rFonts w:eastAsia="Times New Roman"/>
                <w:sz w:val="24"/>
                <w:szCs w:val="24"/>
              </w:rPr>
            </w:pPr>
            <w:r w:rsidRPr="008B354B">
              <w:rPr>
                <w:rFonts w:eastAsia="Times New Roman"/>
                <w:sz w:val="24"/>
                <w:szCs w:val="24"/>
              </w:rPr>
              <w:t>в течение года</w:t>
            </w:r>
          </w:p>
        </w:tc>
        <w:tc>
          <w:tcPr>
            <w:tcW w:w="3060" w:type="dxa"/>
          </w:tcPr>
          <w:p w:rsidR="00497FE3" w:rsidRPr="008B354B" w:rsidRDefault="00D7432A" w:rsidP="009244C6">
            <w:pPr>
              <w:pStyle w:val="a5"/>
              <w:rPr>
                <w:rFonts w:eastAsia="Times New Roman"/>
                <w:sz w:val="24"/>
                <w:szCs w:val="24"/>
              </w:rPr>
            </w:pPr>
            <w:r w:rsidRPr="008B354B">
              <w:rPr>
                <w:rFonts w:eastAsia="Times New Roman"/>
                <w:sz w:val="24"/>
                <w:szCs w:val="24"/>
              </w:rPr>
              <w:t>Б</w:t>
            </w:r>
            <w:r w:rsidR="00497FE3" w:rsidRPr="008B354B">
              <w:rPr>
                <w:rFonts w:eastAsia="Times New Roman"/>
                <w:sz w:val="24"/>
                <w:szCs w:val="24"/>
              </w:rPr>
              <w:t>иблиотекарь</w:t>
            </w:r>
            <w:r w:rsidRPr="008B354B">
              <w:rPr>
                <w:rFonts w:eastAsia="Times New Roman"/>
                <w:sz w:val="24"/>
                <w:szCs w:val="24"/>
              </w:rPr>
              <w:t xml:space="preserve"> Скляренко Н.С.</w:t>
            </w:r>
          </w:p>
        </w:tc>
        <w:tc>
          <w:tcPr>
            <w:tcW w:w="1447" w:type="dxa"/>
          </w:tcPr>
          <w:p w:rsidR="00497FE3" w:rsidRPr="008B354B" w:rsidRDefault="00497FE3" w:rsidP="009244C6">
            <w:pPr>
              <w:pStyle w:val="a5"/>
              <w:rPr>
                <w:rFonts w:eastAsia="Times New Roman"/>
                <w:sz w:val="24"/>
                <w:szCs w:val="24"/>
              </w:rPr>
            </w:pPr>
          </w:p>
        </w:tc>
      </w:tr>
    </w:tbl>
    <w:p w:rsidR="00497FE3" w:rsidRPr="008B354B" w:rsidRDefault="00497FE3" w:rsidP="009244C6">
      <w:pPr>
        <w:pStyle w:val="a5"/>
        <w:rPr>
          <w:sz w:val="24"/>
          <w:szCs w:val="24"/>
        </w:rPr>
      </w:pPr>
    </w:p>
    <w:p w:rsidR="0055258F" w:rsidRPr="008B354B" w:rsidRDefault="0055258F" w:rsidP="0055258F">
      <w:pPr>
        <w:spacing w:after="0"/>
        <w:ind w:left="6090"/>
        <w:jc w:val="both"/>
        <w:rPr>
          <w:rFonts w:ascii="Times New Roman" w:hAnsi="Times New Roman"/>
        </w:rPr>
      </w:pPr>
      <w:bookmarkStart w:id="1" w:name="_Toc389390847"/>
    </w:p>
    <w:p w:rsidR="0055258F" w:rsidRPr="008B354B" w:rsidRDefault="0055258F" w:rsidP="0055258F">
      <w:pPr>
        <w:pStyle w:val="2"/>
      </w:pPr>
      <w:r w:rsidRPr="008B354B">
        <w:t>План методической работы</w:t>
      </w:r>
      <w:bookmarkEnd w:id="1"/>
    </w:p>
    <w:p w:rsidR="0055258F" w:rsidRPr="00FF755A" w:rsidRDefault="00DB0F5F" w:rsidP="0055258F">
      <w:pPr>
        <w:pStyle w:val="2"/>
        <w:rPr>
          <w:lang w:val="ru-RU"/>
        </w:rPr>
      </w:pPr>
      <w:r w:rsidRPr="00FF755A">
        <w:rPr>
          <w:lang w:val="ru-RU"/>
        </w:rPr>
        <w:t xml:space="preserve">ОГБОУ КШИ </w:t>
      </w:r>
      <w:r w:rsidR="0055258F" w:rsidRPr="00FF755A">
        <w:rPr>
          <w:lang w:val="ru-RU"/>
        </w:rPr>
        <w:t xml:space="preserve"> «Северский кадетский корпус» на 2017-2018 учебный год</w:t>
      </w:r>
    </w:p>
    <w:p w:rsidR="0055258F" w:rsidRPr="00FF755A" w:rsidRDefault="0055258F" w:rsidP="0055258F">
      <w:pPr>
        <w:spacing w:after="0"/>
        <w:jc w:val="both"/>
        <w:rPr>
          <w:rFonts w:ascii="Times New Roman" w:hAnsi="Times New Roman"/>
          <w:sz w:val="24"/>
          <w:lang w:val="ru-RU"/>
        </w:rPr>
      </w:pPr>
      <w:r w:rsidRPr="00FF755A">
        <w:rPr>
          <w:rFonts w:ascii="Times New Roman" w:hAnsi="Times New Roman"/>
          <w:b/>
          <w:sz w:val="24"/>
          <w:lang w:val="ru-RU"/>
        </w:rPr>
        <w:t>Методическая тема:</w:t>
      </w:r>
      <w:r w:rsidRPr="00FF755A">
        <w:rPr>
          <w:rFonts w:ascii="Times New Roman" w:hAnsi="Times New Roman"/>
          <w:sz w:val="24"/>
          <w:lang w:val="ru-RU"/>
        </w:rPr>
        <w:t xml:space="preserve"> «Формирование методологической культуры педагогов как средство повышения качества образования и условие интеллектуального, творческого, нравственного и гражданско-патриотического развития кадет </w:t>
      </w:r>
      <w:r w:rsidRPr="00FF755A">
        <w:rPr>
          <w:rFonts w:ascii="Times New Roman" w:hAnsi="Times New Roman"/>
          <w:lang w:val="ru-RU"/>
        </w:rPr>
        <w:t>в условиях реализации Федеральной целевой программы развития образования на 2016-2020 годы</w:t>
      </w:r>
      <w:r w:rsidRPr="00FF755A">
        <w:rPr>
          <w:rFonts w:ascii="Times New Roman" w:hAnsi="Times New Roman"/>
          <w:sz w:val="24"/>
          <w:lang w:val="ru-RU"/>
        </w:rPr>
        <w:t>».</w:t>
      </w:r>
    </w:p>
    <w:p w:rsidR="0055258F" w:rsidRPr="00FF755A" w:rsidRDefault="0055258F" w:rsidP="0055258F">
      <w:pPr>
        <w:spacing w:after="0" w:line="240" w:lineRule="auto"/>
        <w:jc w:val="both"/>
        <w:rPr>
          <w:rFonts w:ascii="Times New Roman" w:hAnsi="Times New Roman"/>
          <w:b/>
          <w:sz w:val="24"/>
          <w:szCs w:val="24"/>
          <w:lang w:val="ru-RU"/>
        </w:rPr>
      </w:pPr>
    </w:p>
    <w:p w:rsidR="0055258F" w:rsidRPr="00FF755A" w:rsidRDefault="0055258F" w:rsidP="0055258F">
      <w:pPr>
        <w:spacing w:after="0" w:line="240" w:lineRule="auto"/>
        <w:jc w:val="both"/>
        <w:rPr>
          <w:rFonts w:ascii="Times New Roman" w:hAnsi="Times New Roman"/>
          <w:sz w:val="24"/>
          <w:szCs w:val="24"/>
          <w:lang w:val="ru-RU"/>
        </w:rPr>
      </w:pPr>
      <w:r w:rsidRPr="00FF755A">
        <w:rPr>
          <w:rFonts w:ascii="Times New Roman" w:hAnsi="Times New Roman"/>
          <w:b/>
          <w:sz w:val="24"/>
          <w:szCs w:val="24"/>
          <w:lang w:val="ru-RU"/>
        </w:rPr>
        <w:t xml:space="preserve">Целевая установка: </w:t>
      </w:r>
      <w:r w:rsidRPr="00FF755A">
        <w:rPr>
          <w:rFonts w:ascii="Times New Roman" w:hAnsi="Times New Roman"/>
          <w:sz w:val="24"/>
          <w:szCs w:val="24"/>
          <w:lang w:val="ru-RU"/>
        </w:rPr>
        <w:t>Развитие личности педагога, совершенствование его профессионального мастерства, оказание помощи педагогам в улучшении организации обучения и воспитания кадет, обеспечении вариативности образовательного процесса, обобщении и внедрении передового педагогического опыта</w:t>
      </w:r>
      <w:r w:rsidRPr="00FF755A">
        <w:rPr>
          <w:rFonts w:ascii="Times New Roman" w:hAnsi="Times New Roman"/>
          <w:lang w:val="ru-RU"/>
        </w:rPr>
        <w:t xml:space="preserve"> в условиях реализации ФЦП развития образования на 2016-2020 годы</w:t>
      </w:r>
      <w:r w:rsidRPr="00FF755A">
        <w:rPr>
          <w:rFonts w:ascii="Times New Roman" w:hAnsi="Times New Roman"/>
          <w:sz w:val="24"/>
          <w:szCs w:val="24"/>
          <w:lang w:val="ru-RU"/>
        </w:rPr>
        <w:t>.</w:t>
      </w:r>
    </w:p>
    <w:p w:rsidR="0055258F" w:rsidRPr="00FF755A" w:rsidRDefault="0055258F" w:rsidP="0055258F">
      <w:pPr>
        <w:spacing w:after="0" w:line="240" w:lineRule="auto"/>
        <w:jc w:val="both"/>
        <w:rPr>
          <w:rFonts w:ascii="Times New Roman" w:hAnsi="Times New Roman"/>
          <w:sz w:val="24"/>
          <w:szCs w:val="24"/>
          <w:lang w:val="ru-RU"/>
        </w:rPr>
      </w:pPr>
    </w:p>
    <w:p w:rsidR="0055258F" w:rsidRPr="00FF755A" w:rsidRDefault="0055258F" w:rsidP="0055258F">
      <w:pPr>
        <w:spacing w:after="0" w:line="240" w:lineRule="auto"/>
        <w:jc w:val="both"/>
        <w:rPr>
          <w:rFonts w:ascii="Times New Roman" w:hAnsi="Times New Roman"/>
          <w:b/>
          <w:sz w:val="24"/>
          <w:szCs w:val="24"/>
          <w:lang w:val="ru-RU"/>
        </w:rPr>
      </w:pPr>
      <w:r w:rsidRPr="00FF755A">
        <w:rPr>
          <w:rFonts w:ascii="Times New Roman" w:hAnsi="Times New Roman"/>
          <w:b/>
          <w:sz w:val="24"/>
          <w:szCs w:val="24"/>
          <w:lang w:val="ru-RU"/>
        </w:rPr>
        <w:t xml:space="preserve">Стратегические задачи:  </w:t>
      </w:r>
    </w:p>
    <w:p w:rsidR="0055258F" w:rsidRPr="00FF755A" w:rsidRDefault="0055258F" w:rsidP="0055258F">
      <w:pPr>
        <w:spacing w:after="0" w:line="240" w:lineRule="auto"/>
        <w:ind w:left="354"/>
        <w:jc w:val="both"/>
        <w:rPr>
          <w:rFonts w:ascii="Times New Roman" w:hAnsi="Times New Roman"/>
          <w:i/>
          <w:sz w:val="24"/>
          <w:szCs w:val="24"/>
          <w:lang w:val="ru-RU"/>
        </w:rPr>
      </w:pPr>
      <w:r w:rsidRPr="00FF755A">
        <w:rPr>
          <w:rFonts w:ascii="Times New Roman" w:hAnsi="Times New Roman"/>
          <w:i/>
          <w:sz w:val="24"/>
          <w:szCs w:val="24"/>
          <w:lang w:val="ru-RU"/>
        </w:rPr>
        <w:t>-организация и расширение условий для удовлетворения информационных, учебно-методических, организационно-педагогических и образовательных потребностей педагогов;</w:t>
      </w:r>
    </w:p>
    <w:p w:rsidR="0055258F" w:rsidRPr="00FF755A" w:rsidRDefault="0055258F" w:rsidP="0055258F">
      <w:pPr>
        <w:spacing w:after="0" w:line="240" w:lineRule="auto"/>
        <w:ind w:left="354"/>
        <w:jc w:val="both"/>
        <w:rPr>
          <w:rFonts w:ascii="Times New Roman" w:hAnsi="Times New Roman"/>
          <w:i/>
          <w:sz w:val="24"/>
          <w:szCs w:val="24"/>
          <w:lang w:val="ru-RU"/>
        </w:rPr>
      </w:pPr>
      <w:r w:rsidRPr="00FF755A">
        <w:rPr>
          <w:rFonts w:ascii="Times New Roman" w:hAnsi="Times New Roman"/>
          <w:i/>
          <w:sz w:val="24"/>
          <w:szCs w:val="24"/>
          <w:lang w:val="ru-RU"/>
        </w:rPr>
        <w:t>-содействие обновлению структуры и содержания образования, развитию образовательного учреждения, педагогической компетентности педагогов;</w:t>
      </w:r>
    </w:p>
    <w:p w:rsidR="0055258F" w:rsidRPr="00FF755A" w:rsidRDefault="0055258F" w:rsidP="0055258F">
      <w:pPr>
        <w:spacing w:after="0" w:line="240" w:lineRule="auto"/>
        <w:ind w:left="354"/>
        <w:jc w:val="both"/>
        <w:rPr>
          <w:rFonts w:ascii="Times New Roman" w:hAnsi="Times New Roman"/>
          <w:i/>
          <w:sz w:val="24"/>
          <w:szCs w:val="24"/>
          <w:lang w:val="ru-RU"/>
        </w:rPr>
      </w:pPr>
      <w:r w:rsidRPr="00FF755A">
        <w:rPr>
          <w:rFonts w:ascii="Times New Roman" w:hAnsi="Times New Roman"/>
          <w:i/>
          <w:sz w:val="24"/>
          <w:szCs w:val="24"/>
          <w:lang w:val="ru-RU"/>
        </w:rPr>
        <w:t>-развитие информационно-коммуникационного пространства, открытого и обновляющегося методического ресурса, организация инновационной работы;</w:t>
      </w:r>
    </w:p>
    <w:p w:rsidR="0055258F" w:rsidRPr="00FF755A" w:rsidRDefault="0055258F" w:rsidP="0055258F">
      <w:pPr>
        <w:spacing w:after="0" w:line="240" w:lineRule="auto"/>
        <w:ind w:left="354"/>
        <w:jc w:val="both"/>
        <w:rPr>
          <w:rFonts w:ascii="Times New Roman" w:hAnsi="Times New Roman"/>
          <w:i/>
          <w:sz w:val="24"/>
          <w:szCs w:val="24"/>
          <w:lang w:val="ru-RU"/>
        </w:rPr>
      </w:pPr>
      <w:r w:rsidRPr="00FF755A">
        <w:rPr>
          <w:rFonts w:ascii="Times New Roman" w:hAnsi="Times New Roman"/>
          <w:i/>
          <w:sz w:val="24"/>
          <w:szCs w:val="24"/>
          <w:lang w:val="ru-RU"/>
        </w:rPr>
        <w:t xml:space="preserve">-содействие в выполнении целевых, федеральных, региональных и муниципальных программ. </w:t>
      </w:r>
    </w:p>
    <w:p w:rsidR="0055258F" w:rsidRPr="00FF755A" w:rsidRDefault="0055258F" w:rsidP="0055258F">
      <w:pPr>
        <w:spacing w:after="0" w:line="240" w:lineRule="auto"/>
        <w:jc w:val="both"/>
        <w:rPr>
          <w:rFonts w:ascii="Times New Roman" w:hAnsi="Times New Roman"/>
          <w:b/>
          <w:sz w:val="24"/>
          <w:szCs w:val="24"/>
          <w:lang w:val="ru-RU"/>
        </w:rPr>
      </w:pPr>
    </w:p>
    <w:p w:rsidR="0055258F" w:rsidRPr="00FF755A" w:rsidRDefault="0055258F" w:rsidP="0055258F">
      <w:pPr>
        <w:spacing w:after="0" w:line="240" w:lineRule="auto"/>
        <w:jc w:val="both"/>
        <w:rPr>
          <w:rFonts w:ascii="Times New Roman" w:hAnsi="Times New Roman"/>
          <w:b/>
          <w:sz w:val="24"/>
          <w:szCs w:val="24"/>
          <w:lang w:val="ru-RU"/>
        </w:rPr>
      </w:pPr>
      <w:r w:rsidRPr="00FF755A">
        <w:rPr>
          <w:rFonts w:ascii="Times New Roman" w:hAnsi="Times New Roman"/>
          <w:b/>
          <w:sz w:val="24"/>
          <w:szCs w:val="24"/>
          <w:lang w:val="ru-RU"/>
        </w:rPr>
        <w:t>Основные задачи  на 2017-2018 учебный год:</w:t>
      </w:r>
    </w:p>
    <w:p w:rsidR="0055258F" w:rsidRPr="00FF755A" w:rsidRDefault="0055258F" w:rsidP="00D81B69">
      <w:pPr>
        <w:numPr>
          <w:ilvl w:val="0"/>
          <w:numId w:val="7"/>
        </w:numPr>
        <w:spacing w:after="0" w:line="240" w:lineRule="auto"/>
        <w:jc w:val="both"/>
        <w:rPr>
          <w:rFonts w:ascii="Times New Roman" w:hAnsi="Times New Roman"/>
          <w:i/>
          <w:sz w:val="24"/>
          <w:szCs w:val="24"/>
          <w:lang w:val="ru-RU"/>
        </w:rPr>
      </w:pPr>
      <w:r w:rsidRPr="00FF755A">
        <w:rPr>
          <w:rFonts w:ascii="Times New Roman" w:hAnsi="Times New Roman"/>
          <w:i/>
          <w:sz w:val="24"/>
          <w:szCs w:val="24"/>
          <w:lang w:val="ru-RU"/>
        </w:rPr>
        <w:t>Совершенствование условий развития профессиональной компетентности педагогов-предметников  с целью повышения качества и эффективности учебного процесса;</w:t>
      </w:r>
    </w:p>
    <w:p w:rsidR="0055258F" w:rsidRPr="00FF755A" w:rsidRDefault="0055258F" w:rsidP="00D81B69">
      <w:pPr>
        <w:numPr>
          <w:ilvl w:val="0"/>
          <w:numId w:val="7"/>
        </w:numPr>
        <w:spacing w:after="0" w:line="240" w:lineRule="auto"/>
        <w:jc w:val="both"/>
        <w:rPr>
          <w:rFonts w:ascii="Times New Roman" w:hAnsi="Times New Roman"/>
          <w:i/>
          <w:sz w:val="24"/>
          <w:szCs w:val="24"/>
          <w:lang w:val="ru-RU"/>
        </w:rPr>
      </w:pPr>
      <w:r w:rsidRPr="00FF755A">
        <w:rPr>
          <w:rFonts w:ascii="Times New Roman" w:hAnsi="Times New Roman"/>
          <w:i/>
          <w:sz w:val="24"/>
          <w:szCs w:val="24"/>
          <w:lang w:val="ru-RU"/>
        </w:rPr>
        <w:t>Методическое обеспечение реализации образовательных (информационных, учебно-методических, организационно-педагогических) потребностей педагогов-предметников Северского кадетского корпуса.</w:t>
      </w:r>
    </w:p>
    <w:p w:rsidR="0055258F" w:rsidRPr="00FF755A" w:rsidRDefault="0055258F" w:rsidP="00D81B69">
      <w:pPr>
        <w:numPr>
          <w:ilvl w:val="0"/>
          <w:numId w:val="7"/>
        </w:numPr>
        <w:spacing w:after="0" w:line="240" w:lineRule="auto"/>
        <w:jc w:val="both"/>
        <w:rPr>
          <w:rFonts w:ascii="Times New Roman" w:hAnsi="Times New Roman"/>
          <w:i/>
          <w:sz w:val="24"/>
          <w:szCs w:val="24"/>
          <w:lang w:val="ru-RU"/>
        </w:rPr>
      </w:pPr>
      <w:r w:rsidRPr="00FF755A">
        <w:rPr>
          <w:rFonts w:ascii="Times New Roman" w:hAnsi="Times New Roman"/>
          <w:i/>
          <w:sz w:val="24"/>
          <w:szCs w:val="24"/>
          <w:lang w:val="ru-RU"/>
        </w:rPr>
        <w:t>Внедрение современных педагогических технологий как необходимое средство формирования профессиональной компетентности педагогов.</w:t>
      </w:r>
    </w:p>
    <w:p w:rsidR="0055258F" w:rsidRPr="00FF755A" w:rsidRDefault="0055258F" w:rsidP="00D81B69">
      <w:pPr>
        <w:numPr>
          <w:ilvl w:val="0"/>
          <w:numId w:val="7"/>
        </w:numPr>
        <w:spacing w:after="0" w:line="240" w:lineRule="auto"/>
        <w:jc w:val="both"/>
        <w:rPr>
          <w:rFonts w:ascii="Times New Roman" w:hAnsi="Times New Roman"/>
          <w:i/>
          <w:sz w:val="24"/>
          <w:szCs w:val="24"/>
          <w:lang w:val="ru-RU"/>
        </w:rPr>
      </w:pPr>
      <w:r w:rsidRPr="00FF755A">
        <w:rPr>
          <w:rFonts w:ascii="Times New Roman" w:hAnsi="Times New Roman"/>
          <w:i/>
          <w:sz w:val="24"/>
          <w:szCs w:val="24"/>
          <w:lang w:val="ru-RU"/>
        </w:rPr>
        <w:t>Приведение методического обеспечения учебных предме</w:t>
      </w:r>
      <w:r w:rsidRPr="00FF755A">
        <w:rPr>
          <w:rFonts w:ascii="Times New Roman" w:hAnsi="Times New Roman"/>
          <w:i/>
          <w:sz w:val="24"/>
          <w:szCs w:val="24"/>
          <w:lang w:val="ru-RU"/>
        </w:rPr>
        <w:softHyphen/>
        <w:t>тов, учебных планов и программ в соответствие с требованиями ФГОС.</w:t>
      </w:r>
    </w:p>
    <w:p w:rsidR="0055258F" w:rsidRPr="00FF755A" w:rsidRDefault="0055258F" w:rsidP="00D81B69">
      <w:pPr>
        <w:numPr>
          <w:ilvl w:val="0"/>
          <w:numId w:val="7"/>
        </w:numPr>
        <w:spacing w:after="0" w:line="240" w:lineRule="auto"/>
        <w:jc w:val="both"/>
        <w:rPr>
          <w:rFonts w:ascii="Times New Roman" w:hAnsi="Times New Roman"/>
          <w:i/>
          <w:sz w:val="24"/>
          <w:szCs w:val="24"/>
          <w:lang w:val="ru-RU"/>
        </w:rPr>
      </w:pPr>
      <w:r w:rsidRPr="00FF755A">
        <w:rPr>
          <w:rFonts w:ascii="Times New Roman" w:hAnsi="Times New Roman"/>
          <w:i/>
          <w:sz w:val="24"/>
          <w:szCs w:val="24"/>
          <w:lang w:val="ru-RU"/>
        </w:rPr>
        <w:lastRenderedPageBreak/>
        <w:t>Изучение и использование на практике современных способов диагностики учебных и творческих достижений обучающихся, организация целенаправленной работы педагогов с одаренными учащимися и учащимися с высокой учебной мотивацией.</w:t>
      </w:r>
    </w:p>
    <w:p w:rsidR="0055258F" w:rsidRPr="00FF755A" w:rsidRDefault="0055258F" w:rsidP="0055258F">
      <w:pPr>
        <w:spacing w:after="0" w:line="240" w:lineRule="auto"/>
        <w:ind w:left="360"/>
        <w:jc w:val="both"/>
        <w:rPr>
          <w:rFonts w:ascii="Times New Roman" w:hAnsi="Times New Roman"/>
          <w:i/>
          <w:sz w:val="24"/>
          <w:szCs w:val="24"/>
          <w:lang w:val="ru-RU"/>
        </w:rPr>
      </w:pPr>
    </w:p>
    <w:p w:rsidR="0055258F" w:rsidRPr="008B354B" w:rsidRDefault="0055258F" w:rsidP="0055258F">
      <w:pPr>
        <w:spacing w:after="0" w:line="240" w:lineRule="auto"/>
        <w:jc w:val="both"/>
        <w:rPr>
          <w:rFonts w:ascii="Times New Roman" w:hAnsi="Times New Roman"/>
          <w:b/>
          <w:sz w:val="24"/>
          <w:szCs w:val="24"/>
        </w:rPr>
      </w:pPr>
      <w:r w:rsidRPr="008B354B">
        <w:rPr>
          <w:rFonts w:ascii="Times New Roman" w:hAnsi="Times New Roman"/>
          <w:b/>
          <w:sz w:val="24"/>
          <w:szCs w:val="24"/>
        </w:rPr>
        <w:t>Основные направления методической работы:</w:t>
      </w:r>
    </w:p>
    <w:p w:rsidR="0055258F" w:rsidRPr="00FF755A" w:rsidRDefault="0055258F" w:rsidP="00D81B69">
      <w:pPr>
        <w:numPr>
          <w:ilvl w:val="0"/>
          <w:numId w:val="8"/>
        </w:numPr>
        <w:shd w:val="clear" w:color="auto" w:fill="FFFFFF"/>
        <w:tabs>
          <w:tab w:val="left" w:pos="1138"/>
          <w:tab w:val="left" w:pos="7022"/>
        </w:tabs>
        <w:spacing w:after="0" w:line="240" w:lineRule="auto"/>
        <w:jc w:val="both"/>
        <w:rPr>
          <w:rFonts w:ascii="Times New Roman" w:hAnsi="Times New Roman"/>
          <w:color w:val="000000"/>
          <w:spacing w:val="-7"/>
          <w:sz w:val="24"/>
          <w:szCs w:val="24"/>
          <w:lang w:val="ru-RU"/>
        </w:rPr>
      </w:pPr>
      <w:r w:rsidRPr="00FF755A">
        <w:rPr>
          <w:rFonts w:ascii="Times New Roman" w:hAnsi="Times New Roman"/>
          <w:color w:val="000000"/>
          <w:sz w:val="24"/>
          <w:szCs w:val="24"/>
          <w:lang w:val="ru-RU"/>
        </w:rPr>
        <w:t>Организация работы школьных МО</w:t>
      </w:r>
      <w:r w:rsidRPr="00FF755A">
        <w:rPr>
          <w:rFonts w:ascii="Times New Roman" w:hAnsi="Times New Roman"/>
          <w:color w:val="000000"/>
          <w:spacing w:val="-1"/>
          <w:sz w:val="24"/>
          <w:szCs w:val="24"/>
          <w:lang w:val="ru-RU"/>
        </w:rPr>
        <w:t>, рабочих групп педагогов, методического совета, корректировка структуры методической работы в СКК.</w:t>
      </w:r>
    </w:p>
    <w:p w:rsidR="0055258F" w:rsidRPr="00FF755A" w:rsidRDefault="0055258F" w:rsidP="00D81B69">
      <w:pPr>
        <w:numPr>
          <w:ilvl w:val="0"/>
          <w:numId w:val="8"/>
        </w:numPr>
        <w:shd w:val="clear" w:color="auto" w:fill="FFFFFF"/>
        <w:tabs>
          <w:tab w:val="left" w:pos="1138"/>
          <w:tab w:val="left" w:pos="7022"/>
        </w:tabs>
        <w:spacing w:after="0" w:line="240" w:lineRule="auto"/>
        <w:jc w:val="both"/>
        <w:rPr>
          <w:rFonts w:ascii="Times New Roman" w:hAnsi="Times New Roman"/>
          <w:color w:val="000000"/>
          <w:spacing w:val="-7"/>
          <w:sz w:val="24"/>
          <w:szCs w:val="24"/>
          <w:lang w:val="ru-RU"/>
        </w:rPr>
      </w:pPr>
      <w:r w:rsidRPr="00FF755A">
        <w:rPr>
          <w:rFonts w:ascii="Times New Roman" w:hAnsi="Times New Roman"/>
          <w:color w:val="000000"/>
          <w:spacing w:val="3"/>
          <w:sz w:val="24"/>
          <w:szCs w:val="24"/>
          <w:lang w:val="ru-RU"/>
        </w:rPr>
        <w:t>Изучение и апробация современных педагогических технологий как средство формирования профессиональной компетентности педагогов.</w:t>
      </w:r>
    </w:p>
    <w:p w:rsidR="0055258F" w:rsidRPr="00FF755A" w:rsidRDefault="0055258F" w:rsidP="00D81B69">
      <w:pPr>
        <w:numPr>
          <w:ilvl w:val="0"/>
          <w:numId w:val="8"/>
        </w:numPr>
        <w:shd w:val="clear" w:color="auto" w:fill="FFFFFF"/>
        <w:tabs>
          <w:tab w:val="left" w:pos="1138"/>
          <w:tab w:val="left" w:pos="7022"/>
        </w:tabs>
        <w:spacing w:after="0" w:line="240" w:lineRule="auto"/>
        <w:jc w:val="both"/>
        <w:rPr>
          <w:rFonts w:ascii="Times New Roman" w:hAnsi="Times New Roman"/>
          <w:color w:val="000000"/>
          <w:spacing w:val="-7"/>
          <w:sz w:val="24"/>
          <w:szCs w:val="24"/>
          <w:lang w:val="ru-RU"/>
        </w:rPr>
      </w:pPr>
      <w:r w:rsidRPr="00FF755A">
        <w:rPr>
          <w:rFonts w:ascii="Times New Roman" w:hAnsi="Times New Roman"/>
          <w:color w:val="000000"/>
          <w:spacing w:val="1"/>
          <w:sz w:val="24"/>
          <w:szCs w:val="24"/>
          <w:lang w:val="ru-RU"/>
        </w:rPr>
        <w:t>Выявление и презентация положительно</w:t>
      </w:r>
      <w:r w:rsidRPr="00FF755A">
        <w:rPr>
          <w:rFonts w:ascii="Times New Roman" w:hAnsi="Times New Roman"/>
          <w:color w:val="000000"/>
          <w:spacing w:val="1"/>
          <w:sz w:val="24"/>
          <w:szCs w:val="24"/>
          <w:lang w:val="ru-RU"/>
        </w:rPr>
        <w:softHyphen/>
      </w:r>
      <w:r w:rsidRPr="00FF755A">
        <w:rPr>
          <w:rFonts w:ascii="Times New Roman" w:hAnsi="Times New Roman"/>
          <w:color w:val="000000"/>
          <w:spacing w:val="3"/>
          <w:sz w:val="24"/>
          <w:szCs w:val="24"/>
          <w:lang w:val="ru-RU"/>
        </w:rPr>
        <w:t>го педагогического опыта творчески работающих учителей, активизация и поддержка участия в профессиональных конкурсах.</w:t>
      </w:r>
    </w:p>
    <w:p w:rsidR="0055258F" w:rsidRPr="00FF755A" w:rsidRDefault="0055258F" w:rsidP="00D81B69">
      <w:pPr>
        <w:numPr>
          <w:ilvl w:val="0"/>
          <w:numId w:val="8"/>
        </w:numPr>
        <w:shd w:val="clear" w:color="auto" w:fill="FFFFFF"/>
        <w:tabs>
          <w:tab w:val="left" w:pos="1138"/>
          <w:tab w:val="left" w:pos="7022"/>
        </w:tabs>
        <w:spacing w:after="0" w:line="240" w:lineRule="auto"/>
        <w:jc w:val="both"/>
        <w:rPr>
          <w:rFonts w:ascii="Times New Roman" w:hAnsi="Times New Roman"/>
          <w:color w:val="000000"/>
          <w:spacing w:val="-7"/>
          <w:sz w:val="24"/>
          <w:szCs w:val="24"/>
          <w:lang w:val="ru-RU"/>
        </w:rPr>
      </w:pPr>
      <w:r w:rsidRPr="00FF755A">
        <w:rPr>
          <w:rFonts w:ascii="Times New Roman" w:hAnsi="Times New Roman"/>
          <w:color w:val="000000"/>
          <w:spacing w:val="3"/>
          <w:sz w:val="24"/>
          <w:szCs w:val="24"/>
          <w:lang w:val="ru-RU"/>
        </w:rPr>
        <w:t>Внутришкольное и внешкольное повышение квалификации педагогов.</w:t>
      </w:r>
    </w:p>
    <w:p w:rsidR="0055258F" w:rsidRPr="008B354B" w:rsidRDefault="0055258F" w:rsidP="00D81B69">
      <w:pPr>
        <w:numPr>
          <w:ilvl w:val="0"/>
          <w:numId w:val="8"/>
        </w:numPr>
        <w:shd w:val="clear" w:color="auto" w:fill="FFFFFF"/>
        <w:tabs>
          <w:tab w:val="left" w:pos="1138"/>
          <w:tab w:val="left" w:pos="7022"/>
        </w:tabs>
        <w:spacing w:after="0" w:line="240" w:lineRule="auto"/>
        <w:jc w:val="both"/>
        <w:rPr>
          <w:rFonts w:ascii="Times New Roman" w:hAnsi="Times New Roman"/>
          <w:color w:val="000000"/>
          <w:spacing w:val="-7"/>
          <w:sz w:val="24"/>
          <w:szCs w:val="24"/>
        </w:rPr>
      </w:pPr>
      <w:r w:rsidRPr="008B354B">
        <w:rPr>
          <w:rFonts w:ascii="Times New Roman" w:hAnsi="Times New Roman"/>
          <w:color w:val="000000"/>
          <w:spacing w:val="3"/>
          <w:sz w:val="24"/>
          <w:szCs w:val="24"/>
        </w:rPr>
        <w:t>Аттестация педагогических работников.</w:t>
      </w:r>
    </w:p>
    <w:p w:rsidR="0055258F" w:rsidRPr="008B354B" w:rsidRDefault="0055258F" w:rsidP="00D81B69">
      <w:pPr>
        <w:numPr>
          <w:ilvl w:val="0"/>
          <w:numId w:val="8"/>
        </w:numPr>
        <w:shd w:val="clear" w:color="auto" w:fill="FFFFFF"/>
        <w:tabs>
          <w:tab w:val="left" w:pos="1138"/>
          <w:tab w:val="left" w:pos="7022"/>
        </w:tabs>
        <w:spacing w:after="0" w:line="240" w:lineRule="auto"/>
        <w:jc w:val="both"/>
        <w:rPr>
          <w:rFonts w:ascii="Times New Roman" w:hAnsi="Times New Roman"/>
          <w:color w:val="000000"/>
          <w:spacing w:val="-7"/>
          <w:sz w:val="24"/>
          <w:szCs w:val="24"/>
        </w:rPr>
      </w:pPr>
      <w:r w:rsidRPr="008B354B">
        <w:rPr>
          <w:rFonts w:ascii="Times New Roman" w:hAnsi="Times New Roman"/>
          <w:color w:val="000000"/>
          <w:spacing w:val="1"/>
          <w:sz w:val="24"/>
          <w:szCs w:val="24"/>
        </w:rPr>
        <w:t>Представление опыта работы</w:t>
      </w:r>
      <w:r w:rsidRPr="008B354B">
        <w:rPr>
          <w:rFonts w:ascii="Times New Roman" w:hAnsi="Times New Roman"/>
          <w:color w:val="000000"/>
          <w:spacing w:val="3"/>
          <w:sz w:val="24"/>
          <w:szCs w:val="24"/>
        </w:rPr>
        <w:t>.</w:t>
      </w:r>
    </w:p>
    <w:p w:rsidR="0055258F" w:rsidRPr="008B354B" w:rsidRDefault="0055258F" w:rsidP="00D81B69">
      <w:pPr>
        <w:numPr>
          <w:ilvl w:val="0"/>
          <w:numId w:val="8"/>
        </w:numPr>
        <w:shd w:val="clear" w:color="auto" w:fill="FFFFFF"/>
        <w:tabs>
          <w:tab w:val="left" w:pos="1138"/>
          <w:tab w:val="left" w:pos="7022"/>
        </w:tabs>
        <w:spacing w:after="0" w:line="240" w:lineRule="auto"/>
        <w:jc w:val="both"/>
        <w:rPr>
          <w:rFonts w:ascii="Times New Roman" w:hAnsi="Times New Roman"/>
          <w:color w:val="000000"/>
          <w:spacing w:val="-7"/>
          <w:sz w:val="24"/>
          <w:szCs w:val="24"/>
        </w:rPr>
      </w:pPr>
      <w:r w:rsidRPr="008B354B">
        <w:rPr>
          <w:rFonts w:ascii="Times New Roman" w:hAnsi="Times New Roman"/>
          <w:color w:val="000000"/>
          <w:spacing w:val="1"/>
          <w:sz w:val="24"/>
          <w:szCs w:val="24"/>
        </w:rPr>
        <w:t>Организационно-методическая работа.</w:t>
      </w:r>
    </w:p>
    <w:p w:rsidR="0055258F" w:rsidRPr="00FF755A" w:rsidRDefault="0055258F" w:rsidP="00D81B69">
      <w:pPr>
        <w:numPr>
          <w:ilvl w:val="0"/>
          <w:numId w:val="8"/>
        </w:numPr>
        <w:shd w:val="clear" w:color="auto" w:fill="FFFFFF"/>
        <w:tabs>
          <w:tab w:val="left" w:pos="1138"/>
          <w:tab w:val="left" w:pos="7022"/>
        </w:tabs>
        <w:spacing w:after="0" w:line="240" w:lineRule="auto"/>
        <w:jc w:val="both"/>
        <w:rPr>
          <w:rFonts w:ascii="Times New Roman" w:hAnsi="Times New Roman"/>
          <w:color w:val="000000"/>
          <w:spacing w:val="-7"/>
          <w:sz w:val="24"/>
          <w:szCs w:val="24"/>
          <w:lang w:val="ru-RU"/>
        </w:rPr>
      </w:pPr>
      <w:r w:rsidRPr="00FF755A">
        <w:rPr>
          <w:rFonts w:ascii="Times New Roman" w:hAnsi="Times New Roman"/>
          <w:color w:val="000000"/>
          <w:spacing w:val="2"/>
          <w:sz w:val="24"/>
          <w:szCs w:val="24"/>
          <w:lang w:val="ru-RU"/>
        </w:rPr>
        <w:t>Формирование у каждого ученика опыта обобщения своей учебной, проектной деятельности, реализации своих способностей, организация научного сообщества учащихся.</w:t>
      </w:r>
    </w:p>
    <w:p w:rsidR="0055258F" w:rsidRPr="00FF755A" w:rsidRDefault="003417F1" w:rsidP="0055258F">
      <w:pPr>
        <w:spacing w:after="0" w:line="240" w:lineRule="auto"/>
        <w:jc w:val="center"/>
        <w:rPr>
          <w:rFonts w:ascii="Times New Roman" w:hAnsi="Times New Roman"/>
          <w:b/>
          <w:sz w:val="24"/>
          <w:szCs w:val="24"/>
          <w:lang w:val="ru-RU"/>
        </w:rPr>
      </w:pPr>
      <w:r w:rsidRPr="003417F1">
        <w:rPr>
          <w:rFonts w:ascii="Times New Roman" w:hAnsi="Times New Roman"/>
        </w:rPr>
        <w:pict>
          <v:rect id="Rectangle 42" o:spid="_x0000_s1063" style="position:absolute;left:0;text-align:left;margin-left:0;margin-top:0;width:10in;height:36pt;z-index:251641344;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" filled="f" stroked="f">
            <v:textbox style="mso-fit-shape-to-text:t"/>
          </v:rect>
        </w:pict>
      </w:r>
      <w:r w:rsidRPr="003417F1">
        <w:rPr>
          <w:rFonts w:ascii="Times New Roman" w:hAnsi="Times New Roman"/>
        </w:rPr>
        <w:pict>
          <v:shapetype id="_x0000_t32" coordsize="21600,21600" o:spt="32" o:oned="t" path="m,l21600,21600e" filled="f">
            <v:path arrowok="t" fillok="f" o:connecttype="none"/>
            <o:lock v:ext="edit" shapetype="t"/>
          </v:shapetype>
          <v:shape id="Прямая со стрелкой 49" o:spid="_x0000_s1065" type="#_x0000_t32" style="position:absolute;left:0;text-align:left;margin-left:548.45pt;margin-top:284.05pt;width:50.65pt;height:.05pt;rotation:90;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" strokecolor="black [3213]">
            <v:stroke endarrow="open"/>
            <o:lock v:ext="edit" shapetype="f"/>
          </v:shape>
        </w:pict>
      </w:r>
      <w:r w:rsidRPr="003417F1">
        <w:rPr>
          <w:rFonts w:ascii="Times New Roman" w:hAnsi="Times New Roman"/>
        </w:rPr>
        <w:pict>
          <v:rect id="Rectangle 60" o:spid="_x0000_s1064" style="position:absolute;left:0;text-align:left;margin-left:36pt;margin-top:501.75pt;width:10in;height:0;z-index:251643392;visibility:visible;mso-wrap-style:none;mso-wrap-distance-top:-3e-5mm;mso-wrap-distance-bottom:-3e-5mm;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" filled="f" stroked="f">
            <v:textbox style="mso-fit-shape-to-text:t"/>
          </v:rect>
        </w:pict>
      </w:r>
    </w:p>
    <w:p w:rsidR="0055258F" w:rsidRPr="00FF755A" w:rsidRDefault="0055258F" w:rsidP="0055258F">
      <w:pPr>
        <w:pStyle w:val="a4"/>
        <w:spacing w:before="0" w:beforeAutospacing="0" w:after="0" w:afterAutospacing="0"/>
        <w:rPr>
          <w:rFonts w:eastAsiaTheme="minorHAnsi"/>
          <w:b/>
          <w:lang w:val="ru-RU" w:eastAsia="en-US"/>
        </w:rPr>
      </w:pPr>
      <w:r w:rsidRPr="00FF755A">
        <w:rPr>
          <w:rFonts w:eastAsiaTheme="minorHAnsi"/>
          <w:b/>
          <w:lang w:val="ru-RU" w:eastAsia="en-US"/>
        </w:rPr>
        <w:t>Структура развивающегося методического ресурса</w:t>
      </w:r>
    </w:p>
    <w:p w:rsidR="0055258F" w:rsidRPr="00FF755A" w:rsidRDefault="0055258F" w:rsidP="0055258F">
      <w:pPr>
        <w:spacing w:after="0" w:line="240" w:lineRule="auto"/>
        <w:jc w:val="center"/>
        <w:rPr>
          <w:rFonts w:ascii="Times New Roman" w:hAnsi="Times New Roman"/>
          <w:b/>
          <w:sz w:val="24"/>
          <w:szCs w:val="24"/>
          <w:lang w:val="ru-RU" w:eastAsia="ru-RU"/>
        </w:rPr>
      </w:pPr>
    </w:p>
    <w:p w:rsidR="0055258F" w:rsidRPr="00FF755A" w:rsidRDefault="003417F1" w:rsidP="0055258F">
      <w:pPr>
        <w:spacing w:after="0" w:line="240" w:lineRule="auto"/>
        <w:jc w:val="center"/>
        <w:rPr>
          <w:rFonts w:ascii="Times New Roman" w:hAnsi="Times New Roman"/>
          <w:b/>
          <w:sz w:val="24"/>
          <w:szCs w:val="24"/>
          <w:lang w:val="ru-RU"/>
        </w:rPr>
      </w:pPr>
      <w:r w:rsidRPr="003417F1">
        <w:rPr>
          <w:rFonts w:ascii="Times New Roman" w:hAnsi="Times New Roman"/>
        </w:rPr>
        <w:pict>
          <v:line id="Line 15" o:spid="_x0000_s1066" style="position:absolute;left:0;text-align:left;flip:x;z-index:251644416;visibility:visible" from="272.7pt,292.45pt" to="287.7pt,3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">
            <v:stroke endarrow="block"/>
          </v:line>
        </w:pict>
      </w:r>
      <w:r w:rsidRPr="003417F1">
        <w:rPr>
          <w:rFonts w:ascii="Times New Roman" w:hAnsi="Times New Roman"/>
        </w:rPr>
        <w:pict>
          <v:line id="Line 13" o:spid="_x0000_s1067" style="position:absolute;left:0;text-align:left;z-index:251645440;visibility:visible" from="301.25pt,292.7pt" to="348.45pt,3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">
            <v:stroke endarrow="block"/>
          </v:line>
        </w:pict>
      </w:r>
      <w:r w:rsidRPr="003417F1">
        <w:rPr>
          <w:rFonts w:ascii="Times New Roman" w:hAnsi="Times New Roman"/>
        </w:rPr>
        <w:pict>
          <v:shapetype id="_x0000_t202" coordsize="21600,21600" o:spt="202" path="m,l,21600r21600,l21600,xe">
            <v:stroke joinstyle="miter"/>
            <v:path gradientshapeok="t" o:connecttype="rect"/>
          </v:shapetype>
          <v:shape id="Text Box 40" o:spid="_x0000_s1068" type="#_x0000_t202" style="position:absolute;left:0;text-align:left;margin-left:72.9pt;margin-top:24.9pt;width:282pt;height:32.2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">
            <v:textbox>
              <w:txbxContent>
                <w:p w:rsidR="00FE0580" w:rsidRDefault="00FE0580" w:rsidP="0055258F">
                  <w:pPr>
                    <w:pStyle w:val="a4"/>
                    <w:spacing w:before="0" w:beforeAutospacing="0" w:after="0" w:afterAutospacing="0"/>
                    <w:jc w:val="center"/>
                    <w:textAlignment w:val="baseline"/>
                  </w:pPr>
                  <w:r>
                    <w:rPr>
                      <w:rFonts w:ascii="Calibri" w:eastAsia="Calibri" w:hAnsi="Calibri"/>
                      <w:b/>
                      <w:bCs/>
                      <w:color w:val="000000" w:themeColor="text1"/>
                      <w:kern w:val="24"/>
                      <w:sz w:val="32"/>
                      <w:szCs w:val="32"/>
                    </w:rPr>
                    <w:t>Методический совет</w:t>
                  </w:r>
                </w:p>
              </w:txbxContent>
            </v:textbox>
          </v:shape>
        </w:pict>
      </w:r>
      <w:r w:rsidRPr="003417F1">
        <w:rPr>
          <w:rFonts w:ascii="Times New Roman" w:hAnsi="Times New Roman"/>
        </w:rPr>
        <w:pict>
          <v:shape id="Text Box 39" o:spid="_x0000_s1069" type="#_x0000_t202" style="position:absolute;left:0;text-align:left;margin-left:414.85pt;margin-top:117.9pt;width:64.45pt;height:44.2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">
            <v:textbox>
              <w:txbxContent>
                <w:p w:rsidR="00FE0580" w:rsidRDefault="00FE0580" w:rsidP="0055258F">
                  <w:pPr>
                    <w:pStyle w:val="a4"/>
                    <w:spacing w:before="0" w:beforeAutospacing="0" w:after="0" w:afterAutospacing="0"/>
                    <w:jc w:val="center"/>
                    <w:textAlignment w:val="baseline"/>
                  </w:pPr>
                  <w:r>
                    <w:rPr>
                      <w:rFonts w:ascii="Calibri" w:eastAsia="Calibri" w:hAnsi="Calibri"/>
                      <w:color w:val="000000" w:themeColor="text1"/>
                      <w:kern w:val="24"/>
                      <w:sz w:val="20"/>
                      <w:szCs w:val="20"/>
                    </w:rPr>
                    <w:t>библиотечная служба</w:t>
                  </w:r>
                </w:p>
              </w:txbxContent>
            </v:textbox>
          </v:shape>
        </w:pict>
      </w:r>
      <w:r w:rsidRPr="003417F1">
        <w:rPr>
          <w:rFonts w:ascii="Times New Roman" w:hAnsi="Times New Roman"/>
        </w:rPr>
        <w:pict>
          <v:shape id="Text Box 38" o:spid="_x0000_s1070" type="#_x0000_t202" style="position:absolute;left:0;text-align:left;margin-left:-62.05pt;margin-top:79.1pt;width:167.4pt;height:152.2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">
            <v:textbox>
              <w:txbxContent>
                <w:p w:rsidR="00FE0580" w:rsidRDefault="00FE0580" w:rsidP="0055258F">
                  <w:pPr>
                    <w:pStyle w:val="a4"/>
                    <w:spacing w:before="0" w:beforeAutospacing="0" w:after="0" w:afterAutospacing="0"/>
                    <w:jc w:val="center"/>
                    <w:textAlignment w:val="baseline"/>
                    <w:rPr>
                      <w:sz w:val="22"/>
                    </w:rPr>
                  </w:pPr>
                  <w:r>
                    <w:rPr>
                      <w:rFonts w:ascii="Calibri" w:eastAsia="Calibri" w:hAnsi="Calibri"/>
                      <w:color w:val="000000" w:themeColor="text1"/>
                      <w:kern w:val="24"/>
                      <w:szCs w:val="28"/>
                    </w:rPr>
                    <w:t>методические объединения</w:t>
                  </w:r>
                </w:p>
                <w:p w:rsidR="00FE0580" w:rsidRDefault="00FE0580" w:rsidP="00D81B69">
                  <w:pPr>
                    <w:pStyle w:val="ab"/>
                    <w:numPr>
                      <w:ilvl w:val="0"/>
                      <w:numId w:val="9"/>
                    </w:numPr>
                    <w:tabs>
                      <w:tab w:val="left" w:pos="720"/>
                    </w:tabs>
                    <w:spacing w:after="0" w:line="240" w:lineRule="auto"/>
                    <w:textAlignment w:val="baseline"/>
                    <w:rPr>
                      <w:rFonts w:eastAsia="Times New Roman"/>
                    </w:rPr>
                  </w:pPr>
                  <w:r>
                    <w:rPr>
                      <w:color w:val="000000" w:themeColor="text1"/>
                      <w:kern w:val="24"/>
                    </w:rPr>
                    <w:t>учителей гуманитарного цикла;</w:t>
                  </w:r>
                </w:p>
                <w:p w:rsidR="00FE0580" w:rsidRDefault="00FE0580" w:rsidP="00D81B69">
                  <w:pPr>
                    <w:pStyle w:val="ab"/>
                    <w:numPr>
                      <w:ilvl w:val="0"/>
                      <w:numId w:val="9"/>
                    </w:numPr>
                    <w:tabs>
                      <w:tab w:val="left" w:pos="720"/>
                    </w:tabs>
                    <w:spacing w:after="0" w:line="240" w:lineRule="auto"/>
                    <w:textAlignment w:val="baseline"/>
                    <w:rPr>
                      <w:rFonts w:eastAsia="Times New Roman"/>
                    </w:rPr>
                  </w:pPr>
                  <w:r>
                    <w:rPr>
                      <w:color w:val="000000" w:themeColor="text1"/>
                      <w:kern w:val="24"/>
                    </w:rPr>
                    <w:t>учителей иностранного языка;</w:t>
                  </w:r>
                </w:p>
                <w:p w:rsidR="00FE0580" w:rsidRDefault="00FE0580" w:rsidP="00D81B69">
                  <w:pPr>
                    <w:pStyle w:val="ab"/>
                    <w:numPr>
                      <w:ilvl w:val="0"/>
                      <w:numId w:val="9"/>
                    </w:numPr>
                    <w:tabs>
                      <w:tab w:val="left" w:pos="720"/>
                    </w:tabs>
                    <w:kinsoku w:val="0"/>
                    <w:overflowPunct w:val="0"/>
                    <w:spacing w:after="0" w:line="240" w:lineRule="auto"/>
                    <w:textAlignment w:val="baseline"/>
                    <w:rPr>
                      <w:rFonts w:eastAsia="Times New Roman"/>
                    </w:rPr>
                  </w:pPr>
                  <w:r>
                    <w:rPr>
                      <w:color w:val="000000" w:themeColor="text1"/>
                      <w:kern w:val="24"/>
                    </w:rPr>
                    <w:t>учителей естественнонаучного цикла;</w:t>
                  </w:r>
                </w:p>
                <w:p w:rsidR="00FE0580" w:rsidRDefault="00FE0580" w:rsidP="00D81B69">
                  <w:pPr>
                    <w:pStyle w:val="ab"/>
                    <w:numPr>
                      <w:ilvl w:val="0"/>
                      <w:numId w:val="9"/>
                    </w:numPr>
                    <w:tabs>
                      <w:tab w:val="left" w:pos="720"/>
                    </w:tabs>
                    <w:kinsoku w:val="0"/>
                    <w:overflowPunct w:val="0"/>
                    <w:spacing w:after="0" w:line="240" w:lineRule="auto"/>
                    <w:textAlignment w:val="baseline"/>
                    <w:rPr>
                      <w:rFonts w:eastAsia="Times New Roman"/>
                    </w:rPr>
                  </w:pPr>
                  <w:r>
                    <w:rPr>
                      <w:color w:val="000000" w:themeColor="text1"/>
                      <w:kern w:val="24"/>
                    </w:rPr>
                    <w:t>учителей математики, информатики;</w:t>
                  </w:r>
                </w:p>
                <w:p w:rsidR="00FE0580" w:rsidRDefault="00FE0580" w:rsidP="00D81B69">
                  <w:pPr>
                    <w:pStyle w:val="ab"/>
                    <w:numPr>
                      <w:ilvl w:val="0"/>
                      <w:numId w:val="9"/>
                    </w:numPr>
                    <w:tabs>
                      <w:tab w:val="left" w:pos="720"/>
                    </w:tabs>
                    <w:kinsoku w:val="0"/>
                    <w:overflowPunct w:val="0"/>
                    <w:spacing w:after="0" w:line="240" w:lineRule="auto"/>
                    <w:textAlignment w:val="baseline"/>
                    <w:rPr>
                      <w:rFonts w:eastAsia="Times New Roman"/>
                    </w:rPr>
                  </w:pPr>
                  <w:r>
                    <w:rPr>
                      <w:color w:val="000000" w:themeColor="text1"/>
                      <w:kern w:val="24"/>
                    </w:rPr>
                    <w:t>классных руководителей.</w:t>
                  </w:r>
                </w:p>
              </w:txbxContent>
            </v:textbox>
          </v:shape>
        </w:pict>
      </w:r>
      <w:r w:rsidRPr="003417F1">
        <w:rPr>
          <w:rFonts w:ascii="Times New Roman" w:hAnsi="Times New Roman"/>
        </w:rPr>
        <w:pict>
          <v:shape id="Text Box 37" o:spid="_x0000_s1071" type="#_x0000_t202" style="position:absolute;left:0;text-align:left;margin-left:325.35pt;margin-top:99.95pt;width:87.4pt;height:44.2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">
            <v:textbox>
              <w:txbxContent>
                <w:p w:rsidR="00FE0580" w:rsidRDefault="00FE0580" w:rsidP="0055258F">
                  <w:pPr>
                    <w:pStyle w:val="a4"/>
                    <w:spacing w:before="0" w:beforeAutospacing="0" w:after="0" w:afterAutospacing="0"/>
                    <w:jc w:val="center"/>
                    <w:textAlignment w:val="baseline"/>
                    <w:rPr>
                      <w:sz w:val="20"/>
                    </w:rPr>
                  </w:pPr>
                  <w:r>
                    <w:rPr>
                      <w:rFonts w:ascii="Calibri" w:eastAsia="Calibri" w:hAnsi="Calibri"/>
                      <w:color w:val="000000" w:themeColor="text1"/>
                      <w:kern w:val="24"/>
                      <w:sz w:val="20"/>
                    </w:rPr>
                    <w:t xml:space="preserve">социально-психологическая служба </w:t>
                  </w:r>
                </w:p>
              </w:txbxContent>
            </v:textbox>
          </v:shape>
        </w:pict>
      </w:r>
      <w:r w:rsidRPr="003417F1">
        <w:rPr>
          <w:rFonts w:ascii="Times New Roman" w:hAnsi="Times New Roman"/>
        </w:rPr>
        <w:pict>
          <v:line id="Line 35" o:spid="_x0000_s1072" style="position:absolute;left:0;text-align:left;flip:x;z-index:251650560;visibility:visible" from="61.1pt,57.15pt" to="99.45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">
            <v:stroke endarrow="block"/>
          </v:line>
        </w:pict>
      </w:r>
      <w:r w:rsidRPr="003417F1">
        <w:rPr>
          <w:rFonts w:ascii="Times New Roman" w:hAnsi="Times New Roman"/>
        </w:rPr>
        <w:pict>
          <v:line id="Line 34" o:spid="_x0000_s1073" style="position:absolute;left:0;text-align:left;z-index:251651584;visibility:visible" from="124.8pt,57.15pt" to="124.8pt,2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">
            <v:stroke endarrow="block"/>
          </v:line>
        </w:pict>
      </w:r>
      <w:r w:rsidRPr="003417F1">
        <w:rPr>
          <w:rFonts w:ascii="Times New Roman" w:hAnsi="Times New Roman"/>
        </w:rPr>
        <w:pict>
          <v:line id="Line 33" o:spid="_x0000_s1074" style="position:absolute;left:0;text-align:left;z-index:251652608;visibility:visible" from="341.1pt,57.15pt" to="447.6pt,1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">
            <v:stroke endarrow="block"/>
          </v:line>
        </w:pict>
      </w:r>
      <w:r w:rsidRPr="003417F1">
        <w:rPr>
          <w:rFonts w:ascii="Times New Roman" w:hAnsi="Times New Roman"/>
        </w:rPr>
        <w:pict>
          <v:line id="Line 30" o:spid="_x0000_s1075" style="position:absolute;left:0;text-align:left;z-index:251653632;visibility:visible" from="30.5pt,240.6pt" to="447.6pt,2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"/>
        </w:pict>
      </w:r>
      <w:r w:rsidRPr="003417F1">
        <w:rPr>
          <w:rFonts w:ascii="Times New Roman" w:hAnsi="Times New Roman"/>
        </w:rPr>
        <w:pict>
          <v:line id="Line 29" o:spid="_x0000_s1076" style="position:absolute;left:0;text-align:left;flip:x;z-index:251654656;visibility:visible" from="54.6pt,241.35pt" to="54.6pt,2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">
            <v:stroke endarrow="block"/>
          </v:line>
        </w:pict>
      </w:r>
      <w:r w:rsidRPr="003417F1">
        <w:rPr>
          <w:rFonts w:ascii="Times New Roman" w:hAnsi="Times New Roman"/>
        </w:rPr>
        <w:pict>
          <v:line id="Line 26" o:spid="_x0000_s1077" style="position:absolute;left:0;text-align:left;z-index:251655680;visibility:visible" from="301.25pt,242.2pt" to="301.3pt,2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">
            <v:stroke endarrow="block"/>
          </v:line>
        </w:pict>
      </w:r>
      <w:r w:rsidRPr="003417F1">
        <w:rPr>
          <w:rFonts w:ascii="Times New Roman" w:hAnsi="Times New Roman"/>
        </w:rPr>
        <w:pict>
          <v:line id="Line 25" o:spid="_x0000_s1078" style="position:absolute;left:0;text-align:left;z-index:251656704;visibility:visible" from="406.6pt,242.2pt" to="406.65pt,2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">
            <v:stroke endarrow="block"/>
          </v:line>
        </w:pict>
      </w:r>
      <w:r w:rsidRPr="003417F1">
        <w:rPr>
          <w:rFonts w:ascii="Times New Roman" w:hAnsi="Times New Roman"/>
        </w:rPr>
        <w:pict>
          <v:shape id="Text Box 23" o:spid="_x0000_s1079" type="#_x0000_t202" style="position:absolute;left:0;text-align:left;margin-left:241.4pt;margin-top:256.15pt;width:107.05pt;height:34.8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" fillcolor="white [3201]" strokecolor="#c0504d [3205]" strokeweight="2.5pt">
            <v:shadow color="#868686"/>
            <v:textbox>
              <w:txbxContent>
                <w:p w:rsidR="00FE0580" w:rsidRDefault="00FE0580" w:rsidP="0055258F">
                  <w:pPr>
                    <w:pStyle w:val="a4"/>
                    <w:spacing w:before="0" w:beforeAutospacing="0" w:after="0" w:afterAutospacing="0"/>
                    <w:jc w:val="center"/>
                    <w:textAlignment w:val="baseline"/>
                    <w:rPr>
                      <w:rFonts w:ascii="Calibri" w:eastAsia="Calibri" w:hAnsi="Calibri"/>
                      <w:color w:val="000000" w:themeColor="text1"/>
                      <w:kern w:val="24"/>
                      <w:sz w:val="22"/>
                      <w:szCs w:val="22"/>
                    </w:rPr>
                  </w:pPr>
                  <w:r>
                    <w:rPr>
                      <w:rFonts w:ascii="Calibri" w:eastAsia="Calibri" w:hAnsi="Calibri"/>
                      <w:color w:val="000000" w:themeColor="text1"/>
                      <w:kern w:val="24"/>
                      <w:sz w:val="22"/>
                      <w:szCs w:val="22"/>
                    </w:rPr>
                    <w:t xml:space="preserve">Лаборатории </w:t>
                  </w:r>
                </w:p>
                <w:p w:rsidR="00FE0580" w:rsidRDefault="00FE0580" w:rsidP="0055258F">
                  <w:pPr>
                    <w:pStyle w:val="a4"/>
                    <w:spacing w:before="0" w:beforeAutospacing="0" w:after="0" w:afterAutospacing="0"/>
                    <w:jc w:val="center"/>
                    <w:textAlignment w:val="baseline"/>
                    <w:rPr>
                      <w:rFonts w:eastAsiaTheme="minorEastAsia"/>
                    </w:rPr>
                  </w:pPr>
                  <w:r>
                    <w:rPr>
                      <w:rFonts w:ascii="Calibri" w:eastAsia="Calibri" w:hAnsi="Calibri"/>
                      <w:color w:val="000000" w:themeColor="text1"/>
                      <w:kern w:val="24"/>
                      <w:sz w:val="22"/>
                      <w:szCs w:val="22"/>
                    </w:rPr>
                    <w:t>пед. мастерства</w:t>
                  </w:r>
                </w:p>
              </w:txbxContent>
            </v:textbox>
          </v:shape>
        </w:pict>
      </w:r>
      <w:r w:rsidRPr="003417F1">
        <w:rPr>
          <w:rFonts w:ascii="Times New Roman" w:hAnsi="Times New Roman"/>
        </w:rPr>
        <w:pict>
          <v:shape id="Text Box 22" o:spid="_x0000_s1080" type="#_x0000_t202" style="position:absolute;left:0;text-align:left;margin-left:-30.9pt;margin-top:256.15pt;width:120.75pt;height:34.8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">
            <v:textbox>
              <w:txbxContent>
                <w:p w:rsidR="00FE0580" w:rsidRDefault="00FE0580" w:rsidP="0055258F">
                  <w:pPr>
                    <w:pStyle w:val="a4"/>
                    <w:spacing w:before="0" w:beforeAutospacing="0" w:after="0" w:afterAutospacing="0"/>
                    <w:jc w:val="center"/>
                    <w:textAlignment w:val="baseline"/>
                  </w:pPr>
                  <w:r>
                    <w:rPr>
                      <w:rFonts w:ascii="Calibri" w:eastAsia="Calibri" w:hAnsi="Calibri"/>
                      <w:color w:val="000000" w:themeColor="text1"/>
                      <w:kern w:val="24"/>
                      <w:sz w:val="22"/>
                      <w:szCs w:val="22"/>
                    </w:rPr>
                    <w:t>Индивидуальная методическая работа</w:t>
                  </w:r>
                </w:p>
              </w:txbxContent>
            </v:textbox>
          </v:shape>
        </w:pict>
      </w:r>
      <w:r w:rsidRPr="003417F1">
        <w:rPr>
          <w:rFonts w:ascii="Times New Roman" w:hAnsi="Times New Roman"/>
        </w:rPr>
        <w:pict>
          <v:shape id="Text Box 21" o:spid="_x0000_s1081" type="#_x0000_t202" style="position:absolute;left:0;text-align:left;margin-left:368.2pt;margin-top:257.3pt;width:79.4pt;height:49.3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">
            <v:textbox>
              <w:txbxContent>
                <w:p w:rsidR="00FE0580" w:rsidRDefault="00FE0580" w:rsidP="0055258F">
                  <w:pPr>
                    <w:pStyle w:val="a4"/>
                    <w:spacing w:before="0" w:beforeAutospacing="0" w:after="0" w:afterAutospacing="0"/>
                    <w:jc w:val="center"/>
                    <w:textAlignment w:val="baseline"/>
                  </w:pPr>
                  <w:r>
                    <w:rPr>
                      <w:rFonts w:ascii="Calibri" w:eastAsia="Calibri" w:hAnsi="Calibri"/>
                      <w:color w:val="000000" w:themeColor="text1"/>
                      <w:kern w:val="24"/>
                      <w:sz w:val="22"/>
                      <w:szCs w:val="22"/>
                    </w:rPr>
                    <w:t>Временные творческие группы</w:t>
                  </w:r>
                </w:p>
              </w:txbxContent>
            </v:textbox>
          </v:shape>
        </w:pict>
      </w:r>
      <w:r w:rsidRPr="003417F1">
        <w:rPr>
          <w:rFonts w:ascii="Times New Roman" w:hAnsi="Times New Roman"/>
        </w:rPr>
        <w:pict>
          <v:line id="Line 36" o:spid="_x0000_s1082" style="position:absolute;left:0;text-align:left;flip:x;z-index:251660800;visibility:visible" from="202.95pt,292.7pt" to="268.3pt,3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">
            <v:stroke endarrow="block"/>
          </v:line>
        </w:pict>
      </w:r>
      <w:r w:rsidRPr="003417F1">
        <w:rPr>
          <w:rFonts w:ascii="Times New Roman" w:hAnsi="Times New Roman"/>
        </w:rPr>
        <w:pict>
          <v:shape id="Text Box 12" o:spid="_x0000_s1083" type="#_x0000_t202" style="position:absolute;left:0;text-align:left;margin-left:241.35pt;margin-top:327.65pt;width:83.15pt;height:56.55pt;z-index:251661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" fillcolor="#ffc000" strokecolor="white [3201]" strokeweight="3pt">
            <v:shadow on="t" color="black" opacity="24903f" origin=",.5" offset="0,.55556mm"/>
            <v:textbox>
              <w:txbxContent>
                <w:p w:rsidR="00FE0580" w:rsidRDefault="00FE0580" w:rsidP="0055258F">
                  <w:pPr>
                    <w:pStyle w:val="a4"/>
                    <w:spacing w:before="0" w:beforeAutospacing="0" w:after="0" w:afterAutospacing="0"/>
                    <w:jc w:val="center"/>
                    <w:textAlignment w:val="baseline"/>
                    <w:rPr>
                      <w:rFonts w:ascii="Calibri" w:eastAsia="Calibri" w:hAnsi="Calibri"/>
                      <w:color w:val="000000" w:themeColor="text1"/>
                      <w:kern w:val="24"/>
                      <w:sz w:val="22"/>
                      <w:szCs w:val="22"/>
                    </w:rPr>
                  </w:pPr>
                  <w:r>
                    <w:rPr>
                      <w:rFonts w:ascii="Calibri" w:eastAsia="Calibri" w:hAnsi="Calibri"/>
                      <w:color w:val="000000" w:themeColor="text1"/>
                      <w:kern w:val="24"/>
                      <w:sz w:val="22"/>
                      <w:szCs w:val="22"/>
                    </w:rPr>
                    <w:t>Медиацентр</w:t>
                  </w:r>
                </w:p>
                <w:p w:rsidR="00FE0580" w:rsidRDefault="00FE0580" w:rsidP="0055258F">
                  <w:pPr>
                    <w:pStyle w:val="a4"/>
                    <w:spacing w:before="0" w:beforeAutospacing="0" w:after="0" w:afterAutospacing="0"/>
                    <w:jc w:val="center"/>
                    <w:textAlignment w:val="baseline"/>
                    <w:rPr>
                      <w:rFonts w:eastAsiaTheme="minorEastAsia"/>
                    </w:rPr>
                  </w:pPr>
                </w:p>
              </w:txbxContent>
            </v:textbox>
          </v:shape>
        </w:pict>
      </w:r>
      <w:r w:rsidRPr="003417F1">
        <w:rPr>
          <w:rFonts w:ascii="Times New Roman" w:hAnsi="Times New Roman"/>
        </w:rPr>
        <w:pict>
          <v:line id="Line 4" o:spid="_x0000_s1084" style="position:absolute;left:0;text-align:left;z-index:251662848;visibility:visible" from="306.6pt,107.4pt" to="324.25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" strokecolor="#92d050" strokeweight="2.25pt">
            <v:stroke startarrow="block" endarrow="block"/>
          </v:line>
        </w:pict>
      </w:r>
      <w:r w:rsidRPr="003417F1">
        <w:rPr>
          <w:rFonts w:ascii="Times New Roman" w:hAnsi="Times New Roman"/>
        </w:rPr>
        <w:pict>
          <v:line id="Line 3" o:spid="_x0000_s1085" style="position:absolute;left:0;text-align:left;z-index:251663872;visibility:visible" from="103.3pt,107.4pt" to="138.6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" strokecolor="#92d050" strokeweight="2.25pt">
            <v:stroke startarrow="block" endarrow="block"/>
          </v:line>
        </w:pict>
      </w:r>
      <w:r w:rsidRPr="003417F1">
        <w:rPr>
          <w:rFonts w:ascii="Times New Roman" w:hAnsi="Times New Roman"/>
        </w:rPr>
        <w:pict>
          <v:shape id="Text Box 46" o:spid="_x0000_s1086" type="#_x0000_t202" style="position:absolute;left:0;text-align:left;margin-left:132.5pt;margin-top:79.1pt;width:174.85pt;height:52.25pt;z-index:251664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" fillcolor="white [3201]" strokecolor="#9bbb59 [3206]" strokeweight="2.5pt">
            <v:shadow color="#868686"/>
            <v:textbox>
              <w:txbxContent>
                <w:p w:rsidR="00FE0580" w:rsidRDefault="00FE0580" w:rsidP="0055258F">
                  <w:pPr>
                    <w:pStyle w:val="a4"/>
                    <w:spacing w:before="0" w:beforeAutospacing="0" w:after="0" w:afterAutospacing="0"/>
                    <w:jc w:val="center"/>
                    <w:textAlignment w:val="baseline"/>
                  </w:pPr>
                  <w:r>
                    <w:rPr>
                      <w:rFonts w:ascii="Calibri" w:eastAsia="Calibri" w:hAnsi="Calibri"/>
                      <w:b/>
                      <w:bCs/>
                      <w:kern w:val="24"/>
                      <w:sz w:val="28"/>
                      <w:szCs w:val="28"/>
                    </w:rPr>
                    <w:t xml:space="preserve">Педагогический </w:t>
                  </w:r>
                </w:p>
                <w:p w:rsidR="00FE0580" w:rsidRDefault="00FE0580" w:rsidP="0055258F">
                  <w:pPr>
                    <w:pStyle w:val="a4"/>
                    <w:spacing w:before="0" w:beforeAutospacing="0" w:after="0" w:afterAutospacing="0"/>
                    <w:jc w:val="center"/>
                    <w:textAlignment w:val="baseline"/>
                  </w:pPr>
                  <w:r>
                    <w:rPr>
                      <w:rFonts w:ascii="Calibri" w:eastAsia="Calibri" w:hAnsi="Calibri"/>
                      <w:b/>
                      <w:bCs/>
                      <w:kern w:val="24"/>
                      <w:sz w:val="28"/>
                      <w:szCs w:val="28"/>
                    </w:rPr>
                    <w:t>коллектив</w:t>
                  </w:r>
                </w:p>
              </w:txbxContent>
            </v:textbox>
          </v:shape>
        </w:pict>
      </w:r>
      <w:r w:rsidRPr="003417F1">
        <w:rPr>
          <w:rFonts w:ascii="Times New Roman" w:hAnsi="Times New Roman"/>
        </w:rPr>
        <w:pict>
          <v:line id="Line 47" o:spid="_x0000_s1087" style="position:absolute;left:0;text-align:left;z-index:251665920;visibility:visible" from="309.4pt,59.5pt" to="367.95pt,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">
            <v:stroke endarrow="block"/>
          </v:line>
        </w:pict>
      </w:r>
      <w:r w:rsidRPr="003417F1">
        <w:rPr>
          <w:rFonts w:ascii="Times New Roman" w:hAnsi="Times New Roman"/>
        </w:rPr>
        <w:pict>
          <v:line id="Line 48" o:spid="_x0000_s1088" style="position:absolute;left:0;text-align:left;z-index:251666944;visibility:visible" from="446.85pt,162.15pt" to="447pt,2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">
            <v:stroke endarrow="block"/>
          </v:line>
        </w:pict>
      </w:r>
      <w:r w:rsidRPr="003417F1">
        <w:rPr>
          <w:rFonts w:ascii="Times New Roman" w:hAnsi="Times New Roman"/>
        </w:rPr>
        <w:pict>
          <v:line id="Line 52" o:spid="_x0000_s1089" style="position:absolute;left:0;text-align:left;z-index:251667968;visibility:visible" from="367.95pt,144.15pt" to="368.15pt,2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">
            <v:stroke endarrow="block"/>
          </v:line>
        </w:pict>
      </w:r>
      <w:r w:rsidRPr="003417F1">
        <w:rPr>
          <w:rFonts w:ascii="Times New Roman" w:hAnsi="Times New Roman"/>
        </w:rPr>
        <w:pict>
          <v:shape id="Text Box 53" o:spid="_x0000_s1090" type="#_x0000_t202" style="position:absolute;left:0;text-align:left;margin-left:328.6pt;margin-top:327.6pt;width:88.1pt;height:56.55pt;z-index:251668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" fillcolor="#ffc000" strokecolor="white [3201]" strokeweight="3pt">
            <v:shadow on="t" color="black" opacity="24903f" origin=",.5" offset="0,.55556mm"/>
            <v:textbox>
              <w:txbxContent>
                <w:p w:rsidR="00FE0580" w:rsidRDefault="00FE0580" w:rsidP="0055258F">
                  <w:pPr>
                    <w:pStyle w:val="a4"/>
                    <w:spacing w:before="0" w:beforeAutospacing="0" w:after="0" w:afterAutospacing="0"/>
                    <w:jc w:val="center"/>
                    <w:textAlignment w:val="baseline"/>
                    <w:rPr>
                      <w:rFonts w:ascii="Calibri" w:eastAsia="Calibri" w:hAnsi="Calibri"/>
                      <w:color w:val="000000" w:themeColor="text1"/>
                      <w:kern w:val="24"/>
                      <w:sz w:val="22"/>
                      <w:szCs w:val="22"/>
                    </w:rPr>
                  </w:pPr>
                  <w:r>
                    <w:rPr>
                      <w:rFonts w:ascii="Calibri" w:eastAsia="Calibri" w:hAnsi="Calibri"/>
                      <w:color w:val="000000" w:themeColor="text1"/>
                      <w:kern w:val="24"/>
                      <w:sz w:val="22"/>
                      <w:szCs w:val="22"/>
                    </w:rPr>
                    <w:t>Образовательный туризм</w:t>
                  </w:r>
                </w:p>
              </w:txbxContent>
            </v:textbox>
          </v:shape>
        </w:pict>
      </w:r>
      <w:r w:rsidRPr="003417F1">
        <w:rPr>
          <w:rFonts w:ascii="Times New Roman" w:hAnsi="Times New Roman"/>
        </w:rPr>
        <w:pict>
          <v:line id="Line 55" o:spid="_x0000_s1091" style="position:absolute;left:0;text-align:left;flip:x;z-index:251670016;visibility:visible" from="220.95pt,131.35pt" to="220.95pt,2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" strokecolor="#92d050" strokeweight="2.25pt">
            <v:stroke startarrow="block" endarrow="block"/>
          </v:line>
        </w:pict>
      </w:r>
      <w:r w:rsidRPr="003417F1">
        <w:rPr>
          <w:rFonts w:ascii="Times New Roman" w:hAnsi="Times New Roman"/>
        </w:rPr>
        <w:pict>
          <v:shape id="Text Box 56" o:spid="_x0000_s1092" type="#_x0000_t202" style="position:absolute;left:0;text-align:left;margin-left:138.6pt;margin-top:327.55pt;width:97.55pt;height:56.6pt;z-index:251671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" fillcolor="#ffc000" strokecolor="white [3201]" strokeweight="3pt">
            <v:shadow on="t" color="black" opacity="24903f" origin=",.5" offset="0,.55556mm"/>
            <v:textbox>
              <w:txbxContent>
                <w:p w:rsidR="00FE0580" w:rsidRDefault="00FE0580" w:rsidP="0055258F">
                  <w:pPr>
                    <w:pStyle w:val="a4"/>
                    <w:spacing w:before="0" w:beforeAutospacing="0" w:after="0" w:afterAutospacing="0"/>
                    <w:jc w:val="center"/>
                    <w:textAlignment w:val="baseline"/>
                    <w:rPr>
                      <w:rFonts w:ascii="Calibri" w:eastAsia="Calibri" w:hAnsi="Calibri"/>
                      <w:color w:val="000000" w:themeColor="text1"/>
                      <w:kern w:val="24"/>
                      <w:sz w:val="22"/>
                      <w:szCs w:val="22"/>
                    </w:rPr>
                  </w:pPr>
                  <w:r>
                    <w:rPr>
                      <w:rFonts w:ascii="Calibri" w:eastAsia="Calibri" w:hAnsi="Calibri"/>
                      <w:color w:val="000000" w:themeColor="text1"/>
                      <w:kern w:val="24"/>
                      <w:sz w:val="22"/>
                      <w:szCs w:val="22"/>
                    </w:rPr>
                    <w:t>Проектная деятельность</w:t>
                  </w:r>
                </w:p>
              </w:txbxContent>
            </v:textbox>
          </v:shape>
        </w:pict>
      </w:r>
      <w:r w:rsidRPr="003417F1">
        <w:rPr>
          <w:rFonts w:ascii="Times New Roman" w:hAnsi="Times New Roman"/>
        </w:rPr>
        <w:pict>
          <v:line id="Line 57" o:spid="_x0000_s1093" style="position:absolute;left:0;text-align:left;z-index:251672064;visibility:visible" from="30.45pt,231.3pt" to="30.5pt,2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">
            <v:stroke endarrow="block"/>
          </v:line>
        </w:pict>
      </w:r>
      <w:r w:rsidRPr="003417F1">
        <w:rPr>
          <w:rFonts w:ascii="Times New Roman" w:hAnsi="Times New Roman"/>
        </w:rPr>
        <w:pict>
          <v:shape id="Text Box 67" o:spid="_x0000_s1094" type="#_x0000_t202" style="position:absolute;left:0;text-align:left;margin-left:54.6pt;margin-top:327.6pt;width:77.9pt;height:56.55pt;z-index:2516730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" fillcolor="#ffc000" strokecolor="white [3201]" strokeweight="3pt">
            <v:shadow on="t" color="black" opacity="24903f" origin=",.5" offset="0,.55556mm"/>
            <v:textbox>
              <w:txbxContent>
                <w:p w:rsidR="00FE0580" w:rsidRDefault="00FE0580" w:rsidP="0055258F">
                  <w:pPr>
                    <w:pStyle w:val="a4"/>
                    <w:spacing w:before="0" w:beforeAutospacing="0" w:after="0" w:afterAutospacing="0"/>
                    <w:jc w:val="center"/>
                    <w:textAlignment w:val="baseline"/>
                    <w:rPr>
                      <w:rFonts w:ascii="Calibri" w:eastAsia="Calibri" w:hAnsi="Calibri"/>
                      <w:color w:val="000000" w:themeColor="text1"/>
                      <w:kern w:val="24"/>
                      <w:sz w:val="22"/>
                      <w:szCs w:val="22"/>
                    </w:rPr>
                  </w:pPr>
                  <w:r>
                    <w:rPr>
                      <w:rFonts w:ascii="Calibri" w:eastAsia="Calibri" w:hAnsi="Calibri"/>
                      <w:color w:val="000000" w:themeColor="text1"/>
                      <w:kern w:val="24"/>
                      <w:sz w:val="22"/>
                      <w:szCs w:val="22"/>
                    </w:rPr>
                    <w:t>ЧГК</w:t>
                  </w:r>
                </w:p>
              </w:txbxContent>
            </v:textbox>
          </v:shape>
        </w:pict>
      </w:r>
      <w:r w:rsidRPr="003417F1">
        <w:rPr>
          <w:rFonts w:ascii="Times New Roman" w:hAnsi="Times New Roman"/>
        </w:rPr>
        <w:pict>
          <v:shape id="AutoShape 73" o:spid="_x0000_s1095" type="#_x0000_t32" style="position:absolute;left:0;text-align:left;margin-left:103.3pt;margin-top:151.65pt;width:311.55pt;height:0;flip:x;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">
            <v:stroke endarrow="block"/>
          </v:shape>
        </w:pict>
      </w:r>
      <w:r w:rsidRPr="003417F1">
        <w:rPr>
          <w:rFonts w:ascii="Times New Roman" w:hAnsi="Times New Roman"/>
        </w:rPr>
        <w:pict>
          <v:shape id="AutoShape 74" o:spid="_x0000_s1096" type="#_x0000_t32" style="position:absolute;left:0;text-align:left;margin-left:99.45pt;margin-top:285.9pt;width:141.95pt;height:41.65pt;flip:x;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">
            <v:stroke endarrow="block"/>
          </v:shape>
        </w:pict>
      </w:r>
      <w:r w:rsidR="0055258F" w:rsidRPr="00FF755A">
        <w:rPr>
          <w:rFonts w:ascii="Times New Roman" w:hAnsi="Times New Roman"/>
          <w:b/>
          <w:sz w:val="24"/>
          <w:szCs w:val="24"/>
          <w:lang w:val="ru-RU"/>
        </w:rPr>
        <w:br w:type="page"/>
      </w:r>
    </w:p>
    <w:p w:rsidR="0055258F" w:rsidRPr="00FF755A" w:rsidRDefault="0055258F" w:rsidP="0055258F">
      <w:pPr>
        <w:spacing w:after="0" w:line="240" w:lineRule="auto"/>
        <w:jc w:val="center"/>
        <w:rPr>
          <w:rFonts w:ascii="Times New Roman" w:hAnsi="Times New Roman"/>
          <w:b/>
          <w:sz w:val="24"/>
          <w:szCs w:val="24"/>
          <w:lang w:val="ru-RU"/>
        </w:rPr>
      </w:pPr>
      <w:r w:rsidRPr="00FF755A">
        <w:rPr>
          <w:rFonts w:ascii="Times New Roman" w:hAnsi="Times New Roman"/>
          <w:b/>
          <w:sz w:val="24"/>
          <w:szCs w:val="24"/>
          <w:lang w:val="ru-RU"/>
        </w:rPr>
        <w:lastRenderedPageBreak/>
        <w:t>План научно-методических мероприятий на 2017-2018 учебный год</w:t>
      </w:r>
    </w:p>
    <w:p w:rsidR="0055258F" w:rsidRPr="00FF755A" w:rsidRDefault="0055258F" w:rsidP="0055258F">
      <w:pPr>
        <w:spacing w:after="0" w:line="240" w:lineRule="auto"/>
        <w:jc w:val="center"/>
        <w:rPr>
          <w:rFonts w:ascii="Times New Roman" w:hAnsi="Times New Roman"/>
          <w:b/>
          <w:sz w:val="24"/>
          <w:szCs w:val="24"/>
          <w:lang w:val="ru-RU"/>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3827"/>
        <w:gridCol w:w="1418"/>
        <w:gridCol w:w="1984"/>
      </w:tblGrid>
      <w:tr w:rsidR="0055258F" w:rsidRPr="008B354B" w:rsidTr="0055258F">
        <w:tc>
          <w:tcPr>
            <w:tcW w:w="2977" w:type="dxa"/>
            <w:tcBorders>
              <w:top w:val="single" w:sz="4" w:space="0" w:color="auto"/>
              <w:left w:val="single" w:sz="4" w:space="0" w:color="auto"/>
              <w:bottom w:val="single" w:sz="4" w:space="0" w:color="auto"/>
              <w:right w:val="single" w:sz="4" w:space="0" w:color="auto"/>
            </w:tcBorders>
            <w:vAlign w:val="center"/>
            <w:hideMark/>
          </w:tcPr>
          <w:p w:rsidR="0055258F" w:rsidRPr="008B354B" w:rsidRDefault="0055258F">
            <w:pPr>
              <w:spacing w:after="0" w:line="240" w:lineRule="auto"/>
              <w:jc w:val="center"/>
              <w:rPr>
                <w:rFonts w:ascii="Times New Roman" w:hAnsi="Times New Roman"/>
                <w:b/>
              </w:rPr>
            </w:pPr>
            <w:r w:rsidRPr="008B354B">
              <w:rPr>
                <w:rFonts w:ascii="Times New Roman" w:hAnsi="Times New Roman"/>
                <w:b/>
              </w:rPr>
              <w:t>Направления деятельности,  задачи</w:t>
            </w:r>
          </w:p>
        </w:tc>
        <w:tc>
          <w:tcPr>
            <w:tcW w:w="3827" w:type="dxa"/>
            <w:tcBorders>
              <w:top w:val="single" w:sz="4" w:space="0" w:color="auto"/>
              <w:left w:val="single" w:sz="4" w:space="0" w:color="auto"/>
              <w:bottom w:val="single" w:sz="4" w:space="0" w:color="auto"/>
              <w:right w:val="single" w:sz="4" w:space="0" w:color="auto"/>
            </w:tcBorders>
            <w:vAlign w:val="center"/>
            <w:hideMark/>
          </w:tcPr>
          <w:p w:rsidR="0055258F" w:rsidRPr="008B354B" w:rsidRDefault="0055258F">
            <w:pPr>
              <w:spacing w:after="0" w:line="240" w:lineRule="auto"/>
              <w:jc w:val="center"/>
              <w:rPr>
                <w:rFonts w:ascii="Times New Roman" w:hAnsi="Times New Roman"/>
                <w:b/>
              </w:rPr>
            </w:pPr>
            <w:r w:rsidRPr="008B354B">
              <w:rPr>
                <w:rFonts w:ascii="Times New Roman" w:hAnsi="Times New Roman"/>
                <w:b/>
              </w:rPr>
              <w:t>Виды деятельности, мероприятия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55258F" w:rsidRPr="008B354B" w:rsidRDefault="0055258F">
            <w:pPr>
              <w:spacing w:after="0" w:line="240" w:lineRule="auto"/>
              <w:jc w:val="center"/>
              <w:rPr>
                <w:rFonts w:ascii="Times New Roman" w:hAnsi="Times New Roman"/>
                <w:b/>
              </w:rPr>
            </w:pPr>
            <w:r w:rsidRPr="008B354B">
              <w:rPr>
                <w:rFonts w:ascii="Times New Roman" w:hAnsi="Times New Roman"/>
                <w:b/>
              </w:rPr>
              <w:t>Сроки исполнения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55258F" w:rsidRPr="008B354B" w:rsidRDefault="0055258F">
            <w:pPr>
              <w:spacing w:after="0" w:line="240" w:lineRule="auto"/>
              <w:jc w:val="center"/>
              <w:rPr>
                <w:rFonts w:ascii="Times New Roman" w:hAnsi="Times New Roman"/>
                <w:b/>
              </w:rPr>
            </w:pPr>
            <w:r w:rsidRPr="008B354B">
              <w:rPr>
                <w:rFonts w:ascii="Times New Roman" w:hAnsi="Times New Roman"/>
                <w:b/>
              </w:rPr>
              <w:t>Ответственный</w:t>
            </w:r>
          </w:p>
        </w:tc>
      </w:tr>
      <w:tr w:rsidR="0055258F" w:rsidRPr="00F37A47" w:rsidTr="0055258F">
        <w:tc>
          <w:tcPr>
            <w:tcW w:w="2977" w:type="dxa"/>
            <w:tcBorders>
              <w:top w:val="single" w:sz="4" w:space="0" w:color="auto"/>
              <w:left w:val="single" w:sz="4" w:space="0" w:color="auto"/>
              <w:bottom w:val="single" w:sz="4" w:space="0" w:color="auto"/>
              <w:right w:val="single" w:sz="4" w:space="0" w:color="auto"/>
            </w:tcBorders>
            <w:vAlign w:val="center"/>
          </w:tcPr>
          <w:p w:rsidR="0055258F" w:rsidRPr="00FF755A" w:rsidRDefault="0055258F">
            <w:pPr>
              <w:spacing w:after="0" w:line="240" w:lineRule="auto"/>
              <w:rPr>
                <w:rFonts w:ascii="Times New Roman" w:hAnsi="Times New Roman"/>
                <w:b/>
                <w:lang w:val="ru-RU"/>
              </w:rPr>
            </w:pPr>
            <w:r w:rsidRPr="00FF755A">
              <w:rPr>
                <w:rFonts w:ascii="Times New Roman" w:hAnsi="Times New Roman"/>
                <w:b/>
                <w:lang w:val="ru-RU"/>
              </w:rPr>
              <w:t>Изучение образовательного заказа педагогов, администрации корпуса и обучающихся</w:t>
            </w:r>
          </w:p>
          <w:p w:rsidR="0055258F" w:rsidRPr="00FF755A" w:rsidRDefault="0055258F">
            <w:pPr>
              <w:spacing w:after="0" w:line="240" w:lineRule="auto"/>
              <w:rPr>
                <w:rFonts w:ascii="Times New Roman" w:hAnsi="Times New Roman"/>
                <w:b/>
                <w:i/>
                <w:lang w:val="ru-RU"/>
              </w:rPr>
            </w:pPr>
          </w:p>
          <w:p w:rsidR="0055258F" w:rsidRPr="00FF755A" w:rsidRDefault="0055258F">
            <w:pPr>
              <w:spacing w:after="0" w:line="240" w:lineRule="auto"/>
              <w:rPr>
                <w:rFonts w:ascii="Times New Roman" w:hAnsi="Times New Roman"/>
                <w:i/>
                <w:lang w:val="ru-RU"/>
              </w:rPr>
            </w:pPr>
            <w:r w:rsidRPr="00FF755A">
              <w:rPr>
                <w:rFonts w:ascii="Times New Roman" w:hAnsi="Times New Roman"/>
                <w:b/>
                <w:i/>
                <w:lang w:val="ru-RU"/>
              </w:rPr>
              <w:t>Задача</w:t>
            </w:r>
            <w:r w:rsidRPr="00FF755A">
              <w:rPr>
                <w:rFonts w:ascii="Times New Roman" w:hAnsi="Times New Roman"/>
                <w:i/>
                <w:lang w:val="ru-RU"/>
              </w:rPr>
              <w:t>: выявление информационных, учебно-методических, организационно-педагогических и образовательных потребностей педагогов-предметников и администрации.</w:t>
            </w:r>
          </w:p>
          <w:p w:rsidR="0055258F" w:rsidRPr="00FF755A" w:rsidRDefault="0055258F">
            <w:pPr>
              <w:spacing w:after="0" w:line="240" w:lineRule="auto"/>
              <w:jc w:val="center"/>
              <w:rPr>
                <w:rFonts w:ascii="Times New Roman" w:hAnsi="Times New Roman"/>
                <w:b/>
                <w:lang w:val="ru-RU"/>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55258F" w:rsidRPr="008B354B" w:rsidRDefault="0055258F" w:rsidP="00D81B69">
            <w:pPr>
              <w:numPr>
                <w:ilvl w:val="0"/>
                <w:numId w:val="10"/>
              </w:numPr>
              <w:spacing w:after="0" w:line="240" w:lineRule="auto"/>
              <w:rPr>
                <w:rFonts w:ascii="Times New Roman" w:hAnsi="Times New Roman"/>
              </w:rPr>
            </w:pPr>
            <w:r w:rsidRPr="00FF755A">
              <w:rPr>
                <w:rFonts w:ascii="Times New Roman" w:hAnsi="Times New Roman"/>
                <w:lang w:val="ru-RU"/>
              </w:rPr>
              <w:t xml:space="preserve">Анкетирование «Самооценка профессиональной компетентности педагога в соответствии с требованиями, предъявляемыми профессиональным стандартом «педагога». </w:t>
            </w:r>
            <w:r w:rsidRPr="008B354B">
              <w:rPr>
                <w:rFonts w:ascii="Times New Roman" w:hAnsi="Times New Roman"/>
              </w:rPr>
              <w:t>Анализ заказа на оказание методической помощи».</w:t>
            </w:r>
          </w:p>
          <w:p w:rsidR="0055258F" w:rsidRPr="00FF755A" w:rsidRDefault="0055258F" w:rsidP="00D81B69">
            <w:pPr>
              <w:numPr>
                <w:ilvl w:val="0"/>
                <w:numId w:val="10"/>
              </w:numPr>
              <w:spacing w:after="0" w:line="240" w:lineRule="auto"/>
              <w:rPr>
                <w:rFonts w:ascii="Times New Roman" w:hAnsi="Times New Roman"/>
                <w:lang w:val="ru-RU"/>
              </w:rPr>
            </w:pPr>
            <w:r w:rsidRPr="00FF755A">
              <w:rPr>
                <w:rFonts w:ascii="Times New Roman" w:hAnsi="Times New Roman"/>
                <w:lang w:val="ru-RU"/>
              </w:rPr>
              <w:t>Анкетирование обучающихся 7-х классов с целью выявления интересов в области внеурочной деятельности.</w:t>
            </w:r>
          </w:p>
          <w:p w:rsidR="0055258F" w:rsidRPr="00FF755A" w:rsidRDefault="0055258F" w:rsidP="00D81B69">
            <w:pPr>
              <w:numPr>
                <w:ilvl w:val="0"/>
                <w:numId w:val="10"/>
              </w:numPr>
              <w:spacing w:after="0" w:line="240" w:lineRule="auto"/>
              <w:rPr>
                <w:rFonts w:ascii="Times New Roman" w:hAnsi="Times New Roman"/>
                <w:b/>
                <w:lang w:val="ru-RU"/>
              </w:rPr>
            </w:pPr>
            <w:r w:rsidRPr="00FF755A">
              <w:rPr>
                <w:rFonts w:ascii="Times New Roman" w:hAnsi="Times New Roman"/>
                <w:lang w:val="ru-RU"/>
              </w:rPr>
              <w:t>Анкетирование обучающихся с целью выявления направлений проектно-исследовательской деятельности.</w:t>
            </w:r>
          </w:p>
        </w:tc>
        <w:tc>
          <w:tcPr>
            <w:tcW w:w="1418" w:type="dxa"/>
            <w:tcBorders>
              <w:top w:val="single" w:sz="4" w:space="0" w:color="auto"/>
              <w:left w:val="single" w:sz="4" w:space="0" w:color="auto"/>
              <w:bottom w:val="single" w:sz="4" w:space="0" w:color="auto"/>
              <w:right w:val="single" w:sz="4" w:space="0" w:color="auto"/>
            </w:tcBorders>
          </w:tcPr>
          <w:p w:rsidR="0055258F" w:rsidRPr="00FF755A" w:rsidRDefault="0055258F">
            <w:pPr>
              <w:spacing w:after="0" w:line="240" w:lineRule="auto"/>
              <w:rPr>
                <w:rFonts w:ascii="Times New Roman" w:hAnsi="Times New Roman"/>
                <w:lang w:val="ru-RU"/>
              </w:rPr>
            </w:pPr>
          </w:p>
          <w:p w:rsidR="0055258F" w:rsidRPr="008B354B" w:rsidRDefault="0055258F">
            <w:pPr>
              <w:spacing w:after="0" w:line="240" w:lineRule="auto"/>
              <w:rPr>
                <w:rFonts w:ascii="Times New Roman" w:hAnsi="Times New Roman"/>
              </w:rPr>
            </w:pPr>
            <w:r w:rsidRPr="008B354B">
              <w:rPr>
                <w:rFonts w:ascii="Times New Roman" w:hAnsi="Times New Roman"/>
              </w:rPr>
              <w:t>Август</w:t>
            </w:r>
          </w:p>
          <w:p w:rsidR="0055258F" w:rsidRPr="008B354B" w:rsidRDefault="0055258F">
            <w:pPr>
              <w:spacing w:after="0" w:line="240" w:lineRule="auto"/>
              <w:rPr>
                <w:rFonts w:ascii="Times New Roman" w:hAnsi="Times New Roman"/>
              </w:rPr>
            </w:pPr>
          </w:p>
          <w:p w:rsidR="0055258F" w:rsidRPr="008B354B" w:rsidRDefault="0055258F">
            <w:pPr>
              <w:spacing w:after="0" w:line="240" w:lineRule="auto"/>
              <w:rPr>
                <w:rFonts w:ascii="Times New Roman" w:hAnsi="Times New Roman"/>
              </w:rPr>
            </w:pPr>
          </w:p>
          <w:p w:rsidR="0055258F" w:rsidRPr="008B354B" w:rsidRDefault="0055258F">
            <w:pPr>
              <w:spacing w:after="0" w:line="240" w:lineRule="auto"/>
              <w:rPr>
                <w:rFonts w:ascii="Times New Roman" w:hAnsi="Times New Roman"/>
              </w:rPr>
            </w:pPr>
          </w:p>
          <w:p w:rsidR="0055258F" w:rsidRPr="008B354B" w:rsidRDefault="0055258F">
            <w:pPr>
              <w:spacing w:after="0" w:line="240" w:lineRule="auto"/>
              <w:rPr>
                <w:rFonts w:ascii="Times New Roman" w:hAnsi="Times New Roman"/>
              </w:rPr>
            </w:pPr>
          </w:p>
          <w:p w:rsidR="0055258F" w:rsidRPr="008B354B" w:rsidRDefault="0055258F">
            <w:pPr>
              <w:spacing w:after="0" w:line="240" w:lineRule="auto"/>
              <w:rPr>
                <w:rFonts w:ascii="Times New Roman" w:hAnsi="Times New Roman"/>
              </w:rPr>
            </w:pPr>
          </w:p>
          <w:p w:rsidR="0055258F" w:rsidRPr="008B354B" w:rsidRDefault="0055258F">
            <w:pPr>
              <w:spacing w:after="0" w:line="240" w:lineRule="auto"/>
              <w:rPr>
                <w:rFonts w:ascii="Times New Roman" w:hAnsi="Times New Roman"/>
              </w:rPr>
            </w:pPr>
          </w:p>
          <w:p w:rsidR="0055258F" w:rsidRPr="008B354B" w:rsidRDefault="0055258F">
            <w:pPr>
              <w:spacing w:after="0" w:line="240" w:lineRule="auto"/>
              <w:rPr>
                <w:rFonts w:ascii="Times New Roman" w:hAnsi="Times New Roman"/>
              </w:rPr>
            </w:pPr>
          </w:p>
          <w:p w:rsidR="0055258F" w:rsidRPr="008B354B" w:rsidRDefault="0055258F">
            <w:pPr>
              <w:spacing w:after="0" w:line="240" w:lineRule="auto"/>
              <w:rPr>
                <w:rFonts w:ascii="Times New Roman" w:hAnsi="Times New Roman"/>
              </w:rPr>
            </w:pPr>
            <w:r w:rsidRPr="008B354B">
              <w:rPr>
                <w:rFonts w:ascii="Times New Roman" w:hAnsi="Times New Roman"/>
              </w:rPr>
              <w:t xml:space="preserve">Август </w:t>
            </w:r>
          </w:p>
          <w:p w:rsidR="0055258F" w:rsidRPr="008B354B" w:rsidRDefault="0055258F">
            <w:pPr>
              <w:spacing w:after="0" w:line="240" w:lineRule="auto"/>
              <w:rPr>
                <w:rFonts w:ascii="Times New Roman" w:hAnsi="Times New Roman"/>
              </w:rPr>
            </w:pPr>
          </w:p>
          <w:p w:rsidR="0055258F" w:rsidRPr="008B354B" w:rsidRDefault="0055258F">
            <w:pPr>
              <w:spacing w:after="0" w:line="240" w:lineRule="auto"/>
              <w:rPr>
                <w:rFonts w:ascii="Times New Roman" w:hAnsi="Times New Roman"/>
              </w:rPr>
            </w:pPr>
          </w:p>
          <w:p w:rsidR="0055258F" w:rsidRPr="008B354B" w:rsidRDefault="0055258F">
            <w:pPr>
              <w:spacing w:after="0" w:line="240" w:lineRule="auto"/>
              <w:rPr>
                <w:rFonts w:ascii="Times New Roman" w:hAnsi="Times New Roman"/>
                <w:b/>
              </w:rPr>
            </w:pPr>
            <w:r w:rsidRPr="008B354B">
              <w:rPr>
                <w:rFonts w:ascii="Times New Roman" w:hAnsi="Times New Roman"/>
              </w:rPr>
              <w:t>Сентябрь</w:t>
            </w:r>
          </w:p>
        </w:tc>
        <w:tc>
          <w:tcPr>
            <w:tcW w:w="1984" w:type="dxa"/>
            <w:tcBorders>
              <w:top w:val="single" w:sz="4" w:space="0" w:color="auto"/>
              <w:left w:val="single" w:sz="4" w:space="0" w:color="auto"/>
              <w:bottom w:val="single" w:sz="4" w:space="0" w:color="auto"/>
              <w:right w:val="single" w:sz="4" w:space="0" w:color="auto"/>
            </w:tcBorders>
          </w:tcPr>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Емельянова Е.Ю.</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Классные руководители</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Классные руководители</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b/>
                <w:lang w:val="ru-RU"/>
              </w:rPr>
            </w:pPr>
          </w:p>
        </w:tc>
      </w:tr>
      <w:tr w:rsidR="0055258F" w:rsidRPr="00F37A47" w:rsidTr="0055258F">
        <w:tc>
          <w:tcPr>
            <w:tcW w:w="2977" w:type="dxa"/>
            <w:tcBorders>
              <w:top w:val="single" w:sz="4" w:space="0" w:color="auto"/>
              <w:left w:val="single" w:sz="4" w:space="0" w:color="auto"/>
              <w:bottom w:val="single" w:sz="4" w:space="0" w:color="auto"/>
              <w:right w:val="single" w:sz="4" w:space="0" w:color="auto"/>
            </w:tcBorders>
          </w:tcPr>
          <w:p w:rsidR="0055258F" w:rsidRPr="00FF755A" w:rsidRDefault="0055258F">
            <w:pPr>
              <w:spacing w:after="0" w:line="240" w:lineRule="auto"/>
              <w:rPr>
                <w:rFonts w:ascii="Times New Roman" w:hAnsi="Times New Roman"/>
                <w:b/>
                <w:lang w:val="ru-RU"/>
              </w:rPr>
            </w:pPr>
            <w:r w:rsidRPr="00FF755A">
              <w:rPr>
                <w:rFonts w:ascii="Times New Roman" w:hAnsi="Times New Roman"/>
                <w:b/>
                <w:lang w:val="ru-RU"/>
              </w:rPr>
              <w:t>Аналитико-диагностическая и информационная деятельность</w:t>
            </w:r>
          </w:p>
          <w:p w:rsidR="0055258F" w:rsidRPr="00FF755A" w:rsidRDefault="0055258F">
            <w:pPr>
              <w:spacing w:after="0" w:line="240" w:lineRule="auto"/>
              <w:rPr>
                <w:rFonts w:ascii="Times New Roman" w:hAnsi="Times New Roman"/>
                <w:b/>
                <w:lang w:val="ru-RU"/>
              </w:rPr>
            </w:pPr>
          </w:p>
          <w:p w:rsidR="0055258F" w:rsidRPr="00FF755A" w:rsidRDefault="0055258F">
            <w:pPr>
              <w:spacing w:after="0" w:line="240" w:lineRule="auto"/>
              <w:rPr>
                <w:rFonts w:ascii="Times New Roman" w:hAnsi="Times New Roman"/>
                <w:i/>
                <w:lang w:val="ru-RU"/>
              </w:rPr>
            </w:pPr>
            <w:r w:rsidRPr="00FF755A">
              <w:rPr>
                <w:rFonts w:ascii="Times New Roman" w:hAnsi="Times New Roman"/>
                <w:b/>
                <w:i/>
                <w:lang w:val="ru-RU"/>
              </w:rPr>
              <w:t xml:space="preserve">Задача: </w:t>
            </w:r>
            <w:r w:rsidRPr="00FF755A">
              <w:rPr>
                <w:rFonts w:ascii="Times New Roman" w:hAnsi="Times New Roman"/>
                <w:i/>
                <w:lang w:val="ru-RU"/>
              </w:rPr>
              <w:t xml:space="preserve">проведение проблемного анализа методической деятельности, изучение образовательных потребностей и современных направлений в развитии образования. </w:t>
            </w:r>
          </w:p>
          <w:p w:rsidR="0055258F" w:rsidRPr="00FF755A" w:rsidRDefault="0055258F">
            <w:pPr>
              <w:spacing w:after="0" w:line="240" w:lineRule="auto"/>
              <w:rPr>
                <w:rFonts w:ascii="Times New Roman" w:hAnsi="Times New Roman"/>
                <w:i/>
                <w:lang w:val="ru-RU"/>
              </w:rPr>
            </w:pPr>
          </w:p>
        </w:tc>
        <w:tc>
          <w:tcPr>
            <w:tcW w:w="3827" w:type="dxa"/>
            <w:tcBorders>
              <w:top w:val="single" w:sz="4" w:space="0" w:color="auto"/>
              <w:left w:val="single" w:sz="4" w:space="0" w:color="auto"/>
              <w:bottom w:val="single" w:sz="4" w:space="0" w:color="auto"/>
              <w:right w:val="single" w:sz="4" w:space="0" w:color="auto"/>
            </w:tcBorders>
            <w:hideMark/>
          </w:tcPr>
          <w:p w:rsidR="0055258F" w:rsidRPr="00FF755A" w:rsidRDefault="0055258F" w:rsidP="00D81B69">
            <w:pPr>
              <w:pStyle w:val="ab"/>
              <w:numPr>
                <w:ilvl w:val="0"/>
                <w:numId w:val="11"/>
              </w:numPr>
              <w:spacing w:after="0" w:line="240" w:lineRule="auto"/>
              <w:ind w:left="317"/>
              <w:rPr>
                <w:rFonts w:ascii="Times New Roman" w:hAnsi="Times New Roman"/>
                <w:lang w:val="ru-RU"/>
              </w:rPr>
            </w:pPr>
            <w:r w:rsidRPr="00FF755A">
              <w:rPr>
                <w:rFonts w:ascii="Times New Roman" w:hAnsi="Times New Roman"/>
                <w:lang w:val="ru-RU"/>
              </w:rPr>
              <w:t>Проблемный анализ МР в начале года.</w:t>
            </w:r>
          </w:p>
          <w:p w:rsidR="0055258F" w:rsidRPr="00FF755A" w:rsidRDefault="0055258F" w:rsidP="00D81B69">
            <w:pPr>
              <w:numPr>
                <w:ilvl w:val="0"/>
                <w:numId w:val="11"/>
              </w:numPr>
              <w:spacing w:after="0" w:line="240" w:lineRule="auto"/>
              <w:ind w:left="317"/>
              <w:rPr>
                <w:rFonts w:ascii="Times New Roman" w:hAnsi="Times New Roman"/>
                <w:lang w:val="ru-RU"/>
              </w:rPr>
            </w:pPr>
            <w:r w:rsidRPr="00FF755A">
              <w:rPr>
                <w:rFonts w:ascii="Times New Roman" w:hAnsi="Times New Roman"/>
                <w:lang w:val="ru-RU"/>
              </w:rPr>
              <w:t xml:space="preserve">Изучение анализа МО, обозначение общих проблем. </w:t>
            </w:r>
          </w:p>
          <w:p w:rsidR="0055258F" w:rsidRPr="00FF755A" w:rsidRDefault="0055258F" w:rsidP="00D81B69">
            <w:pPr>
              <w:numPr>
                <w:ilvl w:val="0"/>
                <w:numId w:val="11"/>
              </w:numPr>
              <w:spacing w:after="0" w:line="240" w:lineRule="auto"/>
              <w:ind w:left="317"/>
              <w:rPr>
                <w:rFonts w:ascii="Times New Roman" w:hAnsi="Times New Roman"/>
                <w:lang w:val="ru-RU"/>
              </w:rPr>
            </w:pPr>
            <w:r w:rsidRPr="00FF755A">
              <w:rPr>
                <w:rFonts w:ascii="Times New Roman" w:hAnsi="Times New Roman"/>
                <w:lang w:val="ru-RU"/>
              </w:rPr>
              <w:t xml:space="preserve">Проблемный анализ МР в конце года. </w:t>
            </w:r>
          </w:p>
          <w:p w:rsidR="0055258F" w:rsidRPr="00FF755A" w:rsidRDefault="0055258F" w:rsidP="00D81B69">
            <w:pPr>
              <w:numPr>
                <w:ilvl w:val="0"/>
                <w:numId w:val="11"/>
              </w:numPr>
              <w:spacing w:after="0" w:line="240" w:lineRule="auto"/>
              <w:ind w:left="317"/>
              <w:rPr>
                <w:rFonts w:ascii="Times New Roman" w:hAnsi="Times New Roman"/>
                <w:lang w:val="ru-RU"/>
              </w:rPr>
            </w:pPr>
            <w:r w:rsidRPr="00FF755A">
              <w:rPr>
                <w:rFonts w:ascii="Times New Roman" w:hAnsi="Times New Roman"/>
                <w:lang w:val="ru-RU"/>
              </w:rPr>
              <w:t>Работа с программными документами в области образования.</w:t>
            </w:r>
          </w:p>
          <w:p w:rsidR="0055258F" w:rsidRPr="00FF755A" w:rsidRDefault="0055258F" w:rsidP="00D81B69">
            <w:pPr>
              <w:numPr>
                <w:ilvl w:val="0"/>
                <w:numId w:val="11"/>
              </w:numPr>
              <w:spacing w:after="0" w:line="240" w:lineRule="auto"/>
              <w:ind w:left="317"/>
              <w:rPr>
                <w:rFonts w:ascii="Times New Roman" w:hAnsi="Times New Roman"/>
                <w:lang w:val="ru-RU"/>
              </w:rPr>
            </w:pPr>
            <w:r w:rsidRPr="00FF755A">
              <w:rPr>
                <w:rFonts w:ascii="Times New Roman" w:hAnsi="Times New Roman"/>
                <w:lang w:val="ru-RU"/>
              </w:rPr>
              <w:t>Работа с научно-методической литературой.</w:t>
            </w:r>
          </w:p>
          <w:p w:rsidR="0055258F" w:rsidRPr="00FF755A" w:rsidRDefault="0055258F" w:rsidP="00D81B69">
            <w:pPr>
              <w:numPr>
                <w:ilvl w:val="0"/>
                <w:numId w:val="11"/>
              </w:numPr>
              <w:spacing w:after="0" w:line="240" w:lineRule="auto"/>
              <w:ind w:left="317"/>
              <w:rPr>
                <w:rFonts w:ascii="Times New Roman" w:hAnsi="Times New Roman"/>
                <w:lang w:val="ru-RU"/>
              </w:rPr>
            </w:pPr>
            <w:r w:rsidRPr="00FF755A">
              <w:rPr>
                <w:rFonts w:ascii="Times New Roman" w:hAnsi="Times New Roman"/>
                <w:lang w:val="ru-RU"/>
              </w:rPr>
              <w:t xml:space="preserve">Информирование педагогов о различных образовательных событиях. </w:t>
            </w:r>
          </w:p>
        </w:tc>
        <w:tc>
          <w:tcPr>
            <w:tcW w:w="1418" w:type="dxa"/>
            <w:tcBorders>
              <w:top w:val="single" w:sz="4" w:space="0" w:color="auto"/>
              <w:left w:val="single" w:sz="4" w:space="0" w:color="auto"/>
              <w:bottom w:val="single" w:sz="4" w:space="0" w:color="auto"/>
              <w:right w:val="single" w:sz="4" w:space="0" w:color="auto"/>
            </w:tcBorders>
          </w:tcPr>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Август</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 xml:space="preserve">Июнь </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 xml:space="preserve">Июнь </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В течение года</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В течение года</w:t>
            </w: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В течение года</w:t>
            </w:r>
          </w:p>
        </w:tc>
        <w:tc>
          <w:tcPr>
            <w:tcW w:w="1984" w:type="dxa"/>
            <w:tcBorders>
              <w:top w:val="single" w:sz="4" w:space="0" w:color="auto"/>
              <w:left w:val="single" w:sz="4" w:space="0" w:color="auto"/>
              <w:bottom w:val="single" w:sz="4" w:space="0" w:color="auto"/>
              <w:right w:val="single" w:sz="4" w:space="0" w:color="auto"/>
            </w:tcBorders>
          </w:tcPr>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Емельянова Е.Ю.</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Емельянова Е.Ю.</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Емельянова Е.Ю.</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Емельянова Е.Ю.</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Емельянова Е.Ю.</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Емельянова Е.Ю., Шубенко А.Ю.</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tc>
      </w:tr>
      <w:tr w:rsidR="0055258F" w:rsidRPr="008B354B" w:rsidTr="0055258F">
        <w:tc>
          <w:tcPr>
            <w:tcW w:w="2977" w:type="dxa"/>
            <w:tcBorders>
              <w:top w:val="single" w:sz="4" w:space="0" w:color="auto"/>
              <w:left w:val="single" w:sz="4" w:space="0" w:color="auto"/>
              <w:bottom w:val="single" w:sz="4" w:space="0" w:color="auto"/>
              <w:right w:val="single" w:sz="4" w:space="0" w:color="auto"/>
            </w:tcBorders>
          </w:tcPr>
          <w:p w:rsidR="0055258F" w:rsidRPr="00FF755A" w:rsidRDefault="0055258F">
            <w:pPr>
              <w:spacing w:after="0" w:line="240" w:lineRule="auto"/>
              <w:rPr>
                <w:rFonts w:ascii="Times New Roman" w:hAnsi="Times New Roman"/>
                <w:b/>
                <w:lang w:val="ru-RU"/>
              </w:rPr>
            </w:pPr>
            <w:r w:rsidRPr="00FF755A">
              <w:rPr>
                <w:rFonts w:ascii="Times New Roman" w:hAnsi="Times New Roman"/>
                <w:b/>
                <w:lang w:val="ru-RU"/>
              </w:rPr>
              <w:t>Повышение квалификации педагогических работников</w:t>
            </w:r>
          </w:p>
          <w:p w:rsidR="0055258F" w:rsidRPr="00FF755A" w:rsidRDefault="0055258F">
            <w:pPr>
              <w:spacing w:after="0" w:line="240" w:lineRule="auto"/>
              <w:rPr>
                <w:rFonts w:ascii="Times New Roman" w:hAnsi="Times New Roman"/>
                <w:b/>
                <w:i/>
                <w:lang w:val="ru-RU"/>
              </w:rPr>
            </w:pPr>
          </w:p>
          <w:p w:rsidR="0055258F" w:rsidRPr="00FF755A" w:rsidRDefault="0055258F">
            <w:pPr>
              <w:spacing w:after="0" w:line="240" w:lineRule="auto"/>
              <w:rPr>
                <w:rFonts w:ascii="Times New Roman" w:hAnsi="Times New Roman"/>
                <w:b/>
                <w:lang w:val="ru-RU"/>
              </w:rPr>
            </w:pPr>
            <w:r w:rsidRPr="00FF755A">
              <w:rPr>
                <w:rFonts w:ascii="Times New Roman" w:hAnsi="Times New Roman"/>
                <w:b/>
                <w:i/>
                <w:lang w:val="ru-RU"/>
              </w:rPr>
              <w:t xml:space="preserve">Задача: </w:t>
            </w:r>
            <w:r w:rsidRPr="00FF755A">
              <w:rPr>
                <w:rFonts w:ascii="Times New Roman" w:hAnsi="Times New Roman"/>
                <w:i/>
                <w:lang w:val="ru-RU"/>
              </w:rPr>
              <w:t xml:space="preserve">создание условий для удовлетворения информационных, учебно-методических, организационно-педагогических и образовательных потребностей педагогов, обеспечение непрерывности повышения квалификации педагогических работников, создание условий для профессионального  развития. </w:t>
            </w:r>
          </w:p>
        </w:tc>
        <w:tc>
          <w:tcPr>
            <w:tcW w:w="3827" w:type="dxa"/>
            <w:tcBorders>
              <w:top w:val="single" w:sz="4" w:space="0" w:color="auto"/>
              <w:left w:val="single" w:sz="4" w:space="0" w:color="auto"/>
              <w:bottom w:val="single" w:sz="4" w:space="0" w:color="auto"/>
              <w:right w:val="single" w:sz="4" w:space="0" w:color="auto"/>
            </w:tcBorders>
            <w:hideMark/>
          </w:tcPr>
          <w:p w:rsidR="0055258F" w:rsidRPr="00FF755A" w:rsidRDefault="0055258F" w:rsidP="00D81B69">
            <w:pPr>
              <w:numPr>
                <w:ilvl w:val="0"/>
                <w:numId w:val="12"/>
              </w:numPr>
              <w:spacing w:after="0" w:line="240" w:lineRule="auto"/>
              <w:rPr>
                <w:rFonts w:ascii="Times New Roman" w:hAnsi="Times New Roman"/>
                <w:lang w:val="ru-RU"/>
              </w:rPr>
            </w:pPr>
            <w:r w:rsidRPr="00FF755A">
              <w:rPr>
                <w:rFonts w:ascii="Times New Roman" w:hAnsi="Times New Roman"/>
                <w:lang w:val="ru-RU"/>
              </w:rPr>
              <w:t>Анализ кадрового состава, соотношение кадрового состава по стажу, категории.</w:t>
            </w:r>
          </w:p>
          <w:p w:rsidR="0055258F" w:rsidRPr="00FF755A" w:rsidRDefault="0055258F" w:rsidP="00D81B69">
            <w:pPr>
              <w:numPr>
                <w:ilvl w:val="0"/>
                <w:numId w:val="12"/>
              </w:numPr>
              <w:spacing w:after="0" w:line="240" w:lineRule="auto"/>
              <w:rPr>
                <w:rFonts w:ascii="Times New Roman" w:hAnsi="Times New Roman"/>
                <w:lang w:val="ru-RU"/>
              </w:rPr>
            </w:pPr>
            <w:r w:rsidRPr="00FF755A">
              <w:rPr>
                <w:rFonts w:ascii="Times New Roman" w:hAnsi="Times New Roman"/>
                <w:lang w:val="ru-RU"/>
              </w:rPr>
              <w:t>Знакомство с банками программ ПК, формирование плана повышения квалификации педагогов на текущий год (Приложение 1).</w:t>
            </w:r>
          </w:p>
          <w:p w:rsidR="0055258F" w:rsidRPr="00FF755A" w:rsidRDefault="0055258F" w:rsidP="00D81B69">
            <w:pPr>
              <w:numPr>
                <w:ilvl w:val="0"/>
                <w:numId w:val="12"/>
              </w:numPr>
              <w:spacing w:after="0" w:line="240" w:lineRule="auto"/>
              <w:rPr>
                <w:rFonts w:ascii="Times New Roman" w:hAnsi="Times New Roman"/>
                <w:lang w:val="ru-RU"/>
              </w:rPr>
            </w:pPr>
            <w:r w:rsidRPr="00FF755A">
              <w:rPr>
                <w:rFonts w:ascii="Times New Roman" w:hAnsi="Times New Roman"/>
                <w:lang w:val="ru-RU"/>
              </w:rPr>
              <w:t>Организация курсовой переподготовки учителей. Предметные курсы повышения квалификации и семинары в ТОИПКРО, РЦРО, ТГПУ и т.д.</w:t>
            </w:r>
          </w:p>
          <w:p w:rsidR="0055258F" w:rsidRPr="00FF755A" w:rsidRDefault="0055258F" w:rsidP="00D81B69">
            <w:pPr>
              <w:numPr>
                <w:ilvl w:val="0"/>
                <w:numId w:val="12"/>
              </w:numPr>
              <w:spacing w:after="0" w:line="240" w:lineRule="auto"/>
              <w:rPr>
                <w:rFonts w:ascii="Times New Roman" w:hAnsi="Times New Roman"/>
                <w:lang w:val="ru-RU"/>
              </w:rPr>
            </w:pPr>
            <w:r w:rsidRPr="00FF755A">
              <w:rPr>
                <w:rFonts w:ascii="Times New Roman" w:hAnsi="Times New Roman"/>
                <w:lang w:val="ru-RU"/>
              </w:rPr>
              <w:t>Обеспечение условий для внутреннего повышения квалификации (проведение семинаров, конкурса «Учитель года», взаимопосещение уроков).</w:t>
            </w:r>
          </w:p>
        </w:tc>
        <w:tc>
          <w:tcPr>
            <w:tcW w:w="1418" w:type="dxa"/>
            <w:tcBorders>
              <w:top w:val="single" w:sz="4" w:space="0" w:color="auto"/>
              <w:left w:val="single" w:sz="4" w:space="0" w:color="auto"/>
              <w:bottom w:val="single" w:sz="4" w:space="0" w:color="auto"/>
              <w:right w:val="single" w:sz="4" w:space="0" w:color="auto"/>
            </w:tcBorders>
          </w:tcPr>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 xml:space="preserve">Сентябрь </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Август - сентябрь</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В течение года</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8B354B" w:rsidRDefault="0055258F">
            <w:pPr>
              <w:spacing w:after="0" w:line="240" w:lineRule="auto"/>
              <w:rPr>
                <w:rFonts w:ascii="Times New Roman" w:hAnsi="Times New Roman"/>
              </w:rPr>
            </w:pPr>
            <w:r w:rsidRPr="008B354B">
              <w:rPr>
                <w:rFonts w:ascii="Times New Roman" w:hAnsi="Times New Roman"/>
              </w:rPr>
              <w:t>В течение года</w:t>
            </w:r>
          </w:p>
        </w:tc>
        <w:tc>
          <w:tcPr>
            <w:tcW w:w="1984" w:type="dxa"/>
            <w:tcBorders>
              <w:top w:val="single" w:sz="4" w:space="0" w:color="auto"/>
              <w:left w:val="single" w:sz="4" w:space="0" w:color="auto"/>
              <w:bottom w:val="single" w:sz="4" w:space="0" w:color="auto"/>
              <w:right w:val="single" w:sz="4" w:space="0" w:color="auto"/>
            </w:tcBorders>
          </w:tcPr>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Емельянова Е.Ю.</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Педагоги, руководители МО, администрация</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8B354B" w:rsidRDefault="0055258F">
            <w:pPr>
              <w:spacing w:after="0" w:line="240" w:lineRule="auto"/>
              <w:rPr>
                <w:rFonts w:ascii="Times New Roman" w:hAnsi="Times New Roman"/>
              </w:rPr>
            </w:pPr>
            <w:r w:rsidRPr="008B354B">
              <w:rPr>
                <w:rFonts w:ascii="Times New Roman" w:hAnsi="Times New Roman"/>
              </w:rPr>
              <w:t>Емельянова Е.Ю.</w:t>
            </w:r>
          </w:p>
          <w:p w:rsidR="0055258F" w:rsidRPr="008B354B" w:rsidRDefault="0055258F">
            <w:pPr>
              <w:spacing w:after="0" w:line="240" w:lineRule="auto"/>
              <w:rPr>
                <w:rFonts w:ascii="Times New Roman" w:hAnsi="Times New Roman"/>
              </w:rPr>
            </w:pPr>
          </w:p>
          <w:p w:rsidR="0055258F" w:rsidRPr="008B354B" w:rsidRDefault="0055258F">
            <w:pPr>
              <w:spacing w:after="0" w:line="240" w:lineRule="auto"/>
              <w:rPr>
                <w:rFonts w:ascii="Times New Roman" w:hAnsi="Times New Roman"/>
              </w:rPr>
            </w:pPr>
          </w:p>
          <w:p w:rsidR="0055258F" w:rsidRPr="008B354B" w:rsidRDefault="0055258F">
            <w:pPr>
              <w:spacing w:after="0" w:line="240" w:lineRule="auto"/>
              <w:rPr>
                <w:rFonts w:ascii="Times New Roman" w:hAnsi="Times New Roman"/>
              </w:rPr>
            </w:pPr>
          </w:p>
          <w:p w:rsidR="0055258F" w:rsidRPr="008B354B" w:rsidRDefault="0055258F">
            <w:pPr>
              <w:spacing w:after="0" w:line="240" w:lineRule="auto"/>
              <w:rPr>
                <w:rFonts w:ascii="Times New Roman" w:hAnsi="Times New Roman"/>
              </w:rPr>
            </w:pPr>
          </w:p>
          <w:p w:rsidR="0055258F" w:rsidRPr="008B354B" w:rsidRDefault="0055258F">
            <w:pPr>
              <w:spacing w:after="0" w:line="240" w:lineRule="auto"/>
              <w:rPr>
                <w:rFonts w:ascii="Times New Roman" w:hAnsi="Times New Roman"/>
              </w:rPr>
            </w:pPr>
            <w:r w:rsidRPr="008B354B">
              <w:rPr>
                <w:rFonts w:ascii="Times New Roman" w:hAnsi="Times New Roman"/>
              </w:rPr>
              <w:t xml:space="preserve">Администрация </w:t>
            </w:r>
          </w:p>
          <w:p w:rsidR="0055258F" w:rsidRPr="008B354B" w:rsidRDefault="0055258F">
            <w:pPr>
              <w:spacing w:after="0" w:line="240" w:lineRule="auto"/>
              <w:rPr>
                <w:rFonts w:ascii="Times New Roman" w:hAnsi="Times New Roman"/>
              </w:rPr>
            </w:pPr>
          </w:p>
          <w:p w:rsidR="0055258F" w:rsidRPr="008B354B" w:rsidRDefault="0055258F">
            <w:pPr>
              <w:spacing w:after="0" w:line="240" w:lineRule="auto"/>
              <w:rPr>
                <w:rFonts w:ascii="Times New Roman" w:hAnsi="Times New Roman"/>
              </w:rPr>
            </w:pPr>
          </w:p>
          <w:p w:rsidR="0055258F" w:rsidRPr="008B354B" w:rsidRDefault="0055258F">
            <w:pPr>
              <w:spacing w:after="0" w:line="240" w:lineRule="auto"/>
              <w:rPr>
                <w:rFonts w:ascii="Times New Roman" w:hAnsi="Times New Roman"/>
              </w:rPr>
            </w:pPr>
          </w:p>
        </w:tc>
      </w:tr>
      <w:tr w:rsidR="0055258F" w:rsidRPr="00F37A47" w:rsidTr="0055258F">
        <w:tc>
          <w:tcPr>
            <w:tcW w:w="2977" w:type="dxa"/>
            <w:tcBorders>
              <w:top w:val="single" w:sz="4" w:space="0" w:color="auto"/>
              <w:left w:val="single" w:sz="4" w:space="0" w:color="auto"/>
              <w:bottom w:val="single" w:sz="4" w:space="0" w:color="auto"/>
              <w:right w:val="single" w:sz="4" w:space="0" w:color="auto"/>
            </w:tcBorders>
          </w:tcPr>
          <w:p w:rsidR="0055258F" w:rsidRPr="00FF755A" w:rsidRDefault="0055258F">
            <w:pPr>
              <w:spacing w:after="0" w:line="240" w:lineRule="auto"/>
              <w:rPr>
                <w:rFonts w:ascii="Times New Roman" w:hAnsi="Times New Roman"/>
                <w:b/>
                <w:lang w:val="ru-RU"/>
              </w:rPr>
            </w:pPr>
            <w:r w:rsidRPr="00FF755A">
              <w:rPr>
                <w:rFonts w:ascii="Times New Roman" w:hAnsi="Times New Roman"/>
                <w:b/>
                <w:lang w:val="ru-RU"/>
              </w:rPr>
              <w:t>Аттестация педагогических работников</w:t>
            </w:r>
          </w:p>
          <w:p w:rsidR="0055258F" w:rsidRPr="00FF755A" w:rsidRDefault="0055258F">
            <w:pPr>
              <w:spacing w:after="0" w:line="240" w:lineRule="auto"/>
              <w:rPr>
                <w:rFonts w:ascii="Times New Roman" w:hAnsi="Times New Roman"/>
                <w:b/>
                <w:i/>
                <w:lang w:val="ru-RU"/>
              </w:rPr>
            </w:pPr>
          </w:p>
          <w:p w:rsidR="0055258F" w:rsidRPr="00FF755A" w:rsidRDefault="0055258F">
            <w:pPr>
              <w:spacing w:after="0" w:line="240" w:lineRule="auto"/>
              <w:rPr>
                <w:rFonts w:ascii="Times New Roman" w:hAnsi="Times New Roman"/>
                <w:i/>
                <w:lang w:val="ru-RU"/>
              </w:rPr>
            </w:pPr>
            <w:r w:rsidRPr="00FF755A">
              <w:rPr>
                <w:rFonts w:ascii="Times New Roman" w:hAnsi="Times New Roman"/>
                <w:b/>
                <w:i/>
                <w:lang w:val="ru-RU"/>
              </w:rPr>
              <w:t xml:space="preserve">Задача: </w:t>
            </w:r>
            <w:r w:rsidRPr="00FF755A">
              <w:rPr>
                <w:rFonts w:ascii="Times New Roman" w:hAnsi="Times New Roman"/>
                <w:i/>
                <w:lang w:val="ru-RU"/>
              </w:rPr>
              <w:t>информирование педагогов о сроках окончания действия квалификационной категории, оказание консультативной помощи при написании заявления и составлении портфолио.</w:t>
            </w:r>
          </w:p>
          <w:p w:rsidR="0055258F" w:rsidRPr="00FF755A" w:rsidRDefault="0055258F">
            <w:pPr>
              <w:spacing w:after="0" w:line="240" w:lineRule="auto"/>
              <w:rPr>
                <w:rFonts w:ascii="Times New Roman" w:hAnsi="Times New Roman"/>
                <w:b/>
                <w:lang w:val="ru-RU"/>
              </w:rPr>
            </w:pPr>
          </w:p>
        </w:tc>
        <w:tc>
          <w:tcPr>
            <w:tcW w:w="3827" w:type="dxa"/>
            <w:tcBorders>
              <w:top w:val="single" w:sz="4" w:space="0" w:color="auto"/>
              <w:left w:val="single" w:sz="4" w:space="0" w:color="auto"/>
              <w:bottom w:val="single" w:sz="4" w:space="0" w:color="auto"/>
              <w:right w:val="single" w:sz="4" w:space="0" w:color="auto"/>
            </w:tcBorders>
            <w:hideMark/>
          </w:tcPr>
          <w:p w:rsidR="0055258F" w:rsidRPr="00FF755A" w:rsidRDefault="0055258F" w:rsidP="00D81B69">
            <w:pPr>
              <w:numPr>
                <w:ilvl w:val="0"/>
                <w:numId w:val="13"/>
              </w:numPr>
              <w:spacing w:after="0" w:line="240" w:lineRule="auto"/>
              <w:rPr>
                <w:rFonts w:ascii="Times New Roman" w:hAnsi="Times New Roman"/>
                <w:lang w:val="ru-RU"/>
              </w:rPr>
            </w:pPr>
            <w:r w:rsidRPr="00FF755A">
              <w:rPr>
                <w:rFonts w:ascii="Times New Roman" w:hAnsi="Times New Roman"/>
                <w:lang w:val="ru-RU"/>
              </w:rPr>
              <w:lastRenderedPageBreak/>
              <w:t>Предупреждение педагогов о сроках окончания действия квалификационной категории.</w:t>
            </w:r>
          </w:p>
          <w:p w:rsidR="0055258F" w:rsidRPr="00FF755A" w:rsidRDefault="0055258F" w:rsidP="00D81B69">
            <w:pPr>
              <w:numPr>
                <w:ilvl w:val="0"/>
                <w:numId w:val="13"/>
              </w:numPr>
              <w:spacing w:after="0" w:line="240" w:lineRule="auto"/>
              <w:rPr>
                <w:rFonts w:ascii="Times New Roman" w:hAnsi="Times New Roman"/>
                <w:lang w:val="ru-RU"/>
              </w:rPr>
            </w:pPr>
            <w:r w:rsidRPr="00FF755A">
              <w:rPr>
                <w:rFonts w:ascii="Times New Roman" w:hAnsi="Times New Roman"/>
                <w:lang w:val="ru-RU"/>
              </w:rPr>
              <w:lastRenderedPageBreak/>
              <w:t>Составление графика прохождения аттестации в 2016-2017 уч.г.</w:t>
            </w:r>
          </w:p>
          <w:p w:rsidR="0055258F" w:rsidRPr="008B354B" w:rsidRDefault="0055258F" w:rsidP="00D81B69">
            <w:pPr>
              <w:numPr>
                <w:ilvl w:val="0"/>
                <w:numId w:val="13"/>
              </w:numPr>
              <w:spacing w:after="0" w:line="240" w:lineRule="auto"/>
              <w:rPr>
                <w:rFonts w:ascii="Times New Roman" w:hAnsi="Times New Roman"/>
              </w:rPr>
            </w:pPr>
            <w:r w:rsidRPr="00FF755A">
              <w:rPr>
                <w:rFonts w:ascii="Times New Roman" w:hAnsi="Times New Roman"/>
                <w:lang w:val="ru-RU"/>
              </w:rPr>
              <w:t xml:space="preserve">Проведение подготовительной работы по организации аттестации учителей и заместителей руководителя. </w:t>
            </w:r>
            <w:r w:rsidRPr="008B354B">
              <w:rPr>
                <w:rFonts w:ascii="Times New Roman" w:hAnsi="Times New Roman"/>
              </w:rPr>
              <w:t>Индивидуальное консультирование.</w:t>
            </w:r>
          </w:p>
          <w:p w:rsidR="0055258F" w:rsidRPr="00FF755A" w:rsidRDefault="0055258F" w:rsidP="00D81B69">
            <w:pPr>
              <w:numPr>
                <w:ilvl w:val="0"/>
                <w:numId w:val="13"/>
              </w:numPr>
              <w:spacing w:after="0" w:line="240" w:lineRule="auto"/>
              <w:rPr>
                <w:rFonts w:ascii="Times New Roman" w:hAnsi="Times New Roman"/>
                <w:lang w:val="ru-RU"/>
              </w:rPr>
            </w:pPr>
            <w:r w:rsidRPr="00FF755A">
              <w:rPr>
                <w:rFonts w:ascii="Times New Roman" w:hAnsi="Times New Roman"/>
                <w:lang w:val="ru-RU"/>
              </w:rPr>
              <w:t>Сопровождение аттестующихся педагогов и заместителей руководителя в период аттестации.</w:t>
            </w:r>
          </w:p>
        </w:tc>
        <w:tc>
          <w:tcPr>
            <w:tcW w:w="1418" w:type="dxa"/>
            <w:tcBorders>
              <w:top w:val="single" w:sz="4" w:space="0" w:color="auto"/>
              <w:left w:val="single" w:sz="4" w:space="0" w:color="auto"/>
              <w:bottom w:val="single" w:sz="4" w:space="0" w:color="auto"/>
              <w:right w:val="single" w:sz="4" w:space="0" w:color="auto"/>
            </w:tcBorders>
          </w:tcPr>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lastRenderedPageBreak/>
              <w:t xml:space="preserve">Май </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lastRenderedPageBreak/>
              <w:t>Июнь</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 xml:space="preserve">Сентябрь </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В течение года</w:t>
            </w:r>
          </w:p>
        </w:tc>
        <w:tc>
          <w:tcPr>
            <w:tcW w:w="1984" w:type="dxa"/>
            <w:tcBorders>
              <w:top w:val="single" w:sz="4" w:space="0" w:color="auto"/>
              <w:left w:val="single" w:sz="4" w:space="0" w:color="auto"/>
              <w:bottom w:val="single" w:sz="4" w:space="0" w:color="auto"/>
              <w:right w:val="single" w:sz="4" w:space="0" w:color="auto"/>
            </w:tcBorders>
          </w:tcPr>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lastRenderedPageBreak/>
              <w:t>Емельянова Е.Ю.</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lastRenderedPageBreak/>
              <w:t>Емельянова Е.Ю.</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Емельянова Е.Ю.</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Емельянова Е.Ю.</w:t>
            </w:r>
          </w:p>
          <w:p w:rsidR="0055258F" w:rsidRPr="00FF755A" w:rsidRDefault="0055258F">
            <w:pPr>
              <w:spacing w:after="0" w:line="240" w:lineRule="auto"/>
              <w:rPr>
                <w:rFonts w:ascii="Times New Roman" w:hAnsi="Times New Roman"/>
                <w:lang w:val="ru-RU"/>
              </w:rPr>
            </w:pPr>
          </w:p>
        </w:tc>
      </w:tr>
      <w:tr w:rsidR="0055258F" w:rsidRPr="008B354B" w:rsidTr="0055258F">
        <w:tc>
          <w:tcPr>
            <w:tcW w:w="2977" w:type="dxa"/>
            <w:tcBorders>
              <w:top w:val="single" w:sz="4" w:space="0" w:color="auto"/>
              <w:left w:val="single" w:sz="4" w:space="0" w:color="auto"/>
              <w:bottom w:val="single" w:sz="4" w:space="0" w:color="auto"/>
              <w:right w:val="single" w:sz="4" w:space="0" w:color="auto"/>
            </w:tcBorders>
          </w:tcPr>
          <w:p w:rsidR="0055258F" w:rsidRPr="00FF755A" w:rsidRDefault="0055258F">
            <w:pPr>
              <w:spacing w:after="0" w:line="240" w:lineRule="auto"/>
              <w:rPr>
                <w:rFonts w:ascii="Times New Roman" w:hAnsi="Times New Roman"/>
                <w:b/>
                <w:bCs/>
                <w:lang w:val="ru-RU"/>
              </w:rPr>
            </w:pPr>
            <w:r w:rsidRPr="00FF755A">
              <w:rPr>
                <w:rFonts w:ascii="Times New Roman" w:hAnsi="Times New Roman"/>
                <w:b/>
                <w:bCs/>
                <w:lang w:val="ru-RU"/>
              </w:rPr>
              <w:lastRenderedPageBreak/>
              <w:t>Организационно-методическая деятельность</w:t>
            </w:r>
          </w:p>
          <w:p w:rsidR="0055258F" w:rsidRPr="00FF755A" w:rsidRDefault="0055258F">
            <w:pPr>
              <w:spacing w:after="0" w:line="240" w:lineRule="auto"/>
              <w:rPr>
                <w:rFonts w:ascii="Times New Roman" w:hAnsi="Times New Roman"/>
                <w:b/>
                <w:bCs/>
                <w:lang w:val="ru-RU"/>
              </w:rPr>
            </w:pPr>
          </w:p>
          <w:p w:rsidR="0055258F" w:rsidRPr="00FF755A" w:rsidRDefault="0055258F">
            <w:pPr>
              <w:spacing w:after="0" w:line="240" w:lineRule="auto"/>
              <w:rPr>
                <w:rFonts w:ascii="Times New Roman" w:hAnsi="Times New Roman"/>
                <w:i/>
                <w:lang w:val="ru-RU"/>
              </w:rPr>
            </w:pPr>
            <w:r w:rsidRPr="00FF755A">
              <w:rPr>
                <w:rFonts w:ascii="Times New Roman" w:hAnsi="Times New Roman"/>
                <w:b/>
                <w:bCs/>
                <w:i/>
                <w:lang w:val="ru-RU"/>
              </w:rPr>
              <w:t xml:space="preserve">Задача: </w:t>
            </w:r>
            <w:r w:rsidRPr="00FF755A">
              <w:rPr>
                <w:rFonts w:ascii="Times New Roman" w:hAnsi="Times New Roman"/>
                <w:i/>
                <w:lang w:val="ru-RU"/>
              </w:rPr>
              <w:t xml:space="preserve">создание информационно-методического пространства, способствующего развитию системы образования, организации инновационной  работы, содействие в выполнении целевых, федеральных, региональных и муниципальных программ. </w:t>
            </w:r>
          </w:p>
          <w:p w:rsidR="0055258F" w:rsidRPr="00FF755A" w:rsidRDefault="0055258F">
            <w:pPr>
              <w:spacing w:after="0" w:line="240" w:lineRule="auto"/>
              <w:rPr>
                <w:rFonts w:ascii="Times New Roman" w:hAnsi="Times New Roman"/>
                <w:b/>
                <w:lang w:val="ru-RU"/>
              </w:rPr>
            </w:pPr>
          </w:p>
        </w:tc>
        <w:tc>
          <w:tcPr>
            <w:tcW w:w="3827" w:type="dxa"/>
            <w:tcBorders>
              <w:top w:val="single" w:sz="4" w:space="0" w:color="auto"/>
              <w:left w:val="single" w:sz="4" w:space="0" w:color="auto"/>
              <w:bottom w:val="single" w:sz="4" w:space="0" w:color="auto"/>
              <w:right w:val="single" w:sz="4" w:space="0" w:color="auto"/>
            </w:tcBorders>
          </w:tcPr>
          <w:p w:rsidR="0055258F" w:rsidRPr="008B354B" w:rsidRDefault="0055258F">
            <w:pPr>
              <w:spacing w:after="0" w:line="240" w:lineRule="auto"/>
              <w:rPr>
                <w:rFonts w:ascii="Times New Roman" w:hAnsi="Times New Roman"/>
                <w:b/>
              </w:rPr>
            </w:pPr>
            <w:r w:rsidRPr="008B354B">
              <w:rPr>
                <w:rFonts w:ascii="Times New Roman" w:hAnsi="Times New Roman"/>
                <w:b/>
                <w:i/>
              </w:rPr>
              <w:t>Тематические педсоветы</w:t>
            </w:r>
          </w:p>
          <w:p w:rsidR="0055258F" w:rsidRPr="008B354B" w:rsidRDefault="0055258F">
            <w:pPr>
              <w:spacing w:after="0" w:line="240" w:lineRule="auto"/>
              <w:rPr>
                <w:rFonts w:ascii="Times New Roman" w:hAnsi="Times New Roman"/>
              </w:rPr>
            </w:pPr>
          </w:p>
          <w:p w:rsidR="0055258F" w:rsidRPr="00FF755A" w:rsidRDefault="0055258F" w:rsidP="00D81B69">
            <w:pPr>
              <w:numPr>
                <w:ilvl w:val="0"/>
                <w:numId w:val="14"/>
              </w:numPr>
              <w:spacing w:after="0" w:line="240" w:lineRule="auto"/>
              <w:rPr>
                <w:rFonts w:ascii="Times New Roman" w:hAnsi="Times New Roman"/>
                <w:bCs/>
                <w:lang w:val="ru-RU"/>
              </w:rPr>
            </w:pPr>
            <w:r w:rsidRPr="00FF755A">
              <w:rPr>
                <w:rFonts w:ascii="Times New Roman" w:hAnsi="Times New Roman"/>
                <w:bCs/>
                <w:lang w:val="ru-RU"/>
              </w:rPr>
              <w:t>«Анализ деятельности ОГБОУ КШИ «Северский кадетский корпус» за 2016-2017 учебный год»</w:t>
            </w:r>
          </w:p>
          <w:p w:rsidR="0055258F" w:rsidRPr="00FF755A" w:rsidRDefault="0055258F">
            <w:pPr>
              <w:spacing w:after="0" w:line="240" w:lineRule="auto"/>
              <w:ind w:left="360"/>
              <w:rPr>
                <w:rFonts w:ascii="Times New Roman" w:hAnsi="Times New Roman"/>
                <w:bCs/>
                <w:lang w:val="ru-RU"/>
              </w:rPr>
            </w:pPr>
            <w:r w:rsidRPr="00FF755A">
              <w:rPr>
                <w:rFonts w:ascii="Times New Roman" w:hAnsi="Times New Roman"/>
                <w:bCs/>
                <w:lang w:val="ru-RU"/>
              </w:rPr>
              <w:t xml:space="preserve"> </w:t>
            </w:r>
          </w:p>
          <w:p w:rsidR="0055258F" w:rsidRPr="00FF755A" w:rsidRDefault="0055258F" w:rsidP="00D81B69">
            <w:pPr>
              <w:numPr>
                <w:ilvl w:val="0"/>
                <w:numId w:val="14"/>
              </w:numPr>
              <w:spacing w:after="0" w:line="240" w:lineRule="auto"/>
              <w:rPr>
                <w:rFonts w:ascii="Times New Roman" w:hAnsi="Times New Roman"/>
                <w:bCs/>
                <w:lang w:val="ru-RU"/>
              </w:rPr>
            </w:pPr>
            <w:r w:rsidRPr="00FF755A">
              <w:rPr>
                <w:rFonts w:ascii="Times New Roman" w:hAnsi="Times New Roman"/>
                <w:bCs/>
                <w:lang w:val="ru-RU"/>
              </w:rPr>
              <w:t>«Требования единого орфографического режима в условиях реализации ФГОС»;</w:t>
            </w:r>
          </w:p>
          <w:p w:rsidR="0055258F" w:rsidRPr="00FF755A" w:rsidRDefault="0055258F">
            <w:pPr>
              <w:spacing w:after="0" w:line="240" w:lineRule="auto"/>
              <w:ind w:left="360"/>
              <w:rPr>
                <w:rFonts w:ascii="Times New Roman" w:hAnsi="Times New Roman"/>
                <w:bCs/>
                <w:lang w:val="ru-RU"/>
              </w:rPr>
            </w:pPr>
          </w:p>
          <w:p w:rsidR="0055258F" w:rsidRPr="00FF755A" w:rsidRDefault="0055258F" w:rsidP="00D81B69">
            <w:pPr>
              <w:numPr>
                <w:ilvl w:val="0"/>
                <w:numId w:val="14"/>
              </w:numPr>
              <w:spacing w:after="0" w:line="240" w:lineRule="auto"/>
              <w:rPr>
                <w:rFonts w:ascii="Times New Roman" w:hAnsi="Times New Roman"/>
                <w:bCs/>
                <w:lang w:val="ru-RU"/>
              </w:rPr>
            </w:pPr>
            <w:r w:rsidRPr="00FF755A">
              <w:rPr>
                <w:rFonts w:ascii="Times New Roman" w:hAnsi="Times New Roman"/>
                <w:bCs/>
                <w:lang w:val="ru-RU"/>
              </w:rPr>
              <w:t xml:space="preserve">«Модель организации педагогических измерений образовательных результатов в условиях реализации ФГОС»; </w:t>
            </w:r>
          </w:p>
          <w:p w:rsidR="0055258F" w:rsidRPr="00FF755A" w:rsidRDefault="0055258F">
            <w:pPr>
              <w:spacing w:after="0" w:line="240" w:lineRule="auto"/>
              <w:ind w:left="360"/>
              <w:rPr>
                <w:rFonts w:ascii="Times New Roman" w:hAnsi="Times New Roman"/>
                <w:bCs/>
                <w:lang w:val="ru-RU"/>
              </w:rPr>
            </w:pPr>
          </w:p>
          <w:p w:rsidR="0055258F" w:rsidRPr="00FF755A" w:rsidRDefault="0055258F" w:rsidP="00D81B69">
            <w:pPr>
              <w:numPr>
                <w:ilvl w:val="0"/>
                <w:numId w:val="14"/>
              </w:numPr>
              <w:spacing w:after="0" w:line="240" w:lineRule="auto"/>
              <w:rPr>
                <w:rFonts w:ascii="Times New Roman" w:hAnsi="Times New Roman"/>
                <w:bCs/>
                <w:lang w:val="ru-RU"/>
              </w:rPr>
            </w:pPr>
            <w:r w:rsidRPr="00FF755A">
              <w:rPr>
                <w:rFonts w:ascii="Times New Roman" w:hAnsi="Times New Roman"/>
                <w:bCs/>
                <w:lang w:val="ru-RU"/>
              </w:rPr>
              <w:t>«Анализ деятельности ОГБОУ КШИ «Северский кадетский корпус» за 2017-2018 учебный год»;</w:t>
            </w:r>
          </w:p>
          <w:p w:rsidR="0055258F" w:rsidRPr="00FF755A" w:rsidRDefault="0055258F">
            <w:pPr>
              <w:spacing w:after="0" w:line="240" w:lineRule="auto"/>
              <w:rPr>
                <w:rFonts w:ascii="Times New Roman" w:hAnsi="Times New Roman"/>
                <w:lang w:val="ru-RU"/>
              </w:rPr>
            </w:pPr>
          </w:p>
          <w:p w:rsidR="0055258F" w:rsidRPr="008B354B" w:rsidRDefault="0055258F">
            <w:pPr>
              <w:spacing w:after="0" w:line="240" w:lineRule="auto"/>
              <w:jc w:val="both"/>
              <w:rPr>
                <w:rFonts w:ascii="Times New Roman" w:hAnsi="Times New Roman"/>
                <w:b/>
                <w:i/>
              </w:rPr>
            </w:pPr>
            <w:r w:rsidRPr="008B354B">
              <w:rPr>
                <w:rFonts w:ascii="Times New Roman" w:hAnsi="Times New Roman"/>
                <w:b/>
                <w:i/>
              </w:rPr>
              <w:t>Работа Методического совета корпуса</w:t>
            </w:r>
          </w:p>
          <w:p w:rsidR="0055258F" w:rsidRPr="00FF755A" w:rsidRDefault="0055258F" w:rsidP="00D81B69">
            <w:pPr>
              <w:numPr>
                <w:ilvl w:val="0"/>
                <w:numId w:val="14"/>
              </w:numPr>
              <w:spacing w:after="0" w:line="240" w:lineRule="auto"/>
              <w:rPr>
                <w:rFonts w:ascii="Times New Roman" w:hAnsi="Times New Roman"/>
                <w:bCs/>
                <w:lang w:val="ru-RU"/>
              </w:rPr>
            </w:pPr>
            <w:r w:rsidRPr="00FF755A">
              <w:rPr>
                <w:rFonts w:ascii="Times New Roman" w:hAnsi="Times New Roman"/>
                <w:bCs/>
                <w:lang w:val="ru-RU"/>
              </w:rPr>
              <w:t>Регулярное проведение заседаний МС по утвержденному плану (Приложение 2).</w:t>
            </w:r>
          </w:p>
          <w:p w:rsidR="0055258F" w:rsidRPr="00FF755A" w:rsidRDefault="0055258F">
            <w:pPr>
              <w:spacing w:after="0" w:line="240" w:lineRule="auto"/>
              <w:jc w:val="both"/>
              <w:rPr>
                <w:rFonts w:ascii="Times New Roman" w:hAnsi="Times New Roman"/>
                <w:b/>
                <w:bCs/>
                <w:i/>
                <w:lang w:val="ru-RU"/>
              </w:rPr>
            </w:pPr>
          </w:p>
          <w:p w:rsidR="0055258F" w:rsidRPr="008B354B" w:rsidRDefault="0055258F">
            <w:pPr>
              <w:spacing w:after="0" w:line="240" w:lineRule="auto"/>
              <w:jc w:val="both"/>
              <w:rPr>
                <w:rFonts w:ascii="Times New Roman" w:hAnsi="Times New Roman"/>
                <w:b/>
                <w:bCs/>
                <w:i/>
              </w:rPr>
            </w:pPr>
            <w:r w:rsidRPr="008B354B">
              <w:rPr>
                <w:rFonts w:ascii="Times New Roman" w:hAnsi="Times New Roman"/>
                <w:b/>
                <w:bCs/>
                <w:i/>
              </w:rPr>
              <w:t>Проведение теоретических и практических семинаров</w:t>
            </w:r>
          </w:p>
          <w:p w:rsidR="0055258F" w:rsidRPr="008B354B" w:rsidRDefault="0055258F">
            <w:pPr>
              <w:spacing w:after="0" w:line="240" w:lineRule="auto"/>
              <w:jc w:val="both"/>
              <w:rPr>
                <w:rFonts w:ascii="Times New Roman" w:hAnsi="Times New Roman"/>
                <w:b/>
                <w:bCs/>
                <w:i/>
              </w:rPr>
            </w:pPr>
          </w:p>
          <w:p w:rsidR="0055258F" w:rsidRPr="00FF755A" w:rsidRDefault="0055258F" w:rsidP="00D81B69">
            <w:pPr>
              <w:numPr>
                <w:ilvl w:val="0"/>
                <w:numId w:val="15"/>
              </w:numPr>
              <w:spacing w:after="0" w:line="240" w:lineRule="auto"/>
              <w:rPr>
                <w:rFonts w:ascii="Times New Roman" w:hAnsi="Times New Roman"/>
                <w:lang w:val="ru-RU"/>
              </w:rPr>
            </w:pPr>
            <w:r w:rsidRPr="00FF755A">
              <w:rPr>
                <w:rFonts w:ascii="Times New Roman" w:hAnsi="Times New Roman"/>
                <w:lang w:val="ru-RU"/>
              </w:rPr>
              <w:t>Требования единого орфографического режима в условиях реализации ФГОС</w:t>
            </w:r>
          </w:p>
          <w:p w:rsidR="0055258F" w:rsidRPr="00FF755A" w:rsidRDefault="0055258F" w:rsidP="00D81B69">
            <w:pPr>
              <w:numPr>
                <w:ilvl w:val="0"/>
                <w:numId w:val="15"/>
              </w:numPr>
              <w:spacing w:after="0" w:line="240" w:lineRule="auto"/>
              <w:rPr>
                <w:rFonts w:ascii="Times New Roman" w:hAnsi="Times New Roman"/>
                <w:lang w:val="ru-RU"/>
              </w:rPr>
            </w:pPr>
            <w:r w:rsidRPr="00FF755A">
              <w:rPr>
                <w:rFonts w:ascii="Times New Roman" w:hAnsi="Times New Roman"/>
                <w:lang w:val="ru-RU"/>
              </w:rPr>
              <w:t>Использование ИКТ, проблемно-диалогической, проектной и здоровьесберегающих технологий на уроках и во внеурочной деятельности</w:t>
            </w:r>
          </w:p>
          <w:p w:rsidR="0055258F" w:rsidRPr="00FF755A" w:rsidRDefault="0055258F" w:rsidP="00D81B69">
            <w:pPr>
              <w:numPr>
                <w:ilvl w:val="0"/>
                <w:numId w:val="15"/>
              </w:numPr>
              <w:spacing w:after="0" w:line="240" w:lineRule="auto"/>
              <w:rPr>
                <w:rFonts w:ascii="Times New Roman" w:hAnsi="Times New Roman"/>
                <w:lang w:val="ru-RU"/>
              </w:rPr>
            </w:pPr>
            <w:r w:rsidRPr="00FF755A">
              <w:rPr>
                <w:rFonts w:ascii="Times New Roman" w:hAnsi="Times New Roman"/>
                <w:lang w:val="ru-RU"/>
              </w:rPr>
              <w:t>Технологическая карта урока как средство повышения его эффективности в условиях перехода на ФГОС</w:t>
            </w:r>
          </w:p>
          <w:p w:rsidR="0055258F" w:rsidRPr="00FF755A" w:rsidRDefault="0055258F" w:rsidP="00D81B69">
            <w:pPr>
              <w:numPr>
                <w:ilvl w:val="0"/>
                <w:numId w:val="15"/>
              </w:numPr>
              <w:spacing w:after="0" w:line="240" w:lineRule="auto"/>
              <w:rPr>
                <w:rFonts w:ascii="Times New Roman" w:hAnsi="Times New Roman"/>
                <w:lang w:val="ru-RU"/>
              </w:rPr>
            </w:pPr>
            <w:r w:rsidRPr="00FF755A">
              <w:rPr>
                <w:rFonts w:ascii="Times New Roman" w:hAnsi="Times New Roman"/>
                <w:lang w:val="ru-RU"/>
              </w:rPr>
              <w:t xml:space="preserve">Учет индивидуальных </w:t>
            </w:r>
            <w:r w:rsidRPr="00FF755A">
              <w:rPr>
                <w:rFonts w:ascii="Times New Roman" w:hAnsi="Times New Roman"/>
                <w:lang w:val="ru-RU"/>
              </w:rPr>
              <w:lastRenderedPageBreak/>
              <w:t>психологических особенностей обучающихся в образовательном процессе.</w:t>
            </w:r>
          </w:p>
          <w:p w:rsidR="0055258F" w:rsidRPr="00FF755A" w:rsidRDefault="0055258F" w:rsidP="00D81B69">
            <w:pPr>
              <w:numPr>
                <w:ilvl w:val="0"/>
                <w:numId w:val="15"/>
              </w:numPr>
              <w:spacing w:after="0" w:line="240" w:lineRule="auto"/>
              <w:rPr>
                <w:rFonts w:ascii="Times New Roman" w:hAnsi="Times New Roman"/>
                <w:lang w:val="ru-RU"/>
              </w:rPr>
            </w:pPr>
            <w:r w:rsidRPr="00FF755A">
              <w:rPr>
                <w:rFonts w:ascii="Times New Roman" w:hAnsi="Times New Roman"/>
                <w:lang w:val="ru-RU"/>
              </w:rPr>
              <w:t>Мониторинг индивидуальных образовательных результатов в условиях реализации ФГОС в  основной школе.</w:t>
            </w:r>
          </w:p>
          <w:p w:rsidR="0055258F" w:rsidRPr="00FF755A" w:rsidRDefault="0055258F" w:rsidP="00D81B69">
            <w:pPr>
              <w:numPr>
                <w:ilvl w:val="0"/>
                <w:numId w:val="15"/>
              </w:numPr>
              <w:spacing w:after="0" w:line="240" w:lineRule="auto"/>
              <w:rPr>
                <w:rFonts w:ascii="Times New Roman" w:hAnsi="Times New Roman"/>
                <w:lang w:val="ru-RU"/>
              </w:rPr>
            </w:pPr>
            <w:r w:rsidRPr="00FF755A">
              <w:rPr>
                <w:rFonts w:ascii="Times New Roman" w:hAnsi="Times New Roman"/>
                <w:lang w:val="ru-RU"/>
              </w:rPr>
              <w:t>Организация, проведение и анализ регионального и внутришкольного мониторинга в ОУ.</w:t>
            </w:r>
          </w:p>
          <w:p w:rsidR="0055258F" w:rsidRPr="00FF755A" w:rsidRDefault="0055258F">
            <w:pPr>
              <w:spacing w:after="0" w:line="240" w:lineRule="auto"/>
              <w:ind w:left="360"/>
              <w:rPr>
                <w:rFonts w:ascii="Times New Roman" w:hAnsi="Times New Roman"/>
                <w:lang w:val="ru-RU"/>
              </w:rPr>
            </w:pPr>
          </w:p>
          <w:p w:rsidR="0055258F" w:rsidRPr="008B354B" w:rsidRDefault="0055258F">
            <w:pPr>
              <w:spacing w:after="0" w:line="240" w:lineRule="auto"/>
              <w:jc w:val="both"/>
              <w:rPr>
                <w:rFonts w:ascii="Times New Roman" w:hAnsi="Times New Roman"/>
                <w:b/>
                <w:i/>
              </w:rPr>
            </w:pPr>
            <w:r w:rsidRPr="008B354B">
              <w:rPr>
                <w:rFonts w:ascii="Times New Roman" w:hAnsi="Times New Roman"/>
                <w:b/>
                <w:i/>
              </w:rPr>
              <w:t>Организация работы методических объединений</w:t>
            </w:r>
          </w:p>
          <w:p w:rsidR="0055258F" w:rsidRPr="00FF755A" w:rsidRDefault="0055258F" w:rsidP="00D81B69">
            <w:pPr>
              <w:numPr>
                <w:ilvl w:val="0"/>
                <w:numId w:val="16"/>
              </w:numPr>
              <w:spacing w:after="0" w:line="240" w:lineRule="auto"/>
              <w:rPr>
                <w:rFonts w:ascii="Times New Roman" w:hAnsi="Times New Roman"/>
                <w:lang w:val="ru-RU"/>
              </w:rPr>
            </w:pPr>
            <w:r w:rsidRPr="00FF755A">
              <w:rPr>
                <w:rFonts w:ascii="Times New Roman" w:hAnsi="Times New Roman"/>
                <w:lang w:val="ru-RU"/>
              </w:rPr>
              <w:t>Утверждение планов МО на 2017-2018 учебный год.</w:t>
            </w:r>
          </w:p>
          <w:p w:rsidR="0055258F" w:rsidRPr="00FF755A" w:rsidRDefault="0055258F">
            <w:pPr>
              <w:spacing w:after="0" w:line="240" w:lineRule="auto"/>
              <w:ind w:left="360"/>
              <w:rPr>
                <w:rFonts w:ascii="Times New Roman" w:hAnsi="Times New Roman"/>
                <w:lang w:val="ru-RU"/>
              </w:rPr>
            </w:pPr>
          </w:p>
          <w:p w:rsidR="0055258F" w:rsidRPr="008B354B" w:rsidRDefault="0055258F" w:rsidP="00D81B69">
            <w:pPr>
              <w:numPr>
                <w:ilvl w:val="0"/>
                <w:numId w:val="16"/>
              </w:numPr>
              <w:spacing w:after="0" w:line="240" w:lineRule="auto"/>
              <w:rPr>
                <w:rFonts w:ascii="Times New Roman" w:hAnsi="Times New Roman"/>
                <w:b/>
              </w:rPr>
            </w:pPr>
            <w:r w:rsidRPr="008B354B">
              <w:rPr>
                <w:rFonts w:ascii="Times New Roman" w:hAnsi="Times New Roman"/>
              </w:rPr>
              <w:t>Проведение предметных недель.</w:t>
            </w:r>
          </w:p>
          <w:p w:rsidR="0055258F" w:rsidRPr="008B354B" w:rsidRDefault="0055258F">
            <w:pPr>
              <w:spacing w:after="0" w:line="240" w:lineRule="auto"/>
              <w:rPr>
                <w:rFonts w:ascii="Times New Roman" w:hAnsi="Times New Roman"/>
                <w:b/>
              </w:rPr>
            </w:pPr>
          </w:p>
          <w:p w:rsidR="0055258F" w:rsidRPr="00FF755A" w:rsidRDefault="0055258F" w:rsidP="00D81B69">
            <w:pPr>
              <w:numPr>
                <w:ilvl w:val="0"/>
                <w:numId w:val="16"/>
              </w:numPr>
              <w:spacing w:after="0" w:line="240" w:lineRule="auto"/>
              <w:rPr>
                <w:rFonts w:ascii="Times New Roman" w:hAnsi="Times New Roman"/>
                <w:lang w:val="ru-RU"/>
              </w:rPr>
            </w:pPr>
            <w:r w:rsidRPr="00FF755A">
              <w:rPr>
                <w:rFonts w:ascii="Times New Roman" w:hAnsi="Times New Roman"/>
                <w:lang w:val="ru-RU"/>
              </w:rPr>
              <w:t>Взаимопосещение уроков с последующим анализом.</w:t>
            </w:r>
          </w:p>
        </w:tc>
        <w:tc>
          <w:tcPr>
            <w:tcW w:w="1418" w:type="dxa"/>
            <w:tcBorders>
              <w:top w:val="single" w:sz="4" w:space="0" w:color="auto"/>
              <w:left w:val="single" w:sz="4" w:space="0" w:color="auto"/>
              <w:bottom w:val="single" w:sz="4" w:space="0" w:color="auto"/>
              <w:right w:val="single" w:sz="4" w:space="0" w:color="auto"/>
            </w:tcBorders>
          </w:tcPr>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Август</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 xml:space="preserve">Ноябрь </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Январь</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Август</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Сентябрь, ноябрь, январь, март, июнь</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Сентябрь</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 xml:space="preserve">Октябрь </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Ноябрь</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Январь</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Февраль</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Март</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 xml:space="preserve">Август </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 xml:space="preserve">В течение года </w:t>
            </w: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В течение года</w:t>
            </w:r>
          </w:p>
        </w:tc>
        <w:tc>
          <w:tcPr>
            <w:tcW w:w="1984" w:type="dxa"/>
            <w:tcBorders>
              <w:top w:val="single" w:sz="4" w:space="0" w:color="auto"/>
              <w:left w:val="single" w:sz="4" w:space="0" w:color="auto"/>
              <w:bottom w:val="single" w:sz="4" w:space="0" w:color="auto"/>
              <w:right w:val="single" w:sz="4" w:space="0" w:color="auto"/>
            </w:tcBorders>
          </w:tcPr>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Окунев А.О., заместители директора</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Емельянова Е.Ю., МО учителей гуманитарного цикла</w:t>
            </w: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Емельянова Е.Ю., МО учителей естественно-научного цикла</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Окунев А.О., заместители директора</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Емельянова Е.Ю.</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Емельянова Е.Ю., педагоги, рук. МО</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Емельянова Е.Ю.,</w:t>
            </w: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Попова О.Л.</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Емельянова Е.Ю.,</w:t>
            </w: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Акуличева Л.А.</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Емельянова Е.Ю.,</w:t>
            </w: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lastRenderedPageBreak/>
              <w:t>Шубенко А.Ю., педагоги</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Емельянова Е.Ю., педагоги, рук. МО</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Емельянова Е.Ю., рук. МО</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Емельянова Е.Ю., рук. МО, педагоги</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Рук. МО, педагоги МО</w:t>
            </w:r>
          </w:p>
          <w:p w:rsidR="0055258F" w:rsidRPr="008B354B" w:rsidRDefault="0055258F">
            <w:pPr>
              <w:spacing w:after="0" w:line="240" w:lineRule="auto"/>
              <w:rPr>
                <w:rFonts w:ascii="Times New Roman" w:hAnsi="Times New Roman"/>
              </w:rPr>
            </w:pPr>
            <w:r w:rsidRPr="008B354B">
              <w:rPr>
                <w:rFonts w:ascii="Times New Roman" w:hAnsi="Times New Roman"/>
              </w:rPr>
              <w:t>Рук. МО, педагоги МО</w:t>
            </w:r>
          </w:p>
        </w:tc>
      </w:tr>
      <w:tr w:rsidR="0055258F" w:rsidRPr="00F37A47" w:rsidTr="0055258F">
        <w:tc>
          <w:tcPr>
            <w:tcW w:w="2977" w:type="dxa"/>
            <w:tcBorders>
              <w:top w:val="single" w:sz="4" w:space="0" w:color="auto"/>
              <w:left w:val="single" w:sz="4" w:space="0" w:color="auto"/>
              <w:bottom w:val="single" w:sz="4" w:space="0" w:color="auto"/>
              <w:right w:val="single" w:sz="4" w:space="0" w:color="auto"/>
            </w:tcBorders>
          </w:tcPr>
          <w:p w:rsidR="0055258F" w:rsidRPr="00FF755A" w:rsidRDefault="0055258F">
            <w:pPr>
              <w:spacing w:after="0" w:line="240" w:lineRule="auto"/>
              <w:rPr>
                <w:rFonts w:ascii="Times New Roman" w:hAnsi="Times New Roman"/>
                <w:b/>
                <w:lang w:val="ru-RU"/>
              </w:rPr>
            </w:pPr>
            <w:r w:rsidRPr="00FF755A">
              <w:rPr>
                <w:rFonts w:ascii="Times New Roman" w:hAnsi="Times New Roman"/>
                <w:b/>
                <w:lang w:val="ru-RU"/>
              </w:rPr>
              <w:lastRenderedPageBreak/>
              <w:t>Реализация Программы развития корпуса в 2017-2018гг.</w:t>
            </w:r>
          </w:p>
          <w:p w:rsidR="0055258F" w:rsidRPr="00FF755A" w:rsidRDefault="0055258F">
            <w:pPr>
              <w:spacing w:after="0" w:line="240" w:lineRule="auto"/>
              <w:rPr>
                <w:rFonts w:ascii="Times New Roman" w:hAnsi="Times New Roman"/>
                <w:i/>
                <w:lang w:val="ru-RU"/>
              </w:rPr>
            </w:pPr>
            <w:r w:rsidRPr="00FF755A">
              <w:rPr>
                <w:rFonts w:ascii="Times New Roman" w:hAnsi="Times New Roman"/>
                <w:b/>
                <w:i/>
                <w:lang w:val="ru-RU"/>
              </w:rPr>
              <w:t xml:space="preserve">Задача: </w:t>
            </w:r>
            <w:r w:rsidRPr="00FF755A">
              <w:rPr>
                <w:rFonts w:ascii="Times New Roman" w:hAnsi="Times New Roman"/>
                <w:i/>
                <w:lang w:val="ru-RU"/>
              </w:rPr>
              <w:t>обеспечение организационной, педагогической и содержательной поддержки инновационной деятельности педагогов, повышение профессиональной компетентности педагогов через инновационную деятельность</w:t>
            </w:r>
          </w:p>
          <w:p w:rsidR="0055258F" w:rsidRPr="00FF755A" w:rsidRDefault="0055258F">
            <w:pPr>
              <w:spacing w:after="0" w:line="240" w:lineRule="auto"/>
              <w:rPr>
                <w:rFonts w:ascii="Times New Roman" w:hAnsi="Times New Roman"/>
                <w:b/>
                <w:lang w:val="ru-RU"/>
              </w:rPr>
            </w:pPr>
          </w:p>
        </w:tc>
        <w:tc>
          <w:tcPr>
            <w:tcW w:w="3827" w:type="dxa"/>
            <w:tcBorders>
              <w:top w:val="single" w:sz="4" w:space="0" w:color="auto"/>
              <w:left w:val="single" w:sz="4" w:space="0" w:color="auto"/>
              <w:bottom w:val="single" w:sz="4" w:space="0" w:color="auto"/>
              <w:right w:val="single" w:sz="4" w:space="0" w:color="auto"/>
            </w:tcBorders>
          </w:tcPr>
          <w:p w:rsidR="0055258F" w:rsidRPr="008B354B" w:rsidRDefault="0055258F">
            <w:pPr>
              <w:spacing w:after="0" w:line="240" w:lineRule="auto"/>
              <w:rPr>
                <w:rFonts w:ascii="Times New Roman" w:hAnsi="Times New Roman"/>
                <w:b/>
                <w:i/>
              </w:rPr>
            </w:pPr>
            <w:r w:rsidRPr="008B354B">
              <w:rPr>
                <w:rFonts w:ascii="Times New Roman" w:hAnsi="Times New Roman"/>
                <w:b/>
                <w:i/>
              </w:rPr>
              <w:t>Мониторинг инновационной деятельности педагогов</w:t>
            </w:r>
          </w:p>
          <w:p w:rsidR="0055258F" w:rsidRPr="00FF755A" w:rsidRDefault="0055258F" w:rsidP="00D81B69">
            <w:pPr>
              <w:numPr>
                <w:ilvl w:val="0"/>
                <w:numId w:val="17"/>
              </w:numPr>
              <w:spacing w:after="0" w:line="240" w:lineRule="auto"/>
              <w:rPr>
                <w:rFonts w:ascii="Times New Roman" w:hAnsi="Times New Roman"/>
                <w:lang w:val="ru-RU"/>
              </w:rPr>
            </w:pPr>
            <w:r w:rsidRPr="00FF755A">
              <w:rPr>
                <w:rFonts w:ascii="Times New Roman" w:hAnsi="Times New Roman"/>
                <w:lang w:val="ru-RU"/>
              </w:rPr>
              <w:t>Проведение ежемесячного электронного мониторинга уровня творческих достижений педагогов и учащихся. Создание на этой основе электронного портфолио учреждения и галереи лучших педагогов.</w:t>
            </w:r>
          </w:p>
          <w:p w:rsidR="0055258F" w:rsidRPr="00FF755A" w:rsidRDefault="0055258F" w:rsidP="00D81B69">
            <w:pPr>
              <w:numPr>
                <w:ilvl w:val="0"/>
                <w:numId w:val="17"/>
              </w:numPr>
              <w:spacing w:after="0" w:line="240" w:lineRule="auto"/>
              <w:rPr>
                <w:rFonts w:ascii="Times New Roman" w:hAnsi="Times New Roman"/>
                <w:lang w:val="ru-RU"/>
              </w:rPr>
            </w:pPr>
            <w:r w:rsidRPr="00FF755A">
              <w:rPr>
                <w:rFonts w:ascii="Times New Roman" w:hAnsi="Times New Roman"/>
                <w:lang w:val="ru-RU"/>
              </w:rPr>
              <w:t>Представление результатов проектно-исследовательской деятельности педагогов на различных уровнях (в т.ч. на открытой проектно-исследовательской конференции «Исследовательский дебют»).</w:t>
            </w:r>
          </w:p>
          <w:p w:rsidR="0055258F" w:rsidRPr="00FF755A" w:rsidRDefault="0055258F" w:rsidP="00D81B69">
            <w:pPr>
              <w:numPr>
                <w:ilvl w:val="0"/>
                <w:numId w:val="17"/>
              </w:numPr>
              <w:spacing w:after="0" w:line="240" w:lineRule="auto"/>
              <w:rPr>
                <w:rFonts w:ascii="Times New Roman" w:hAnsi="Times New Roman"/>
                <w:lang w:val="ru-RU"/>
              </w:rPr>
            </w:pPr>
            <w:r w:rsidRPr="00FF755A">
              <w:rPr>
                <w:rFonts w:ascii="Times New Roman" w:hAnsi="Times New Roman"/>
                <w:lang w:val="ru-RU"/>
              </w:rPr>
              <w:t>Заполнение индивидуальных карт педагогической деятельности.</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b/>
                <w:i/>
                <w:spacing w:val="-3"/>
                <w:lang w:val="ru-RU"/>
              </w:rPr>
            </w:pPr>
            <w:r w:rsidRPr="00FF755A">
              <w:rPr>
                <w:rFonts w:ascii="Times New Roman" w:hAnsi="Times New Roman"/>
                <w:b/>
                <w:i/>
                <w:spacing w:val="-3"/>
                <w:lang w:val="ru-RU"/>
              </w:rPr>
              <w:t xml:space="preserve">Программно-методическое обеспечение перехода на ФГОС. </w:t>
            </w:r>
          </w:p>
          <w:p w:rsidR="0055258F" w:rsidRPr="00FF755A" w:rsidRDefault="0055258F">
            <w:pPr>
              <w:spacing w:after="0" w:line="240" w:lineRule="auto"/>
              <w:rPr>
                <w:rFonts w:ascii="Times New Roman" w:hAnsi="Times New Roman"/>
                <w:spacing w:val="-3"/>
                <w:lang w:val="ru-RU"/>
              </w:rPr>
            </w:pPr>
            <w:r w:rsidRPr="00FF755A">
              <w:rPr>
                <w:rFonts w:ascii="Times New Roman" w:hAnsi="Times New Roman"/>
                <w:spacing w:val="-3"/>
                <w:lang w:val="ru-RU"/>
              </w:rPr>
              <w:t>1.</w:t>
            </w:r>
            <w:r w:rsidRPr="00FF755A">
              <w:rPr>
                <w:rFonts w:ascii="Times New Roman" w:hAnsi="Times New Roman"/>
                <w:spacing w:val="-3"/>
                <w:lang w:val="ru-RU"/>
              </w:rPr>
              <w:tab/>
              <w:t>Разработка программ курсов, обеспечивающих индивидуальные образовательные потребности обучающихся (банк программ, обеспечивающих работу с одаренными).</w:t>
            </w:r>
          </w:p>
          <w:p w:rsidR="0055258F" w:rsidRPr="00FF755A" w:rsidRDefault="0055258F">
            <w:pPr>
              <w:spacing w:after="0" w:line="240" w:lineRule="auto"/>
              <w:rPr>
                <w:rFonts w:ascii="Times New Roman" w:hAnsi="Times New Roman"/>
                <w:spacing w:val="-3"/>
                <w:lang w:val="ru-RU"/>
              </w:rPr>
            </w:pPr>
            <w:r w:rsidRPr="00FF755A">
              <w:rPr>
                <w:rFonts w:ascii="Times New Roman" w:hAnsi="Times New Roman"/>
                <w:spacing w:val="-3"/>
                <w:lang w:val="ru-RU"/>
              </w:rPr>
              <w:t>2.</w:t>
            </w:r>
            <w:r w:rsidRPr="00FF755A">
              <w:rPr>
                <w:rFonts w:ascii="Times New Roman" w:hAnsi="Times New Roman"/>
                <w:spacing w:val="-3"/>
                <w:lang w:val="ru-RU"/>
              </w:rPr>
              <w:tab/>
              <w:t>Создание электронного банка программ, УМК, обеспечивающих переход на ФГОС в основной школе, и представление их на сайте учреждения.</w:t>
            </w:r>
          </w:p>
          <w:p w:rsidR="0055258F" w:rsidRPr="00FF755A" w:rsidRDefault="0055258F">
            <w:pPr>
              <w:spacing w:after="0" w:line="240" w:lineRule="auto"/>
              <w:rPr>
                <w:rFonts w:ascii="Times New Roman" w:hAnsi="Times New Roman"/>
                <w:spacing w:val="-3"/>
                <w:lang w:val="ru-RU"/>
              </w:rPr>
            </w:pPr>
          </w:p>
          <w:p w:rsidR="0055258F" w:rsidRPr="008B354B" w:rsidRDefault="0055258F">
            <w:pPr>
              <w:spacing w:after="0" w:line="240" w:lineRule="auto"/>
              <w:rPr>
                <w:rFonts w:ascii="Times New Roman" w:hAnsi="Times New Roman"/>
                <w:b/>
                <w:i/>
                <w:spacing w:val="-3"/>
              </w:rPr>
            </w:pPr>
            <w:r w:rsidRPr="008B354B">
              <w:rPr>
                <w:rFonts w:ascii="Times New Roman" w:hAnsi="Times New Roman"/>
                <w:b/>
                <w:i/>
                <w:spacing w:val="-3"/>
              </w:rPr>
              <w:t>Работа проблемно-творческих групп</w:t>
            </w:r>
          </w:p>
          <w:p w:rsidR="0055258F" w:rsidRPr="008B354B" w:rsidRDefault="0055258F" w:rsidP="00D81B69">
            <w:pPr>
              <w:pStyle w:val="ac"/>
              <w:numPr>
                <w:ilvl w:val="0"/>
                <w:numId w:val="18"/>
              </w:numPr>
              <w:spacing w:line="276" w:lineRule="auto"/>
              <w:rPr>
                <w:b/>
                <w:sz w:val="22"/>
                <w:szCs w:val="22"/>
              </w:rPr>
            </w:pPr>
            <w:r w:rsidRPr="008B354B">
              <w:rPr>
                <w:b/>
                <w:sz w:val="22"/>
                <w:szCs w:val="22"/>
              </w:rPr>
              <w:t xml:space="preserve">Консультирование педагогов, </w:t>
            </w:r>
            <w:r w:rsidRPr="008B354B">
              <w:rPr>
                <w:b/>
                <w:sz w:val="22"/>
                <w:szCs w:val="22"/>
              </w:rPr>
              <w:lastRenderedPageBreak/>
              <w:t xml:space="preserve">участников ПТГ. </w:t>
            </w:r>
          </w:p>
          <w:p w:rsidR="0055258F" w:rsidRPr="00FF755A" w:rsidRDefault="0055258F" w:rsidP="00D81B69">
            <w:pPr>
              <w:pStyle w:val="ac"/>
              <w:numPr>
                <w:ilvl w:val="0"/>
                <w:numId w:val="18"/>
              </w:numPr>
              <w:spacing w:line="276" w:lineRule="auto"/>
              <w:rPr>
                <w:b/>
                <w:sz w:val="22"/>
                <w:szCs w:val="22"/>
                <w:lang w:val="ru-RU"/>
              </w:rPr>
            </w:pPr>
            <w:r w:rsidRPr="00FF755A">
              <w:rPr>
                <w:b/>
                <w:sz w:val="22"/>
                <w:szCs w:val="22"/>
                <w:lang w:val="ru-RU"/>
              </w:rPr>
              <w:t xml:space="preserve">Планирование совместной инновационной работы с участниками проблемно-творческих групп. </w:t>
            </w:r>
          </w:p>
          <w:p w:rsidR="0055258F" w:rsidRPr="00FF755A" w:rsidRDefault="0055258F">
            <w:pPr>
              <w:pStyle w:val="ac"/>
              <w:spacing w:line="276" w:lineRule="auto"/>
              <w:ind w:left="360"/>
              <w:rPr>
                <w:b/>
                <w:sz w:val="22"/>
                <w:szCs w:val="22"/>
                <w:lang w:val="ru-RU"/>
              </w:rPr>
            </w:pPr>
          </w:p>
          <w:p w:rsidR="0055258F" w:rsidRPr="00FF755A" w:rsidRDefault="0055258F" w:rsidP="00D81B69">
            <w:pPr>
              <w:pStyle w:val="ac"/>
              <w:numPr>
                <w:ilvl w:val="0"/>
                <w:numId w:val="18"/>
              </w:numPr>
              <w:spacing w:line="276" w:lineRule="auto"/>
              <w:rPr>
                <w:b/>
                <w:sz w:val="22"/>
                <w:szCs w:val="22"/>
                <w:lang w:val="ru-RU"/>
              </w:rPr>
            </w:pPr>
            <w:r w:rsidRPr="00FF755A">
              <w:rPr>
                <w:b/>
                <w:sz w:val="22"/>
                <w:szCs w:val="22"/>
                <w:lang w:val="ru-RU"/>
              </w:rPr>
              <w:t>Представление результатов работы ПТГ на Методическом совете.</w:t>
            </w:r>
          </w:p>
          <w:p w:rsidR="0055258F" w:rsidRPr="00FF755A" w:rsidRDefault="0055258F">
            <w:pPr>
              <w:spacing w:after="0" w:line="240" w:lineRule="auto"/>
              <w:rPr>
                <w:rFonts w:ascii="Times New Roman" w:hAnsi="Times New Roman"/>
                <w:spacing w:val="-3"/>
                <w:lang w:val="ru-RU"/>
              </w:rPr>
            </w:pPr>
          </w:p>
          <w:p w:rsidR="0055258F" w:rsidRPr="00FF755A" w:rsidRDefault="0055258F">
            <w:pPr>
              <w:spacing w:after="0" w:line="240" w:lineRule="auto"/>
              <w:rPr>
                <w:rFonts w:ascii="Times New Roman" w:hAnsi="Times New Roman"/>
                <w:b/>
                <w:i/>
                <w:spacing w:val="-3"/>
                <w:lang w:val="ru-RU"/>
              </w:rPr>
            </w:pPr>
            <w:r w:rsidRPr="00FF755A">
              <w:rPr>
                <w:rFonts w:ascii="Times New Roman" w:hAnsi="Times New Roman"/>
                <w:b/>
                <w:i/>
                <w:spacing w:val="-3"/>
                <w:lang w:val="ru-RU"/>
              </w:rPr>
              <w:t>Разработка и внедрение программ развития детской одаренности.</w:t>
            </w:r>
          </w:p>
          <w:p w:rsidR="0055258F" w:rsidRPr="00FF755A" w:rsidRDefault="0055258F" w:rsidP="00D81B69">
            <w:pPr>
              <w:pStyle w:val="ac"/>
              <w:numPr>
                <w:ilvl w:val="0"/>
                <w:numId w:val="19"/>
              </w:numPr>
              <w:spacing w:line="276" w:lineRule="auto"/>
              <w:rPr>
                <w:b/>
                <w:sz w:val="22"/>
                <w:szCs w:val="22"/>
                <w:lang w:val="ru-RU"/>
              </w:rPr>
            </w:pPr>
            <w:r w:rsidRPr="00FF755A">
              <w:rPr>
                <w:b/>
                <w:sz w:val="22"/>
                <w:szCs w:val="22"/>
                <w:lang w:val="ru-RU"/>
              </w:rPr>
              <w:t>Разработка плана мероприятий в рамках Программы развития одаренности.</w:t>
            </w:r>
          </w:p>
          <w:p w:rsidR="0055258F" w:rsidRPr="00FF755A" w:rsidRDefault="0055258F" w:rsidP="00D81B69">
            <w:pPr>
              <w:pStyle w:val="ac"/>
              <w:numPr>
                <w:ilvl w:val="0"/>
                <w:numId w:val="19"/>
              </w:numPr>
              <w:spacing w:line="276" w:lineRule="auto"/>
              <w:rPr>
                <w:b/>
                <w:sz w:val="22"/>
                <w:szCs w:val="22"/>
                <w:lang w:val="ru-RU"/>
              </w:rPr>
            </w:pPr>
            <w:r w:rsidRPr="00FF755A">
              <w:rPr>
                <w:b/>
                <w:sz w:val="22"/>
                <w:szCs w:val="22"/>
                <w:lang w:val="ru-RU"/>
              </w:rPr>
              <w:t>Реализация программ развития различных видов детской одаренности в рамках лабораторий, олимпиадного центра.</w:t>
            </w:r>
          </w:p>
          <w:p w:rsidR="0055258F" w:rsidRPr="00FF755A" w:rsidRDefault="0055258F">
            <w:pPr>
              <w:spacing w:after="0" w:line="240" w:lineRule="auto"/>
              <w:rPr>
                <w:rFonts w:ascii="Times New Roman" w:hAnsi="Times New Roman"/>
                <w:spacing w:val="-3"/>
                <w:lang w:val="ru-RU"/>
              </w:rPr>
            </w:pPr>
          </w:p>
          <w:p w:rsidR="0055258F" w:rsidRPr="00FF755A" w:rsidRDefault="0055258F">
            <w:pPr>
              <w:spacing w:after="0" w:line="240" w:lineRule="auto"/>
              <w:rPr>
                <w:rFonts w:ascii="Times New Roman" w:hAnsi="Times New Roman"/>
                <w:b/>
                <w:i/>
                <w:spacing w:val="-3"/>
                <w:lang w:val="ru-RU"/>
              </w:rPr>
            </w:pPr>
            <w:r w:rsidRPr="00FF755A">
              <w:rPr>
                <w:rFonts w:ascii="Times New Roman" w:hAnsi="Times New Roman"/>
                <w:b/>
                <w:i/>
                <w:spacing w:val="-3"/>
                <w:lang w:val="ru-RU"/>
              </w:rPr>
              <w:t>Олимпиадное движение, проектно-исследовательская деятельность обучающихся, участие в творческих конкурсах и соревнованиях, стипендия обучающимся</w:t>
            </w:r>
          </w:p>
          <w:p w:rsidR="0055258F" w:rsidRPr="00FF755A" w:rsidRDefault="0055258F" w:rsidP="00D81B69">
            <w:pPr>
              <w:numPr>
                <w:ilvl w:val="0"/>
                <w:numId w:val="20"/>
              </w:numPr>
              <w:spacing w:after="0" w:line="240" w:lineRule="auto"/>
              <w:rPr>
                <w:rFonts w:ascii="Times New Roman" w:hAnsi="Times New Roman"/>
                <w:spacing w:val="-3"/>
                <w:lang w:val="ru-RU"/>
              </w:rPr>
            </w:pPr>
            <w:r w:rsidRPr="00FF755A">
              <w:rPr>
                <w:rFonts w:ascii="Times New Roman" w:hAnsi="Times New Roman"/>
                <w:spacing w:val="-3"/>
                <w:lang w:val="ru-RU"/>
              </w:rPr>
              <w:t>Планирование работы Научного общества обучающихся.</w:t>
            </w:r>
          </w:p>
          <w:p w:rsidR="0055258F" w:rsidRPr="00FF755A" w:rsidRDefault="0055258F" w:rsidP="00D81B69">
            <w:pPr>
              <w:numPr>
                <w:ilvl w:val="0"/>
                <w:numId w:val="20"/>
              </w:numPr>
              <w:spacing w:after="0" w:line="240" w:lineRule="auto"/>
              <w:rPr>
                <w:rFonts w:ascii="Times New Roman" w:hAnsi="Times New Roman"/>
                <w:spacing w:val="-3"/>
                <w:lang w:val="ru-RU"/>
              </w:rPr>
            </w:pPr>
            <w:r w:rsidRPr="00FF755A">
              <w:rPr>
                <w:rFonts w:ascii="Times New Roman" w:hAnsi="Times New Roman"/>
                <w:spacing w:val="-3"/>
                <w:lang w:val="ru-RU"/>
              </w:rPr>
              <w:t>Прием заявок на участие в школьном туре Всероссийской олимпиады школьников.</w:t>
            </w:r>
          </w:p>
          <w:p w:rsidR="0055258F" w:rsidRPr="00FF755A" w:rsidRDefault="0055258F" w:rsidP="00D81B69">
            <w:pPr>
              <w:numPr>
                <w:ilvl w:val="0"/>
                <w:numId w:val="20"/>
              </w:numPr>
              <w:spacing w:after="0" w:line="240" w:lineRule="auto"/>
              <w:rPr>
                <w:rFonts w:ascii="Times New Roman" w:hAnsi="Times New Roman"/>
                <w:spacing w:val="-3"/>
                <w:lang w:val="ru-RU"/>
              </w:rPr>
            </w:pPr>
            <w:r w:rsidRPr="00FF755A">
              <w:rPr>
                <w:rFonts w:ascii="Times New Roman" w:hAnsi="Times New Roman"/>
                <w:lang w:val="ru-RU"/>
              </w:rPr>
              <w:t>Проведение ежемесячного электронного мониторинга уровня творческих достижений учащихся. Создание на этой основе электронного портфолио учреждения и банка одаренных детей.</w:t>
            </w:r>
          </w:p>
          <w:p w:rsidR="0055258F" w:rsidRPr="008B354B" w:rsidRDefault="0055258F" w:rsidP="00D81B69">
            <w:pPr>
              <w:numPr>
                <w:ilvl w:val="0"/>
                <w:numId w:val="20"/>
              </w:numPr>
              <w:spacing w:after="0" w:line="240" w:lineRule="auto"/>
              <w:rPr>
                <w:rFonts w:ascii="Times New Roman" w:hAnsi="Times New Roman"/>
                <w:spacing w:val="-3"/>
              </w:rPr>
            </w:pPr>
            <w:r w:rsidRPr="008B354B">
              <w:rPr>
                <w:rFonts w:ascii="Times New Roman" w:hAnsi="Times New Roman"/>
              </w:rPr>
              <w:t>Проведение школьного этапа ВСОШ.</w:t>
            </w:r>
          </w:p>
          <w:p w:rsidR="0055258F" w:rsidRPr="00FF755A" w:rsidRDefault="0055258F" w:rsidP="00D81B69">
            <w:pPr>
              <w:numPr>
                <w:ilvl w:val="0"/>
                <w:numId w:val="20"/>
              </w:numPr>
              <w:spacing w:after="0" w:line="240" w:lineRule="auto"/>
              <w:rPr>
                <w:rFonts w:ascii="Times New Roman" w:hAnsi="Times New Roman"/>
                <w:spacing w:val="-3"/>
                <w:lang w:val="ru-RU"/>
              </w:rPr>
            </w:pPr>
            <w:r w:rsidRPr="00FF755A">
              <w:rPr>
                <w:rFonts w:ascii="Times New Roman" w:hAnsi="Times New Roman"/>
                <w:lang w:val="ru-RU"/>
              </w:rPr>
              <w:t>Организация участия в муниципальном этапе  ВСОШ</w:t>
            </w:r>
          </w:p>
          <w:p w:rsidR="0055258F" w:rsidRPr="00FF755A" w:rsidRDefault="0055258F" w:rsidP="00D81B69">
            <w:pPr>
              <w:numPr>
                <w:ilvl w:val="0"/>
                <w:numId w:val="20"/>
              </w:numPr>
              <w:spacing w:after="0" w:line="240" w:lineRule="auto"/>
              <w:rPr>
                <w:rFonts w:ascii="Times New Roman" w:hAnsi="Times New Roman"/>
                <w:spacing w:val="-3"/>
                <w:lang w:val="ru-RU"/>
              </w:rPr>
            </w:pPr>
            <w:r w:rsidRPr="00FF755A">
              <w:rPr>
                <w:rFonts w:ascii="Times New Roman" w:hAnsi="Times New Roman"/>
                <w:lang w:val="ru-RU"/>
              </w:rPr>
              <w:t>Организация участия в региональном этапе ВСОШ</w:t>
            </w:r>
          </w:p>
          <w:p w:rsidR="0055258F" w:rsidRPr="008B354B" w:rsidRDefault="0055258F" w:rsidP="00D81B69">
            <w:pPr>
              <w:numPr>
                <w:ilvl w:val="0"/>
                <w:numId w:val="20"/>
              </w:numPr>
              <w:spacing w:after="0" w:line="240" w:lineRule="auto"/>
              <w:rPr>
                <w:rFonts w:ascii="Times New Roman" w:hAnsi="Times New Roman"/>
                <w:spacing w:val="-3"/>
              </w:rPr>
            </w:pPr>
            <w:r w:rsidRPr="008B354B">
              <w:rPr>
                <w:rFonts w:ascii="Times New Roman" w:hAnsi="Times New Roman"/>
              </w:rPr>
              <w:t>Организация участия в конференциях</w:t>
            </w:r>
          </w:p>
          <w:p w:rsidR="0055258F" w:rsidRPr="008B354B" w:rsidRDefault="0055258F" w:rsidP="00D81B69">
            <w:pPr>
              <w:numPr>
                <w:ilvl w:val="0"/>
                <w:numId w:val="20"/>
              </w:numPr>
              <w:spacing w:after="0" w:line="240" w:lineRule="auto"/>
              <w:rPr>
                <w:rFonts w:ascii="Times New Roman" w:hAnsi="Times New Roman"/>
                <w:spacing w:val="-3"/>
              </w:rPr>
            </w:pPr>
            <w:r w:rsidRPr="00FF755A">
              <w:rPr>
                <w:rFonts w:ascii="Times New Roman" w:hAnsi="Times New Roman"/>
                <w:lang w:val="ru-RU"/>
              </w:rPr>
              <w:t xml:space="preserve">Организация участия в интеллектуальных играх «Что? </w:t>
            </w:r>
            <w:r w:rsidRPr="008B354B">
              <w:rPr>
                <w:rFonts w:ascii="Times New Roman" w:hAnsi="Times New Roman"/>
              </w:rPr>
              <w:t>Где? Когда?»</w:t>
            </w:r>
          </w:p>
          <w:p w:rsidR="0055258F" w:rsidRPr="00FF755A" w:rsidRDefault="0055258F" w:rsidP="00D81B69">
            <w:pPr>
              <w:numPr>
                <w:ilvl w:val="0"/>
                <w:numId w:val="20"/>
              </w:numPr>
              <w:spacing w:after="0" w:line="240" w:lineRule="auto"/>
              <w:rPr>
                <w:rFonts w:ascii="Times New Roman" w:hAnsi="Times New Roman"/>
                <w:spacing w:val="-3"/>
                <w:lang w:val="ru-RU"/>
              </w:rPr>
            </w:pPr>
            <w:r w:rsidRPr="00FF755A">
              <w:rPr>
                <w:rFonts w:ascii="Times New Roman" w:hAnsi="Times New Roman"/>
                <w:spacing w:val="-3"/>
                <w:lang w:val="ru-RU"/>
              </w:rPr>
              <w:t xml:space="preserve">Подготовка материалов для участия обучающихся в различных </w:t>
            </w:r>
            <w:r w:rsidRPr="00FF755A">
              <w:rPr>
                <w:rFonts w:ascii="Times New Roman" w:hAnsi="Times New Roman"/>
                <w:spacing w:val="-3"/>
                <w:lang w:val="ru-RU"/>
              </w:rPr>
              <w:lastRenderedPageBreak/>
              <w:t>конкурсах</w:t>
            </w:r>
          </w:p>
        </w:tc>
        <w:tc>
          <w:tcPr>
            <w:tcW w:w="1418" w:type="dxa"/>
            <w:tcBorders>
              <w:top w:val="single" w:sz="4" w:space="0" w:color="auto"/>
              <w:left w:val="single" w:sz="4" w:space="0" w:color="auto"/>
              <w:bottom w:val="single" w:sz="4" w:space="0" w:color="auto"/>
              <w:right w:val="single" w:sz="4" w:space="0" w:color="auto"/>
            </w:tcBorders>
          </w:tcPr>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В течение года</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В течение года</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 xml:space="preserve">декабрь, май </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В течение года</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В течение года</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 xml:space="preserve">В течение </w:t>
            </w:r>
            <w:r w:rsidRPr="00FF755A">
              <w:rPr>
                <w:rFonts w:ascii="Times New Roman" w:hAnsi="Times New Roman"/>
                <w:lang w:val="ru-RU"/>
              </w:rPr>
              <w:lastRenderedPageBreak/>
              <w:t>года</w:t>
            </w: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 xml:space="preserve">Сентябрь </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Май</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Сентябрь</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В течение года</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 xml:space="preserve">Сентябрь </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Сентябрь</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В течение года</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Октябрь</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Ноябрь-декабрь</w:t>
            </w: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Январь-февраль</w:t>
            </w: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В течение года</w:t>
            </w: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В течение года</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В течение года</w:t>
            </w:r>
          </w:p>
        </w:tc>
        <w:tc>
          <w:tcPr>
            <w:tcW w:w="1984" w:type="dxa"/>
            <w:tcBorders>
              <w:top w:val="single" w:sz="4" w:space="0" w:color="auto"/>
              <w:left w:val="single" w:sz="4" w:space="0" w:color="auto"/>
              <w:bottom w:val="single" w:sz="4" w:space="0" w:color="auto"/>
              <w:right w:val="single" w:sz="4" w:space="0" w:color="auto"/>
            </w:tcBorders>
          </w:tcPr>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Емельянова Е.Ю. Шубенко А.Ю.</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Педагоги, Емельянова Е.Ю.</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Педагоги, Емельянова Е.Ю.</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Педагоги, администрация</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Емельянова Е.Ю., педагоги</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 xml:space="preserve">Руководители </w:t>
            </w:r>
            <w:r w:rsidRPr="00FF755A">
              <w:rPr>
                <w:rFonts w:ascii="Times New Roman" w:hAnsi="Times New Roman"/>
                <w:lang w:val="ru-RU"/>
              </w:rPr>
              <w:lastRenderedPageBreak/>
              <w:t>ПТГ, педагоги, Емельянова Е.Ю.</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Руководители ПТГ, педагоги, Емельянова Е.Ю.</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Руководители ПТГ, педагоги, Емельянова Е.Ю.</w:t>
            </w: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Педагоги, кл. рук., Емельянова Е.Ю.</w:t>
            </w: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Шубенко А.Ю.</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Кл. рук., Емельянова Е.Ю.</w:t>
            </w: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Учителя-предметники, Емельянова Е.Ю.</w:t>
            </w: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Классные руководители, Емельянова Е.Ю., Шубенко А.Ю.</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Емельянова Е.Ю.,</w:t>
            </w: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педагоги</w:t>
            </w: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Емельянова Е.Ю.,</w:t>
            </w: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педагоги</w:t>
            </w: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Емельянова Е.Ю.,</w:t>
            </w: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педагоги</w:t>
            </w: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Емельянова Е.Ю.,</w:t>
            </w: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педагоги</w:t>
            </w: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Емельянова Е.Ю</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Емельянова Е.Ю., Шубенко А.Ю., педагоги</w:t>
            </w:r>
          </w:p>
        </w:tc>
      </w:tr>
      <w:tr w:rsidR="0055258F" w:rsidRPr="00F37A47" w:rsidTr="0055258F">
        <w:tc>
          <w:tcPr>
            <w:tcW w:w="2977" w:type="dxa"/>
            <w:tcBorders>
              <w:top w:val="single" w:sz="4" w:space="0" w:color="auto"/>
              <w:left w:val="single" w:sz="4" w:space="0" w:color="auto"/>
              <w:bottom w:val="single" w:sz="4" w:space="0" w:color="auto"/>
              <w:right w:val="single" w:sz="4" w:space="0" w:color="auto"/>
            </w:tcBorders>
          </w:tcPr>
          <w:p w:rsidR="0055258F" w:rsidRPr="00FF755A" w:rsidRDefault="0055258F">
            <w:pPr>
              <w:spacing w:after="0" w:line="240" w:lineRule="auto"/>
              <w:rPr>
                <w:rFonts w:ascii="Times New Roman" w:hAnsi="Times New Roman"/>
                <w:b/>
                <w:lang w:val="ru-RU"/>
              </w:rPr>
            </w:pPr>
            <w:r w:rsidRPr="00FF755A">
              <w:rPr>
                <w:rFonts w:ascii="Times New Roman" w:hAnsi="Times New Roman"/>
                <w:b/>
                <w:lang w:val="ru-RU"/>
              </w:rPr>
              <w:lastRenderedPageBreak/>
              <w:t xml:space="preserve">Представление опыта работы </w:t>
            </w:r>
          </w:p>
          <w:p w:rsidR="0055258F" w:rsidRPr="00FF755A" w:rsidRDefault="0055258F">
            <w:pPr>
              <w:spacing w:after="0" w:line="240" w:lineRule="auto"/>
              <w:rPr>
                <w:rFonts w:ascii="Times New Roman" w:hAnsi="Times New Roman"/>
                <w:b/>
                <w:lang w:val="ru-RU"/>
              </w:rPr>
            </w:pPr>
          </w:p>
          <w:p w:rsidR="0055258F" w:rsidRPr="00FF755A" w:rsidRDefault="0055258F">
            <w:pPr>
              <w:spacing w:after="0" w:line="240" w:lineRule="auto"/>
              <w:rPr>
                <w:rFonts w:ascii="Times New Roman" w:hAnsi="Times New Roman"/>
                <w:i/>
                <w:lang w:val="ru-RU"/>
              </w:rPr>
            </w:pPr>
            <w:r w:rsidRPr="00FF755A">
              <w:rPr>
                <w:rFonts w:ascii="Times New Roman" w:hAnsi="Times New Roman"/>
                <w:b/>
                <w:i/>
                <w:lang w:val="ru-RU"/>
              </w:rPr>
              <w:t xml:space="preserve">Задача: </w:t>
            </w:r>
            <w:r w:rsidRPr="00FF755A">
              <w:rPr>
                <w:rFonts w:ascii="Times New Roman" w:hAnsi="Times New Roman"/>
                <w:i/>
                <w:lang w:val="ru-RU"/>
              </w:rPr>
              <w:t>совершенствование педагогического состава через представление опыта работы (публичные доклады, творческие отчеты, мастер-классы, серии открытых уроков, публикации и т.д.) на методических мероприятиях, через участие в конкурсах</w:t>
            </w:r>
          </w:p>
          <w:p w:rsidR="0055258F" w:rsidRPr="00FF755A" w:rsidRDefault="0055258F">
            <w:pPr>
              <w:spacing w:after="0" w:line="240" w:lineRule="auto"/>
              <w:rPr>
                <w:rFonts w:ascii="Times New Roman" w:hAnsi="Times New Roman"/>
                <w:b/>
                <w:lang w:val="ru-RU"/>
              </w:rPr>
            </w:pPr>
          </w:p>
        </w:tc>
        <w:tc>
          <w:tcPr>
            <w:tcW w:w="3827" w:type="dxa"/>
            <w:tcBorders>
              <w:top w:val="single" w:sz="4" w:space="0" w:color="auto"/>
              <w:left w:val="single" w:sz="4" w:space="0" w:color="auto"/>
              <w:bottom w:val="single" w:sz="4" w:space="0" w:color="auto"/>
              <w:right w:val="single" w:sz="4" w:space="0" w:color="auto"/>
            </w:tcBorders>
          </w:tcPr>
          <w:p w:rsidR="0055258F" w:rsidRPr="008B354B" w:rsidRDefault="0055258F">
            <w:pPr>
              <w:spacing w:after="0" w:line="240" w:lineRule="auto"/>
              <w:rPr>
                <w:rFonts w:ascii="Times New Roman" w:hAnsi="Times New Roman"/>
                <w:b/>
                <w:i/>
              </w:rPr>
            </w:pPr>
            <w:r w:rsidRPr="008B354B">
              <w:rPr>
                <w:rFonts w:ascii="Times New Roman" w:hAnsi="Times New Roman"/>
                <w:b/>
                <w:i/>
              </w:rPr>
              <w:t>Представление опыта работы</w:t>
            </w:r>
          </w:p>
          <w:p w:rsidR="0055258F" w:rsidRPr="00FF755A" w:rsidRDefault="0055258F" w:rsidP="00D81B69">
            <w:pPr>
              <w:numPr>
                <w:ilvl w:val="0"/>
                <w:numId w:val="21"/>
              </w:numPr>
              <w:spacing w:after="0" w:line="240" w:lineRule="auto"/>
              <w:rPr>
                <w:rFonts w:ascii="Times New Roman" w:hAnsi="Times New Roman"/>
                <w:spacing w:val="-3"/>
                <w:lang w:val="ru-RU"/>
              </w:rPr>
            </w:pPr>
            <w:r w:rsidRPr="00FF755A">
              <w:rPr>
                <w:rFonts w:ascii="Times New Roman" w:hAnsi="Times New Roman"/>
                <w:spacing w:val="-3"/>
                <w:lang w:val="ru-RU"/>
              </w:rPr>
              <w:t xml:space="preserve">Представление опыта работы на </w:t>
            </w:r>
            <w:r w:rsidRPr="008B354B">
              <w:rPr>
                <w:rFonts w:ascii="Times New Roman" w:hAnsi="Times New Roman"/>
                <w:spacing w:val="-3"/>
              </w:rPr>
              <w:t>XIII</w:t>
            </w:r>
            <w:r w:rsidRPr="00FF755A">
              <w:rPr>
                <w:rFonts w:ascii="Times New Roman" w:hAnsi="Times New Roman"/>
                <w:spacing w:val="-3"/>
                <w:lang w:val="ru-RU"/>
              </w:rPr>
              <w:t xml:space="preserve"> региональном фестивале педагогических идей и инновационных разработок в рамках августовской конференции работников образования ТО.</w:t>
            </w:r>
          </w:p>
          <w:p w:rsidR="0055258F" w:rsidRPr="00FF755A" w:rsidRDefault="0055258F" w:rsidP="00D81B69">
            <w:pPr>
              <w:numPr>
                <w:ilvl w:val="0"/>
                <w:numId w:val="21"/>
              </w:numPr>
              <w:spacing w:after="0" w:line="240" w:lineRule="auto"/>
              <w:rPr>
                <w:rFonts w:ascii="Times New Roman" w:hAnsi="Times New Roman"/>
                <w:spacing w:val="-3"/>
                <w:lang w:val="ru-RU"/>
              </w:rPr>
            </w:pPr>
            <w:r w:rsidRPr="00FF755A">
              <w:rPr>
                <w:rFonts w:ascii="Times New Roman" w:hAnsi="Times New Roman"/>
                <w:lang w:val="ru-RU"/>
              </w:rPr>
              <w:t xml:space="preserve">Организация Круглого стола в рамках </w:t>
            </w:r>
            <w:r w:rsidRPr="008B354B">
              <w:rPr>
                <w:rFonts w:ascii="Times New Roman" w:hAnsi="Times New Roman"/>
              </w:rPr>
              <w:t>X</w:t>
            </w:r>
            <w:r w:rsidRPr="00FF755A">
              <w:rPr>
                <w:rFonts w:ascii="Times New Roman" w:hAnsi="Times New Roman"/>
                <w:lang w:val="ru-RU"/>
              </w:rPr>
              <w:t xml:space="preserve"> Открытой научно-практической конференции «Исследовательский дебют».</w:t>
            </w:r>
          </w:p>
          <w:p w:rsidR="0055258F" w:rsidRPr="00FF755A" w:rsidRDefault="0055258F" w:rsidP="00D81B69">
            <w:pPr>
              <w:numPr>
                <w:ilvl w:val="0"/>
                <w:numId w:val="21"/>
              </w:numPr>
              <w:spacing w:after="0" w:line="240" w:lineRule="auto"/>
              <w:rPr>
                <w:rFonts w:ascii="Times New Roman" w:hAnsi="Times New Roman"/>
                <w:spacing w:val="-3"/>
                <w:lang w:val="ru-RU"/>
              </w:rPr>
            </w:pPr>
            <w:r w:rsidRPr="00FF755A">
              <w:rPr>
                <w:rFonts w:ascii="Times New Roman" w:hAnsi="Times New Roman"/>
                <w:lang w:val="ru-RU"/>
              </w:rPr>
              <w:t xml:space="preserve">Обновление личных страниц педагогов, добавление на них информации об участии в конкурсах, о наградах и званиях, о публикациях, о разрабатываемых проектах и осуществляемых исследованиях, об используемых программах и технологиях. </w:t>
            </w:r>
          </w:p>
          <w:p w:rsidR="0055258F" w:rsidRPr="00FF755A" w:rsidRDefault="0055258F" w:rsidP="00D81B69">
            <w:pPr>
              <w:numPr>
                <w:ilvl w:val="0"/>
                <w:numId w:val="21"/>
              </w:numPr>
              <w:spacing w:after="0" w:line="240" w:lineRule="auto"/>
              <w:rPr>
                <w:rFonts w:ascii="Times New Roman" w:hAnsi="Times New Roman"/>
                <w:spacing w:val="-3"/>
                <w:lang w:val="ru-RU"/>
              </w:rPr>
            </w:pPr>
            <w:r w:rsidRPr="00FF755A">
              <w:rPr>
                <w:rFonts w:ascii="Times New Roman" w:hAnsi="Times New Roman"/>
                <w:lang w:val="ru-RU"/>
              </w:rPr>
              <w:t>Представление педагогических и ученических достижений корпуса в рамках общешкольного родительского собрания.</w:t>
            </w:r>
          </w:p>
          <w:p w:rsidR="0055258F" w:rsidRPr="00FF755A" w:rsidRDefault="0055258F">
            <w:pPr>
              <w:spacing w:after="0" w:line="240" w:lineRule="auto"/>
              <w:rPr>
                <w:rFonts w:ascii="Times New Roman" w:hAnsi="Times New Roman"/>
                <w:b/>
                <w:i/>
                <w:lang w:val="ru-RU"/>
              </w:rPr>
            </w:pPr>
          </w:p>
          <w:p w:rsidR="0055258F" w:rsidRPr="008B354B" w:rsidRDefault="0055258F">
            <w:pPr>
              <w:spacing w:after="0" w:line="240" w:lineRule="auto"/>
              <w:rPr>
                <w:rFonts w:ascii="Times New Roman" w:hAnsi="Times New Roman"/>
                <w:b/>
                <w:i/>
              </w:rPr>
            </w:pPr>
            <w:r w:rsidRPr="008B354B">
              <w:rPr>
                <w:rFonts w:ascii="Times New Roman" w:hAnsi="Times New Roman"/>
                <w:b/>
                <w:i/>
              </w:rPr>
              <w:t>Публикации статей,  методических материалов</w:t>
            </w:r>
          </w:p>
          <w:p w:rsidR="0055258F" w:rsidRPr="00FF755A" w:rsidRDefault="0055258F" w:rsidP="00D81B69">
            <w:pPr>
              <w:pStyle w:val="ab"/>
              <w:numPr>
                <w:ilvl w:val="0"/>
                <w:numId w:val="22"/>
              </w:numPr>
              <w:spacing w:after="0" w:line="240" w:lineRule="auto"/>
              <w:rPr>
                <w:rFonts w:ascii="Times New Roman" w:hAnsi="Times New Roman"/>
                <w:lang w:val="ru-RU"/>
              </w:rPr>
            </w:pPr>
            <w:r w:rsidRPr="00FF755A">
              <w:rPr>
                <w:rFonts w:ascii="Times New Roman" w:hAnsi="Times New Roman"/>
                <w:lang w:val="ru-RU"/>
              </w:rPr>
              <w:t>Информирование педагогов о возможности опубликовать свои материалы.</w:t>
            </w:r>
          </w:p>
          <w:p w:rsidR="0055258F" w:rsidRPr="00FF755A" w:rsidRDefault="0055258F" w:rsidP="00D81B69">
            <w:pPr>
              <w:pStyle w:val="ab"/>
              <w:numPr>
                <w:ilvl w:val="0"/>
                <w:numId w:val="22"/>
              </w:numPr>
              <w:spacing w:after="0" w:line="240" w:lineRule="auto"/>
              <w:rPr>
                <w:rFonts w:ascii="Times New Roman" w:hAnsi="Times New Roman"/>
                <w:lang w:val="ru-RU"/>
              </w:rPr>
            </w:pPr>
            <w:r w:rsidRPr="00FF755A">
              <w:rPr>
                <w:rFonts w:ascii="Times New Roman" w:hAnsi="Times New Roman"/>
                <w:lang w:val="ru-RU"/>
              </w:rPr>
              <w:t>Редактирование работ педагогов по индивидуальному запросу.</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b/>
                <w:i/>
                <w:lang w:val="ru-RU"/>
              </w:rPr>
            </w:pPr>
            <w:r w:rsidRPr="00FF755A">
              <w:rPr>
                <w:rFonts w:ascii="Times New Roman" w:hAnsi="Times New Roman"/>
                <w:b/>
                <w:i/>
                <w:lang w:val="ru-RU"/>
              </w:rPr>
              <w:t>Участие в профессиональных конкурсах, конкурсах на получение грантов</w:t>
            </w:r>
          </w:p>
          <w:p w:rsidR="0055258F" w:rsidRPr="00FF755A" w:rsidRDefault="0055258F" w:rsidP="00D81B69">
            <w:pPr>
              <w:pStyle w:val="ac"/>
              <w:numPr>
                <w:ilvl w:val="0"/>
                <w:numId w:val="23"/>
              </w:numPr>
              <w:spacing w:line="276" w:lineRule="auto"/>
              <w:rPr>
                <w:b/>
                <w:sz w:val="22"/>
                <w:szCs w:val="22"/>
                <w:lang w:val="ru-RU"/>
              </w:rPr>
            </w:pPr>
            <w:r w:rsidRPr="00FF755A">
              <w:rPr>
                <w:b/>
                <w:sz w:val="22"/>
                <w:szCs w:val="22"/>
                <w:lang w:val="ru-RU"/>
              </w:rPr>
              <w:t>Организация участия педагогов в конкурсе «Мой лучший урок».</w:t>
            </w:r>
          </w:p>
          <w:p w:rsidR="0055258F" w:rsidRPr="00FF755A" w:rsidRDefault="0055258F" w:rsidP="00D81B69">
            <w:pPr>
              <w:pStyle w:val="ac"/>
              <w:numPr>
                <w:ilvl w:val="0"/>
                <w:numId w:val="23"/>
              </w:numPr>
              <w:spacing w:line="276" w:lineRule="auto"/>
              <w:rPr>
                <w:b/>
                <w:sz w:val="22"/>
                <w:szCs w:val="22"/>
                <w:lang w:val="ru-RU"/>
              </w:rPr>
            </w:pPr>
            <w:r w:rsidRPr="00FF755A">
              <w:rPr>
                <w:b/>
                <w:sz w:val="22"/>
                <w:szCs w:val="22"/>
                <w:lang w:val="ru-RU"/>
              </w:rPr>
              <w:t>Организация участия педагогов в конкурсе «Рыцарь в образовании»</w:t>
            </w:r>
          </w:p>
          <w:p w:rsidR="0055258F" w:rsidRPr="00FF755A" w:rsidRDefault="0055258F" w:rsidP="00D81B69">
            <w:pPr>
              <w:pStyle w:val="ac"/>
              <w:numPr>
                <w:ilvl w:val="0"/>
                <w:numId w:val="23"/>
              </w:numPr>
              <w:spacing w:line="276" w:lineRule="auto"/>
              <w:rPr>
                <w:b/>
                <w:sz w:val="22"/>
                <w:szCs w:val="22"/>
                <w:lang w:val="ru-RU"/>
              </w:rPr>
            </w:pPr>
            <w:r w:rsidRPr="00FF755A">
              <w:rPr>
                <w:b/>
                <w:sz w:val="22"/>
                <w:szCs w:val="22"/>
                <w:lang w:val="ru-RU"/>
              </w:rPr>
              <w:t>Организация участия педагогов в конкурсе «Учитель года-2017».</w:t>
            </w:r>
          </w:p>
          <w:p w:rsidR="0055258F" w:rsidRPr="00FF755A" w:rsidRDefault="0055258F" w:rsidP="00D81B69">
            <w:pPr>
              <w:pStyle w:val="ac"/>
              <w:numPr>
                <w:ilvl w:val="0"/>
                <w:numId w:val="23"/>
              </w:numPr>
              <w:spacing w:line="276" w:lineRule="auto"/>
              <w:rPr>
                <w:b/>
                <w:sz w:val="22"/>
                <w:szCs w:val="22"/>
                <w:lang w:val="ru-RU"/>
              </w:rPr>
            </w:pPr>
            <w:r w:rsidRPr="00FF755A">
              <w:rPr>
                <w:b/>
                <w:sz w:val="22"/>
                <w:szCs w:val="22"/>
                <w:lang w:val="ru-RU"/>
              </w:rPr>
              <w:t>Организация участия педагогов в конкурсе «Офицер-воспитатель».</w:t>
            </w:r>
          </w:p>
          <w:p w:rsidR="0055258F" w:rsidRPr="00FF755A" w:rsidRDefault="0055258F">
            <w:pPr>
              <w:pStyle w:val="ac"/>
              <w:spacing w:line="276" w:lineRule="auto"/>
              <w:ind w:left="360"/>
              <w:rPr>
                <w:sz w:val="22"/>
                <w:szCs w:val="22"/>
                <w:lang w:val="ru-RU"/>
              </w:rPr>
            </w:pPr>
          </w:p>
        </w:tc>
        <w:tc>
          <w:tcPr>
            <w:tcW w:w="1418" w:type="dxa"/>
            <w:tcBorders>
              <w:top w:val="single" w:sz="4" w:space="0" w:color="auto"/>
              <w:left w:val="single" w:sz="4" w:space="0" w:color="auto"/>
              <w:bottom w:val="single" w:sz="4" w:space="0" w:color="auto"/>
              <w:right w:val="single" w:sz="4" w:space="0" w:color="auto"/>
            </w:tcBorders>
          </w:tcPr>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Август</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Март</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В течение года</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май</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В течение года</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В течение года</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В течение года</w:t>
            </w: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 xml:space="preserve">Февраль </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В течение года</w:t>
            </w:r>
          </w:p>
          <w:p w:rsidR="0055258F" w:rsidRPr="008B354B" w:rsidRDefault="0055258F">
            <w:pPr>
              <w:spacing w:after="0" w:line="240" w:lineRule="auto"/>
              <w:rPr>
                <w:rFonts w:ascii="Times New Roman" w:hAnsi="Times New Roman"/>
              </w:rPr>
            </w:pPr>
            <w:r w:rsidRPr="008B354B">
              <w:rPr>
                <w:rFonts w:ascii="Times New Roman" w:hAnsi="Times New Roman"/>
              </w:rPr>
              <w:t>февраль</w:t>
            </w:r>
          </w:p>
          <w:p w:rsidR="0055258F" w:rsidRPr="008B354B" w:rsidRDefault="0055258F">
            <w:pPr>
              <w:spacing w:after="0" w:line="240" w:lineRule="auto"/>
              <w:rPr>
                <w:rFonts w:ascii="Times New Roman" w:hAnsi="Times New Roman"/>
              </w:rPr>
            </w:pPr>
          </w:p>
        </w:tc>
        <w:tc>
          <w:tcPr>
            <w:tcW w:w="1984" w:type="dxa"/>
            <w:tcBorders>
              <w:top w:val="single" w:sz="4" w:space="0" w:color="auto"/>
              <w:left w:val="single" w:sz="4" w:space="0" w:color="auto"/>
              <w:bottom w:val="single" w:sz="4" w:space="0" w:color="auto"/>
              <w:right w:val="single" w:sz="4" w:space="0" w:color="auto"/>
            </w:tcBorders>
          </w:tcPr>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Емельянова Е.Ю.</w:t>
            </w: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педагоги</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Емельянова Е.Ю.</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Емельянова Е.Ю.</w:t>
            </w: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педагоги</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Емельянова Е.Ю.</w:t>
            </w: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администрация</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Емельянова Е.Ю.</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Емельянова Е.Ю.</w:t>
            </w: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Павлова Г.И.</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Емельянова Е.Ю.</w:t>
            </w: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рук. МО</w:t>
            </w: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Емельянова Е.Ю., Сидоренко О.Ю.</w:t>
            </w: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Емельянова Е.Ю.</w:t>
            </w: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Павлова Г.И.</w:t>
            </w: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Павлова Г.И., Сидоренко О.Ю.</w:t>
            </w:r>
          </w:p>
          <w:p w:rsidR="0055258F" w:rsidRPr="00FF755A" w:rsidRDefault="0055258F">
            <w:pPr>
              <w:spacing w:after="0" w:line="240" w:lineRule="auto"/>
              <w:rPr>
                <w:rFonts w:ascii="Times New Roman" w:hAnsi="Times New Roman"/>
                <w:lang w:val="ru-RU"/>
              </w:rPr>
            </w:pPr>
          </w:p>
        </w:tc>
      </w:tr>
      <w:tr w:rsidR="0055258F" w:rsidRPr="008B354B" w:rsidTr="0055258F">
        <w:tc>
          <w:tcPr>
            <w:tcW w:w="2977" w:type="dxa"/>
            <w:tcBorders>
              <w:top w:val="single" w:sz="4" w:space="0" w:color="auto"/>
              <w:left w:val="single" w:sz="4" w:space="0" w:color="auto"/>
              <w:bottom w:val="single" w:sz="4" w:space="0" w:color="auto"/>
              <w:right w:val="single" w:sz="4" w:space="0" w:color="auto"/>
            </w:tcBorders>
          </w:tcPr>
          <w:p w:rsidR="0055258F" w:rsidRPr="00FF755A" w:rsidRDefault="0055258F">
            <w:pPr>
              <w:spacing w:after="0" w:line="240" w:lineRule="auto"/>
              <w:rPr>
                <w:rFonts w:ascii="Times New Roman" w:hAnsi="Times New Roman"/>
                <w:b/>
                <w:lang w:val="ru-RU"/>
              </w:rPr>
            </w:pPr>
            <w:r w:rsidRPr="00FF755A">
              <w:rPr>
                <w:rFonts w:ascii="Times New Roman" w:hAnsi="Times New Roman"/>
                <w:b/>
                <w:lang w:val="ru-RU"/>
              </w:rPr>
              <w:t xml:space="preserve">Редакционно-издательская деятельность </w:t>
            </w:r>
          </w:p>
          <w:p w:rsidR="0055258F" w:rsidRPr="00FF755A" w:rsidRDefault="0055258F">
            <w:pPr>
              <w:spacing w:after="0" w:line="240" w:lineRule="auto"/>
              <w:rPr>
                <w:rFonts w:ascii="Times New Roman" w:hAnsi="Times New Roman"/>
                <w:b/>
                <w:i/>
                <w:lang w:val="ru-RU"/>
              </w:rPr>
            </w:pPr>
          </w:p>
          <w:p w:rsidR="0055258F" w:rsidRPr="00FF755A" w:rsidRDefault="0055258F">
            <w:pPr>
              <w:spacing w:after="0" w:line="240" w:lineRule="auto"/>
              <w:rPr>
                <w:rFonts w:ascii="Times New Roman" w:hAnsi="Times New Roman"/>
                <w:i/>
                <w:lang w:val="ru-RU"/>
              </w:rPr>
            </w:pPr>
            <w:r w:rsidRPr="00FF755A">
              <w:rPr>
                <w:rFonts w:ascii="Times New Roman" w:hAnsi="Times New Roman"/>
                <w:b/>
                <w:i/>
                <w:lang w:val="ru-RU"/>
              </w:rPr>
              <w:lastRenderedPageBreak/>
              <w:t xml:space="preserve">Задача: </w:t>
            </w:r>
            <w:r w:rsidRPr="00FF755A">
              <w:rPr>
                <w:rFonts w:ascii="Times New Roman" w:hAnsi="Times New Roman"/>
                <w:i/>
                <w:lang w:val="ru-RU"/>
              </w:rPr>
              <w:t>совершенствование ИКТ-компетентности педагогов и обучающихся через подготовку различных материалов к печати.</w:t>
            </w:r>
          </w:p>
          <w:p w:rsidR="0055258F" w:rsidRPr="00FF755A" w:rsidRDefault="0055258F">
            <w:pPr>
              <w:spacing w:after="0" w:line="240" w:lineRule="auto"/>
              <w:rPr>
                <w:rFonts w:ascii="Times New Roman" w:hAnsi="Times New Roman"/>
                <w:b/>
                <w:lang w:val="ru-RU"/>
              </w:rPr>
            </w:pPr>
          </w:p>
        </w:tc>
        <w:tc>
          <w:tcPr>
            <w:tcW w:w="3827" w:type="dxa"/>
            <w:tcBorders>
              <w:top w:val="single" w:sz="4" w:space="0" w:color="auto"/>
              <w:left w:val="single" w:sz="4" w:space="0" w:color="auto"/>
              <w:bottom w:val="single" w:sz="4" w:space="0" w:color="auto"/>
              <w:right w:val="single" w:sz="4" w:space="0" w:color="auto"/>
            </w:tcBorders>
          </w:tcPr>
          <w:p w:rsidR="0055258F" w:rsidRPr="008B354B" w:rsidRDefault="0055258F" w:rsidP="00D81B69">
            <w:pPr>
              <w:numPr>
                <w:ilvl w:val="0"/>
                <w:numId w:val="24"/>
              </w:numPr>
              <w:spacing w:after="0" w:line="240" w:lineRule="auto"/>
              <w:jc w:val="both"/>
              <w:rPr>
                <w:rFonts w:ascii="Times New Roman" w:hAnsi="Times New Roman"/>
              </w:rPr>
            </w:pPr>
            <w:r w:rsidRPr="008B354B">
              <w:rPr>
                <w:rFonts w:ascii="Times New Roman" w:hAnsi="Times New Roman"/>
              </w:rPr>
              <w:lastRenderedPageBreak/>
              <w:t>Издание школьной газеты «Корона»</w:t>
            </w:r>
          </w:p>
          <w:p w:rsidR="0055258F" w:rsidRPr="008B354B" w:rsidRDefault="0055258F">
            <w:pPr>
              <w:spacing w:after="0" w:line="240" w:lineRule="auto"/>
              <w:ind w:left="435"/>
              <w:jc w:val="both"/>
              <w:rPr>
                <w:rFonts w:ascii="Times New Roman" w:hAnsi="Times New Roman"/>
              </w:rPr>
            </w:pPr>
          </w:p>
          <w:p w:rsidR="0055258F" w:rsidRPr="00FF755A" w:rsidRDefault="0055258F" w:rsidP="00D81B69">
            <w:pPr>
              <w:numPr>
                <w:ilvl w:val="0"/>
                <w:numId w:val="24"/>
              </w:numPr>
              <w:spacing w:after="0" w:line="240" w:lineRule="auto"/>
              <w:jc w:val="both"/>
              <w:rPr>
                <w:rFonts w:ascii="Times New Roman" w:hAnsi="Times New Roman"/>
                <w:lang w:val="ru-RU"/>
              </w:rPr>
            </w:pPr>
            <w:r w:rsidRPr="00FF755A">
              <w:rPr>
                <w:rFonts w:ascii="Times New Roman" w:hAnsi="Times New Roman"/>
                <w:lang w:val="ru-RU"/>
              </w:rPr>
              <w:lastRenderedPageBreak/>
              <w:t xml:space="preserve">Подготовка к печати сборника проектно-исследовательских работ учащихся и педагогов «Материалы </w:t>
            </w:r>
            <w:r w:rsidRPr="008B354B">
              <w:rPr>
                <w:rFonts w:ascii="Times New Roman" w:hAnsi="Times New Roman"/>
              </w:rPr>
              <w:t>IX</w:t>
            </w:r>
            <w:r w:rsidRPr="00FF755A">
              <w:rPr>
                <w:rFonts w:ascii="Times New Roman" w:hAnsi="Times New Roman"/>
                <w:lang w:val="ru-RU"/>
              </w:rPr>
              <w:t xml:space="preserve"> научно-практической конференции «Исследовательский дебют».</w:t>
            </w:r>
          </w:p>
        </w:tc>
        <w:tc>
          <w:tcPr>
            <w:tcW w:w="1418" w:type="dxa"/>
            <w:tcBorders>
              <w:top w:val="single" w:sz="4" w:space="0" w:color="auto"/>
              <w:left w:val="single" w:sz="4" w:space="0" w:color="auto"/>
              <w:bottom w:val="single" w:sz="4" w:space="0" w:color="auto"/>
              <w:right w:val="single" w:sz="4" w:space="0" w:color="auto"/>
            </w:tcBorders>
          </w:tcPr>
          <w:p w:rsidR="0055258F" w:rsidRPr="008B354B" w:rsidRDefault="0055258F">
            <w:pPr>
              <w:spacing w:after="0" w:line="240" w:lineRule="auto"/>
              <w:rPr>
                <w:rFonts w:ascii="Times New Roman" w:hAnsi="Times New Roman"/>
              </w:rPr>
            </w:pPr>
            <w:r w:rsidRPr="008B354B">
              <w:rPr>
                <w:rFonts w:ascii="Times New Roman" w:hAnsi="Times New Roman"/>
              </w:rPr>
              <w:lastRenderedPageBreak/>
              <w:t>В течение года</w:t>
            </w:r>
          </w:p>
          <w:p w:rsidR="0055258F" w:rsidRPr="008B354B" w:rsidRDefault="0055258F">
            <w:pPr>
              <w:spacing w:after="0" w:line="240" w:lineRule="auto"/>
              <w:rPr>
                <w:rFonts w:ascii="Times New Roman" w:hAnsi="Times New Roman"/>
              </w:rPr>
            </w:pPr>
          </w:p>
          <w:p w:rsidR="0055258F" w:rsidRPr="008B354B" w:rsidRDefault="0055258F">
            <w:pPr>
              <w:spacing w:after="0" w:line="240" w:lineRule="auto"/>
              <w:rPr>
                <w:rFonts w:ascii="Times New Roman" w:hAnsi="Times New Roman"/>
              </w:rPr>
            </w:pPr>
            <w:r w:rsidRPr="008B354B">
              <w:rPr>
                <w:rFonts w:ascii="Times New Roman" w:hAnsi="Times New Roman"/>
              </w:rPr>
              <w:lastRenderedPageBreak/>
              <w:t xml:space="preserve">Июнь </w:t>
            </w:r>
          </w:p>
        </w:tc>
        <w:tc>
          <w:tcPr>
            <w:tcW w:w="1984" w:type="dxa"/>
            <w:tcBorders>
              <w:top w:val="single" w:sz="4" w:space="0" w:color="auto"/>
              <w:left w:val="single" w:sz="4" w:space="0" w:color="auto"/>
              <w:bottom w:val="single" w:sz="4" w:space="0" w:color="auto"/>
              <w:right w:val="single" w:sz="4" w:space="0" w:color="auto"/>
            </w:tcBorders>
          </w:tcPr>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lastRenderedPageBreak/>
              <w:t>Емельянова Е.Ю.</w:t>
            </w: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Шкарабейникова И.А.</w:t>
            </w:r>
          </w:p>
          <w:p w:rsidR="0055258F" w:rsidRPr="008B354B" w:rsidRDefault="0055258F">
            <w:pPr>
              <w:spacing w:after="0" w:line="240" w:lineRule="auto"/>
              <w:rPr>
                <w:rFonts w:ascii="Times New Roman" w:hAnsi="Times New Roman"/>
              </w:rPr>
            </w:pPr>
            <w:r w:rsidRPr="008B354B">
              <w:rPr>
                <w:rFonts w:ascii="Times New Roman" w:hAnsi="Times New Roman"/>
              </w:rPr>
              <w:lastRenderedPageBreak/>
              <w:t>Емельянова Е.Ю.</w:t>
            </w:r>
          </w:p>
          <w:p w:rsidR="0055258F" w:rsidRPr="008B354B" w:rsidRDefault="0055258F">
            <w:pPr>
              <w:spacing w:after="0" w:line="240" w:lineRule="auto"/>
              <w:rPr>
                <w:rFonts w:ascii="Times New Roman" w:hAnsi="Times New Roman"/>
              </w:rPr>
            </w:pPr>
          </w:p>
        </w:tc>
      </w:tr>
      <w:tr w:rsidR="0055258F" w:rsidRPr="00F37A47" w:rsidTr="0055258F">
        <w:tc>
          <w:tcPr>
            <w:tcW w:w="2977" w:type="dxa"/>
            <w:tcBorders>
              <w:top w:val="single" w:sz="4" w:space="0" w:color="auto"/>
              <w:left w:val="single" w:sz="4" w:space="0" w:color="auto"/>
              <w:bottom w:val="single" w:sz="4" w:space="0" w:color="auto"/>
              <w:right w:val="single" w:sz="4" w:space="0" w:color="auto"/>
            </w:tcBorders>
          </w:tcPr>
          <w:p w:rsidR="0055258F" w:rsidRPr="00FF755A" w:rsidRDefault="0055258F">
            <w:pPr>
              <w:spacing w:after="0" w:line="240" w:lineRule="auto"/>
              <w:rPr>
                <w:rFonts w:ascii="Times New Roman" w:hAnsi="Times New Roman"/>
                <w:b/>
                <w:lang w:val="ru-RU"/>
              </w:rPr>
            </w:pPr>
            <w:r w:rsidRPr="00FF755A">
              <w:rPr>
                <w:rFonts w:ascii="Times New Roman" w:hAnsi="Times New Roman"/>
                <w:b/>
                <w:lang w:val="ru-RU"/>
              </w:rPr>
              <w:lastRenderedPageBreak/>
              <w:t>Разработническая деятельность</w:t>
            </w:r>
          </w:p>
          <w:p w:rsidR="0055258F" w:rsidRPr="00FF755A" w:rsidRDefault="0055258F">
            <w:pPr>
              <w:spacing w:after="0" w:line="240" w:lineRule="auto"/>
              <w:rPr>
                <w:rFonts w:ascii="Times New Roman" w:hAnsi="Times New Roman"/>
                <w:b/>
                <w:lang w:val="ru-RU"/>
              </w:rPr>
            </w:pPr>
          </w:p>
          <w:p w:rsidR="0055258F" w:rsidRPr="00FF755A" w:rsidRDefault="0055258F">
            <w:pPr>
              <w:spacing w:after="0" w:line="240" w:lineRule="auto"/>
              <w:rPr>
                <w:rFonts w:ascii="Times New Roman" w:hAnsi="Times New Roman"/>
                <w:i/>
                <w:lang w:val="ru-RU"/>
              </w:rPr>
            </w:pPr>
            <w:r w:rsidRPr="00FF755A">
              <w:rPr>
                <w:rFonts w:ascii="Times New Roman" w:hAnsi="Times New Roman"/>
                <w:b/>
                <w:i/>
                <w:lang w:val="ru-RU"/>
              </w:rPr>
              <w:t xml:space="preserve">Задача: </w:t>
            </w:r>
            <w:r w:rsidRPr="00FF755A">
              <w:rPr>
                <w:rFonts w:ascii="Times New Roman" w:hAnsi="Times New Roman"/>
                <w:i/>
                <w:lang w:val="ru-RU"/>
              </w:rPr>
              <w:t>нормативное оформлениеинновационных проектов и исследований</w:t>
            </w:r>
          </w:p>
          <w:p w:rsidR="0055258F" w:rsidRPr="00FF755A" w:rsidRDefault="0055258F">
            <w:pPr>
              <w:spacing w:after="0" w:line="240" w:lineRule="auto"/>
              <w:rPr>
                <w:rFonts w:ascii="Times New Roman" w:hAnsi="Times New Roman"/>
                <w:i/>
                <w:lang w:val="ru-RU"/>
              </w:rPr>
            </w:pPr>
          </w:p>
        </w:tc>
        <w:tc>
          <w:tcPr>
            <w:tcW w:w="3827" w:type="dxa"/>
            <w:tcBorders>
              <w:top w:val="single" w:sz="4" w:space="0" w:color="auto"/>
              <w:left w:val="single" w:sz="4" w:space="0" w:color="auto"/>
              <w:bottom w:val="single" w:sz="4" w:space="0" w:color="auto"/>
              <w:right w:val="single" w:sz="4" w:space="0" w:color="auto"/>
            </w:tcBorders>
          </w:tcPr>
          <w:p w:rsidR="0055258F" w:rsidRPr="00FF755A" w:rsidRDefault="0055258F">
            <w:pPr>
              <w:pStyle w:val="ab"/>
              <w:spacing w:after="0" w:line="240" w:lineRule="auto"/>
              <w:ind w:left="360"/>
              <w:rPr>
                <w:rFonts w:ascii="Times New Roman" w:hAnsi="Times New Roman"/>
                <w:lang w:val="ru-RU"/>
              </w:rPr>
            </w:pPr>
          </w:p>
          <w:p w:rsidR="0055258F" w:rsidRPr="00FF755A" w:rsidRDefault="0055258F" w:rsidP="00D81B69">
            <w:pPr>
              <w:pStyle w:val="ab"/>
              <w:numPr>
                <w:ilvl w:val="0"/>
                <w:numId w:val="25"/>
              </w:numPr>
              <w:spacing w:after="0" w:line="240" w:lineRule="auto"/>
              <w:rPr>
                <w:rFonts w:ascii="Times New Roman" w:hAnsi="Times New Roman"/>
                <w:b/>
                <w:lang w:val="ru-RU"/>
              </w:rPr>
            </w:pPr>
            <w:r w:rsidRPr="00FF755A">
              <w:rPr>
                <w:rFonts w:ascii="Times New Roman" w:hAnsi="Times New Roman"/>
                <w:lang w:val="ru-RU"/>
              </w:rPr>
              <w:t xml:space="preserve">Разработка Положения об Открытой научно-практической конференции «Исследовательский дебют».  </w:t>
            </w:r>
          </w:p>
          <w:p w:rsidR="0055258F" w:rsidRPr="00FF755A" w:rsidRDefault="0055258F" w:rsidP="00D81B69">
            <w:pPr>
              <w:pStyle w:val="ab"/>
              <w:numPr>
                <w:ilvl w:val="0"/>
                <w:numId w:val="25"/>
              </w:numPr>
              <w:spacing w:after="0" w:line="240" w:lineRule="auto"/>
              <w:rPr>
                <w:rFonts w:ascii="Times New Roman" w:hAnsi="Times New Roman"/>
                <w:b/>
                <w:lang w:val="ru-RU"/>
              </w:rPr>
            </w:pPr>
            <w:r w:rsidRPr="00FF755A">
              <w:rPr>
                <w:rFonts w:ascii="Times New Roman" w:hAnsi="Times New Roman"/>
                <w:lang w:val="ru-RU"/>
              </w:rPr>
              <w:t>Разработка Положения об Открытом чемпионате по интеллектуальным играм.</w:t>
            </w:r>
          </w:p>
          <w:p w:rsidR="0055258F" w:rsidRPr="00FF755A" w:rsidRDefault="0055258F" w:rsidP="00D81B69">
            <w:pPr>
              <w:pStyle w:val="ab"/>
              <w:numPr>
                <w:ilvl w:val="0"/>
                <w:numId w:val="25"/>
              </w:numPr>
              <w:spacing w:after="0" w:line="240" w:lineRule="auto"/>
              <w:rPr>
                <w:rFonts w:ascii="Times New Roman" w:hAnsi="Times New Roman"/>
                <w:b/>
                <w:lang w:val="ru-RU"/>
              </w:rPr>
            </w:pPr>
            <w:r w:rsidRPr="00FF755A">
              <w:rPr>
                <w:rFonts w:ascii="Times New Roman" w:hAnsi="Times New Roman"/>
                <w:lang w:val="ru-RU"/>
              </w:rPr>
              <w:t>Разработка и утверждение рабочих программ по предметам.</w:t>
            </w:r>
          </w:p>
        </w:tc>
        <w:tc>
          <w:tcPr>
            <w:tcW w:w="1418" w:type="dxa"/>
            <w:tcBorders>
              <w:top w:val="single" w:sz="4" w:space="0" w:color="auto"/>
              <w:left w:val="single" w:sz="4" w:space="0" w:color="auto"/>
              <w:bottom w:val="single" w:sz="4" w:space="0" w:color="auto"/>
              <w:right w:val="single" w:sz="4" w:space="0" w:color="auto"/>
            </w:tcBorders>
          </w:tcPr>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Сентябрь-октябрь</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Декабрь</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Июнь-август</w:t>
            </w:r>
          </w:p>
        </w:tc>
        <w:tc>
          <w:tcPr>
            <w:tcW w:w="1984" w:type="dxa"/>
            <w:tcBorders>
              <w:top w:val="single" w:sz="4" w:space="0" w:color="auto"/>
              <w:left w:val="single" w:sz="4" w:space="0" w:color="auto"/>
              <w:bottom w:val="single" w:sz="4" w:space="0" w:color="auto"/>
              <w:right w:val="single" w:sz="4" w:space="0" w:color="auto"/>
            </w:tcBorders>
          </w:tcPr>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Емельянова Е.Ю.</w:t>
            </w: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Окунев А.О.</w:t>
            </w: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Павлова Г.И.</w:t>
            </w: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Емельянова Е.Ю.</w:t>
            </w: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Емельянова Е.Ю.</w:t>
            </w: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p>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Педагоги, администрация</w:t>
            </w:r>
          </w:p>
        </w:tc>
      </w:tr>
    </w:tbl>
    <w:p w:rsidR="0055258F" w:rsidRPr="00FF755A" w:rsidRDefault="0055258F" w:rsidP="0055258F">
      <w:pPr>
        <w:spacing w:after="0" w:line="240" w:lineRule="auto"/>
        <w:jc w:val="center"/>
        <w:rPr>
          <w:rFonts w:ascii="Times New Roman" w:hAnsi="Times New Roman"/>
          <w:b/>
          <w:sz w:val="24"/>
          <w:szCs w:val="24"/>
          <w:lang w:val="ru-RU"/>
        </w:rPr>
      </w:pPr>
    </w:p>
    <w:p w:rsidR="0055258F" w:rsidRPr="00FF755A" w:rsidRDefault="0055258F" w:rsidP="0055258F">
      <w:pPr>
        <w:spacing w:after="0" w:line="240" w:lineRule="auto"/>
        <w:rPr>
          <w:rFonts w:ascii="Times New Roman" w:hAnsi="Times New Roman"/>
          <w:b/>
          <w:sz w:val="24"/>
          <w:szCs w:val="28"/>
          <w:lang w:val="ru-RU"/>
        </w:rPr>
      </w:pPr>
    </w:p>
    <w:p w:rsidR="00DB0F5F" w:rsidRPr="00FF755A" w:rsidRDefault="0055258F" w:rsidP="00DB0F5F">
      <w:pPr>
        <w:spacing w:after="0" w:line="240" w:lineRule="auto"/>
        <w:rPr>
          <w:rFonts w:ascii="Times New Roman" w:hAnsi="Times New Roman"/>
          <w:b/>
          <w:sz w:val="24"/>
          <w:szCs w:val="28"/>
          <w:lang w:val="ru-RU"/>
        </w:rPr>
      </w:pPr>
      <w:r w:rsidRPr="00FF755A">
        <w:rPr>
          <w:rFonts w:ascii="Times New Roman" w:hAnsi="Times New Roman"/>
          <w:b/>
          <w:sz w:val="24"/>
          <w:szCs w:val="28"/>
          <w:lang w:val="ru-RU"/>
        </w:rPr>
        <w:t>Деятельность Методического совета</w:t>
      </w:r>
    </w:p>
    <w:p w:rsidR="0055258F" w:rsidRPr="00FF755A" w:rsidRDefault="0055258F" w:rsidP="00DB0F5F">
      <w:pPr>
        <w:spacing w:after="0" w:line="240" w:lineRule="auto"/>
        <w:rPr>
          <w:rFonts w:ascii="Times New Roman" w:hAnsi="Times New Roman"/>
          <w:b/>
          <w:i/>
          <w:sz w:val="24"/>
          <w:szCs w:val="28"/>
          <w:lang w:val="ru-RU"/>
        </w:rPr>
      </w:pPr>
      <w:r w:rsidRPr="00FF755A">
        <w:rPr>
          <w:i/>
          <w:szCs w:val="28"/>
          <w:lang w:val="ru-RU"/>
        </w:rPr>
        <w:t>Состав Методического совета:</w:t>
      </w:r>
    </w:p>
    <w:p w:rsidR="0055258F" w:rsidRPr="00FF755A" w:rsidRDefault="0055258F" w:rsidP="0055258F">
      <w:pPr>
        <w:spacing w:after="0" w:line="240" w:lineRule="auto"/>
        <w:ind w:left="360"/>
        <w:jc w:val="center"/>
        <w:rPr>
          <w:rFonts w:ascii="Times New Roman" w:hAnsi="Times New Roman"/>
          <w:szCs w:val="24"/>
          <w:lang w:val="ru-RU"/>
        </w:rPr>
      </w:pPr>
    </w:p>
    <w:p w:rsidR="0055258F" w:rsidRPr="00FF755A" w:rsidRDefault="0055258F" w:rsidP="00D81B69">
      <w:pPr>
        <w:numPr>
          <w:ilvl w:val="0"/>
          <w:numId w:val="26"/>
        </w:numPr>
        <w:spacing w:after="0" w:line="240" w:lineRule="auto"/>
        <w:rPr>
          <w:rFonts w:ascii="Times New Roman" w:hAnsi="Times New Roman"/>
          <w:sz w:val="24"/>
          <w:szCs w:val="28"/>
          <w:lang w:val="ru-RU"/>
        </w:rPr>
      </w:pPr>
      <w:r w:rsidRPr="00FF755A">
        <w:rPr>
          <w:rFonts w:ascii="Times New Roman" w:hAnsi="Times New Roman"/>
          <w:sz w:val="24"/>
          <w:szCs w:val="28"/>
          <w:lang w:val="ru-RU"/>
        </w:rPr>
        <w:t>Емельянова Е.Ю. –председатель МС, заместитель директора по УВР;</w:t>
      </w:r>
    </w:p>
    <w:p w:rsidR="0055258F" w:rsidRPr="00FF755A" w:rsidRDefault="0055258F" w:rsidP="00D81B69">
      <w:pPr>
        <w:numPr>
          <w:ilvl w:val="0"/>
          <w:numId w:val="26"/>
        </w:numPr>
        <w:spacing w:after="0" w:line="240" w:lineRule="auto"/>
        <w:rPr>
          <w:rFonts w:ascii="Times New Roman" w:hAnsi="Times New Roman"/>
          <w:sz w:val="24"/>
          <w:szCs w:val="28"/>
          <w:lang w:val="ru-RU"/>
        </w:rPr>
      </w:pPr>
      <w:r w:rsidRPr="00FF755A">
        <w:rPr>
          <w:rFonts w:ascii="Times New Roman" w:hAnsi="Times New Roman"/>
          <w:sz w:val="24"/>
          <w:szCs w:val="28"/>
          <w:lang w:val="ru-RU"/>
        </w:rPr>
        <w:t>Окунев А.О. – директор кадетского корпуса, заместитель председателя;</w:t>
      </w:r>
    </w:p>
    <w:p w:rsidR="0055258F" w:rsidRPr="00FF755A" w:rsidRDefault="0055258F" w:rsidP="00D81B69">
      <w:pPr>
        <w:numPr>
          <w:ilvl w:val="0"/>
          <w:numId w:val="27"/>
        </w:numPr>
        <w:tabs>
          <w:tab w:val="clear" w:pos="360"/>
          <w:tab w:val="num" w:pos="-348"/>
          <w:tab w:val="num" w:pos="1068"/>
        </w:tabs>
        <w:spacing w:after="0" w:line="240" w:lineRule="auto"/>
        <w:rPr>
          <w:rFonts w:ascii="Times New Roman" w:hAnsi="Times New Roman"/>
          <w:sz w:val="24"/>
          <w:szCs w:val="28"/>
          <w:lang w:val="ru-RU"/>
        </w:rPr>
      </w:pPr>
      <w:r w:rsidRPr="00FF755A">
        <w:rPr>
          <w:rFonts w:ascii="Times New Roman" w:hAnsi="Times New Roman"/>
          <w:sz w:val="24"/>
          <w:szCs w:val="28"/>
          <w:lang w:val="ru-RU"/>
        </w:rPr>
        <w:t xml:space="preserve">Павлова Г.И. – заместитель директора по ВР, </w:t>
      </w:r>
    </w:p>
    <w:p w:rsidR="0055258F" w:rsidRPr="00FF755A" w:rsidRDefault="0055258F" w:rsidP="00D81B69">
      <w:pPr>
        <w:numPr>
          <w:ilvl w:val="0"/>
          <w:numId w:val="27"/>
        </w:numPr>
        <w:tabs>
          <w:tab w:val="clear" w:pos="360"/>
          <w:tab w:val="num" w:pos="-348"/>
          <w:tab w:val="num" w:pos="1068"/>
        </w:tabs>
        <w:spacing w:after="0" w:line="240" w:lineRule="auto"/>
        <w:rPr>
          <w:rFonts w:ascii="Times New Roman" w:hAnsi="Times New Roman"/>
          <w:sz w:val="24"/>
          <w:szCs w:val="28"/>
          <w:lang w:val="ru-RU"/>
        </w:rPr>
      </w:pPr>
      <w:r w:rsidRPr="00FF755A">
        <w:rPr>
          <w:rFonts w:ascii="Times New Roman" w:hAnsi="Times New Roman"/>
          <w:sz w:val="24"/>
          <w:szCs w:val="28"/>
          <w:lang w:val="ru-RU"/>
        </w:rPr>
        <w:t>Комисарова С.А. – руководитель МО учителей английского языка;</w:t>
      </w:r>
    </w:p>
    <w:p w:rsidR="0055258F" w:rsidRPr="00FF755A" w:rsidRDefault="0055258F" w:rsidP="00D81B69">
      <w:pPr>
        <w:numPr>
          <w:ilvl w:val="0"/>
          <w:numId w:val="28"/>
        </w:numPr>
        <w:spacing w:after="0" w:line="240" w:lineRule="auto"/>
        <w:rPr>
          <w:rFonts w:ascii="Times New Roman" w:hAnsi="Times New Roman"/>
          <w:sz w:val="24"/>
          <w:szCs w:val="28"/>
          <w:lang w:val="ru-RU"/>
        </w:rPr>
      </w:pPr>
      <w:r w:rsidRPr="00FF755A">
        <w:rPr>
          <w:rFonts w:ascii="Times New Roman" w:hAnsi="Times New Roman"/>
          <w:sz w:val="24"/>
          <w:szCs w:val="28"/>
          <w:lang w:val="ru-RU"/>
        </w:rPr>
        <w:t>Попова О.Л. – руководитель МО учителей политехнического цикла;</w:t>
      </w:r>
    </w:p>
    <w:p w:rsidR="0055258F" w:rsidRPr="00FF755A" w:rsidRDefault="0055258F" w:rsidP="00D81B69">
      <w:pPr>
        <w:numPr>
          <w:ilvl w:val="0"/>
          <w:numId w:val="28"/>
        </w:numPr>
        <w:spacing w:after="0" w:line="240" w:lineRule="auto"/>
        <w:rPr>
          <w:rFonts w:ascii="Times New Roman" w:hAnsi="Times New Roman"/>
          <w:sz w:val="24"/>
          <w:szCs w:val="28"/>
          <w:lang w:val="ru-RU"/>
        </w:rPr>
      </w:pPr>
      <w:r w:rsidRPr="00FF755A">
        <w:rPr>
          <w:rFonts w:ascii="Times New Roman" w:hAnsi="Times New Roman"/>
          <w:sz w:val="24"/>
          <w:szCs w:val="28"/>
          <w:lang w:val="ru-RU"/>
        </w:rPr>
        <w:t>Шкарабейникова И.А. – руководитель МО учителей гуманитарного цикла;</w:t>
      </w:r>
    </w:p>
    <w:p w:rsidR="0055258F" w:rsidRPr="00FF755A" w:rsidRDefault="0055258F" w:rsidP="00D81B69">
      <w:pPr>
        <w:numPr>
          <w:ilvl w:val="0"/>
          <w:numId w:val="27"/>
        </w:numPr>
        <w:tabs>
          <w:tab w:val="clear" w:pos="360"/>
          <w:tab w:val="num" w:pos="-348"/>
          <w:tab w:val="num" w:pos="1068"/>
        </w:tabs>
        <w:spacing w:after="0" w:line="240" w:lineRule="auto"/>
        <w:rPr>
          <w:rFonts w:ascii="Times New Roman" w:hAnsi="Times New Roman"/>
          <w:sz w:val="24"/>
          <w:szCs w:val="28"/>
          <w:lang w:val="ru-RU"/>
        </w:rPr>
      </w:pPr>
      <w:r w:rsidRPr="00FF755A">
        <w:rPr>
          <w:rFonts w:ascii="Times New Roman" w:hAnsi="Times New Roman"/>
          <w:sz w:val="24"/>
          <w:szCs w:val="28"/>
          <w:lang w:val="ru-RU"/>
        </w:rPr>
        <w:t>Долгополова Г.Н. – руководитель МО классных руководителей и воспитателей;</w:t>
      </w:r>
    </w:p>
    <w:p w:rsidR="0055258F" w:rsidRPr="008B354B" w:rsidRDefault="0055258F" w:rsidP="00D81B69">
      <w:pPr>
        <w:numPr>
          <w:ilvl w:val="0"/>
          <w:numId w:val="27"/>
        </w:numPr>
        <w:tabs>
          <w:tab w:val="clear" w:pos="360"/>
          <w:tab w:val="num" w:pos="-348"/>
          <w:tab w:val="num" w:pos="1068"/>
        </w:tabs>
        <w:spacing w:after="0" w:line="240" w:lineRule="auto"/>
        <w:rPr>
          <w:rFonts w:ascii="Times New Roman" w:hAnsi="Times New Roman"/>
          <w:sz w:val="24"/>
          <w:szCs w:val="28"/>
        </w:rPr>
      </w:pPr>
      <w:r w:rsidRPr="008B354B">
        <w:rPr>
          <w:rFonts w:ascii="Times New Roman" w:hAnsi="Times New Roman"/>
          <w:sz w:val="24"/>
          <w:szCs w:val="28"/>
        </w:rPr>
        <w:t>Шубенко А.Ю. – психолог.</w:t>
      </w:r>
    </w:p>
    <w:p w:rsidR="0055258F" w:rsidRPr="008B354B" w:rsidRDefault="0055258F" w:rsidP="0055258F">
      <w:pPr>
        <w:pStyle w:val="a7"/>
        <w:ind w:left="360"/>
        <w:rPr>
          <w:rFonts w:eastAsia="Times New Roman"/>
          <w:sz w:val="28"/>
          <w:szCs w:val="28"/>
        </w:rPr>
      </w:pPr>
    </w:p>
    <w:p w:rsidR="0055258F" w:rsidRPr="00FF755A" w:rsidRDefault="0055258F" w:rsidP="0055258F">
      <w:pPr>
        <w:pStyle w:val="a7"/>
        <w:ind w:left="360"/>
        <w:rPr>
          <w:lang w:val="ru-RU"/>
        </w:rPr>
      </w:pPr>
      <w:r w:rsidRPr="00FF755A">
        <w:rPr>
          <w:lang w:val="ru-RU"/>
        </w:rPr>
        <w:t>Календарный план работы Методического совета ОГБОУ «Северский кадетский корпус» на 2017-2018 учебный год</w:t>
      </w:r>
    </w:p>
    <w:p w:rsidR="0055258F" w:rsidRPr="00FF755A" w:rsidRDefault="0055258F" w:rsidP="0055258F">
      <w:pPr>
        <w:pStyle w:val="a7"/>
        <w:ind w:left="360"/>
        <w:rPr>
          <w:lang w:val="ru-RU"/>
        </w:rPr>
      </w:pPr>
    </w:p>
    <w:p w:rsidR="0055258F" w:rsidRPr="00FF755A" w:rsidRDefault="0055258F" w:rsidP="0055258F">
      <w:pPr>
        <w:spacing w:after="0" w:line="240" w:lineRule="auto"/>
        <w:ind w:left="360"/>
        <w:jc w:val="both"/>
        <w:rPr>
          <w:rFonts w:ascii="Times New Roman" w:hAnsi="Times New Roman"/>
          <w:b/>
          <w:sz w:val="24"/>
          <w:szCs w:val="24"/>
          <w:lang w:val="ru-RU"/>
        </w:rPr>
      </w:pPr>
      <w:r w:rsidRPr="00FF755A">
        <w:rPr>
          <w:rFonts w:ascii="Times New Roman" w:hAnsi="Times New Roman"/>
          <w:b/>
          <w:sz w:val="24"/>
          <w:szCs w:val="24"/>
          <w:lang w:val="ru-RU"/>
        </w:rPr>
        <w:t xml:space="preserve">Сентябрь: </w:t>
      </w:r>
    </w:p>
    <w:p w:rsidR="0055258F" w:rsidRPr="00FF755A" w:rsidRDefault="0055258F" w:rsidP="0055258F">
      <w:pPr>
        <w:spacing w:after="0" w:line="240" w:lineRule="auto"/>
        <w:ind w:left="360"/>
        <w:jc w:val="both"/>
        <w:rPr>
          <w:rFonts w:ascii="Times New Roman" w:hAnsi="Times New Roman"/>
          <w:b/>
          <w:sz w:val="24"/>
          <w:szCs w:val="24"/>
          <w:lang w:val="ru-RU"/>
        </w:rPr>
      </w:pPr>
      <w:r w:rsidRPr="00FF755A">
        <w:rPr>
          <w:rFonts w:ascii="Times New Roman" w:hAnsi="Times New Roman"/>
          <w:b/>
          <w:sz w:val="24"/>
          <w:szCs w:val="24"/>
          <w:lang w:val="ru-RU"/>
        </w:rPr>
        <w:t>Методический совет№1. "Задачи методической службы корпуса в 2017-2018 учебном году в соответствии с анализом выполнения мероприятий и Федеральной целевой программой развития образования на 2016-2020 годы».</w:t>
      </w:r>
    </w:p>
    <w:p w:rsidR="0055258F" w:rsidRPr="008B354B" w:rsidRDefault="0055258F" w:rsidP="00D81B69">
      <w:pPr>
        <w:numPr>
          <w:ilvl w:val="0"/>
          <w:numId w:val="29"/>
        </w:numPr>
        <w:spacing w:after="0" w:line="240" w:lineRule="auto"/>
        <w:ind w:left="360"/>
        <w:jc w:val="both"/>
        <w:rPr>
          <w:rFonts w:ascii="Times New Roman" w:hAnsi="Times New Roman"/>
          <w:b/>
          <w:sz w:val="24"/>
          <w:szCs w:val="24"/>
        </w:rPr>
      </w:pPr>
      <w:r w:rsidRPr="008B354B">
        <w:rPr>
          <w:rFonts w:ascii="Times New Roman" w:hAnsi="Times New Roman"/>
          <w:sz w:val="24"/>
          <w:szCs w:val="24"/>
        </w:rPr>
        <w:t>Утверждение плана работы.</w:t>
      </w:r>
    </w:p>
    <w:p w:rsidR="0055258F" w:rsidRPr="008B354B" w:rsidRDefault="0055258F" w:rsidP="00D81B69">
      <w:pPr>
        <w:numPr>
          <w:ilvl w:val="0"/>
          <w:numId w:val="29"/>
        </w:numPr>
        <w:spacing w:after="0" w:line="240" w:lineRule="auto"/>
        <w:ind w:left="360"/>
        <w:jc w:val="both"/>
        <w:rPr>
          <w:rFonts w:ascii="Times New Roman" w:hAnsi="Times New Roman"/>
          <w:b/>
          <w:sz w:val="24"/>
          <w:szCs w:val="24"/>
        </w:rPr>
      </w:pPr>
      <w:r w:rsidRPr="008B354B">
        <w:rPr>
          <w:rFonts w:ascii="Times New Roman" w:hAnsi="Times New Roman"/>
          <w:sz w:val="24"/>
          <w:szCs w:val="24"/>
        </w:rPr>
        <w:t xml:space="preserve">Организация работы предметных МО. </w:t>
      </w:r>
    </w:p>
    <w:p w:rsidR="0055258F" w:rsidRPr="008B354B" w:rsidRDefault="0055258F" w:rsidP="00D81B69">
      <w:pPr>
        <w:numPr>
          <w:ilvl w:val="0"/>
          <w:numId w:val="29"/>
        </w:numPr>
        <w:spacing w:after="0" w:line="240" w:lineRule="auto"/>
        <w:ind w:left="360"/>
        <w:jc w:val="both"/>
        <w:rPr>
          <w:rFonts w:ascii="Times New Roman" w:hAnsi="Times New Roman"/>
          <w:b/>
          <w:sz w:val="24"/>
          <w:szCs w:val="24"/>
        </w:rPr>
      </w:pPr>
      <w:r w:rsidRPr="008B354B">
        <w:rPr>
          <w:rFonts w:ascii="Times New Roman" w:hAnsi="Times New Roman"/>
          <w:sz w:val="24"/>
          <w:szCs w:val="24"/>
        </w:rPr>
        <w:t>Утверждение списка аттестуемых учителей.</w:t>
      </w:r>
    </w:p>
    <w:p w:rsidR="0055258F" w:rsidRPr="008B354B" w:rsidRDefault="0055258F" w:rsidP="00D81B69">
      <w:pPr>
        <w:numPr>
          <w:ilvl w:val="0"/>
          <w:numId w:val="29"/>
        </w:numPr>
        <w:spacing w:after="0" w:line="240" w:lineRule="auto"/>
        <w:ind w:left="360"/>
        <w:jc w:val="both"/>
        <w:rPr>
          <w:rFonts w:ascii="Times New Roman" w:hAnsi="Times New Roman"/>
          <w:b/>
          <w:sz w:val="24"/>
          <w:szCs w:val="24"/>
        </w:rPr>
      </w:pPr>
      <w:r w:rsidRPr="008B354B">
        <w:rPr>
          <w:rFonts w:ascii="Times New Roman" w:hAnsi="Times New Roman"/>
          <w:sz w:val="24"/>
          <w:szCs w:val="24"/>
        </w:rPr>
        <w:t>Утверждение тематического планирования.</w:t>
      </w:r>
    </w:p>
    <w:p w:rsidR="0055258F" w:rsidRPr="00FF755A" w:rsidRDefault="0055258F" w:rsidP="00D81B69">
      <w:pPr>
        <w:numPr>
          <w:ilvl w:val="0"/>
          <w:numId w:val="30"/>
        </w:numPr>
        <w:spacing w:after="0" w:line="240" w:lineRule="auto"/>
        <w:jc w:val="both"/>
        <w:rPr>
          <w:rFonts w:ascii="Times New Roman" w:hAnsi="Times New Roman"/>
          <w:b/>
          <w:sz w:val="24"/>
          <w:szCs w:val="24"/>
          <w:lang w:val="ru-RU"/>
        </w:rPr>
      </w:pPr>
      <w:r w:rsidRPr="00FF755A">
        <w:rPr>
          <w:rFonts w:ascii="Times New Roman" w:hAnsi="Times New Roman"/>
          <w:sz w:val="24"/>
          <w:szCs w:val="24"/>
          <w:lang w:val="ru-RU"/>
        </w:rPr>
        <w:t>Подготовка и проведение школьного этапа  Всероссийской олимпиады школьников.</w:t>
      </w:r>
    </w:p>
    <w:p w:rsidR="0055258F" w:rsidRPr="00FF755A" w:rsidRDefault="0055258F" w:rsidP="00D81B69">
      <w:pPr>
        <w:numPr>
          <w:ilvl w:val="0"/>
          <w:numId w:val="30"/>
        </w:numPr>
        <w:spacing w:after="0" w:line="240" w:lineRule="auto"/>
        <w:jc w:val="both"/>
        <w:rPr>
          <w:rFonts w:ascii="Times New Roman" w:hAnsi="Times New Roman"/>
          <w:b/>
          <w:sz w:val="24"/>
          <w:szCs w:val="24"/>
          <w:lang w:val="ru-RU"/>
        </w:rPr>
      </w:pPr>
      <w:r w:rsidRPr="00FF755A">
        <w:rPr>
          <w:rFonts w:ascii="Times New Roman" w:hAnsi="Times New Roman"/>
          <w:sz w:val="24"/>
          <w:szCs w:val="24"/>
          <w:lang w:val="ru-RU"/>
        </w:rPr>
        <w:t xml:space="preserve">Организация работы по повышению педагогического мастерства и совершенствованию инновационной деятельности учителя (организация работы учителей по индивидуальным темам, посещение семинаров в школах города, курсовая подготовка учителей). </w:t>
      </w:r>
    </w:p>
    <w:p w:rsidR="0055258F" w:rsidRPr="00FF755A" w:rsidRDefault="0055258F" w:rsidP="00D81B69">
      <w:pPr>
        <w:numPr>
          <w:ilvl w:val="0"/>
          <w:numId w:val="31"/>
        </w:numPr>
        <w:spacing w:after="0"/>
        <w:rPr>
          <w:rFonts w:ascii="Times New Roman" w:hAnsi="Times New Roman"/>
          <w:sz w:val="24"/>
          <w:szCs w:val="24"/>
          <w:lang w:val="ru-RU"/>
        </w:rPr>
      </w:pPr>
      <w:r w:rsidRPr="00FF755A">
        <w:rPr>
          <w:rStyle w:val="a9"/>
          <w:rFonts w:ascii="Times New Roman" w:hAnsi="Times New Roman"/>
          <w:b w:val="0"/>
          <w:sz w:val="24"/>
          <w:szCs w:val="24"/>
          <w:lang w:val="ru-RU"/>
        </w:rPr>
        <w:t>Подготовка материалов к муниципальному этапу Всероссийского конкурса профессионального мастерства</w:t>
      </w:r>
      <w:r w:rsidRPr="00FF755A">
        <w:rPr>
          <w:rFonts w:ascii="Times New Roman" w:hAnsi="Times New Roman"/>
          <w:sz w:val="24"/>
          <w:szCs w:val="24"/>
          <w:lang w:val="ru-RU"/>
        </w:rPr>
        <w:t xml:space="preserve"> педагогов «Мой лучший урок» (гуманитарное направление).</w:t>
      </w:r>
    </w:p>
    <w:p w:rsidR="0055258F" w:rsidRPr="00FF755A" w:rsidRDefault="0055258F" w:rsidP="00D81B69">
      <w:pPr>
        <w:numPr>
          <w:ilvl w:val="0"/>
          <w:numId w:val="31"/>
        </w:numPr>
        <w:spacing w:after="0" w:line="240" w:lineRule="auto"/>
        <w:jc w:val="both"/>
        <w:rPr>
          <w:rFonts w:ascii="Times New Roman" w:hAnsi="Times New Roman"/>
          <w:sz w:val="24"/>
          <w:szCs w:val="24"/>
          <w:lang w:val="ru-RU"/>
        </w:rPr>
      </w:pPr>
      <w:r w:rsidRPr="00FF755A">
        <w:rPr>
          <w:rFonts w:ascii="Times New Roman" w:hAnsi="Times New Roman"/>
          <w:sz w:val="24"/>
          <w:szCs w:val="24"/>
          <w:lang w:val="ru-RU"/>
        </w:rPr>
        <w:t>Подготовка теоретических семинаров «Требования единого орфографического режима в условиях реализации ФГОС», «Современные педагогические технологии в организации современного урока».</w:t>
      </w:r>
    </w:p>
    <w:p w:rsidR="0055258F" w:rsidRPr="008B354B" w:rsidRDefault="0055258F" w:rsidP="00D81B69">
      <w:pPr>
        <w:numPr>
          <w:ilvl w:val="0"/>
          <w:numId w:val="31"/>
        </w:numPr>
        <w:spacing w:after="0" w:line="240" w:lineRule="auto"/>
        <w:jc w:val="both"/>
        <w:rPr>
          <w:rFonts w:ascii="Times New Roman" w:hAnsi="Times New Roman"/>
          <w:sz w:val="24"/>
          <w:szCs w:val="24"/>
        </w:rPr>
      </w:pPr>
      <w:r w:rsidRPr="008B354B">
        <w:rPr>
          <w:rFonts w:ascii="Times New Roman" w:hAnsi="Times New Roman"/>
          <w:sz w:val="24"/>
          <w:szCs w:val="24"/>
        </w:rPr>
        <w:t>Организация научного общества учащихся.</w:t>
      </w:r>
    </w:p>
    <w:p w:rsidR="0055258F" w:rsidRPr="00FF755A" w:rsidRDefault="0055258F" w:rsidP="00D81B69">
      <w:pPr>
        <w:numPr>
          <w:ilvl w:val="0"/>
          <w:numId w:val="31"/>
        </w:numPr>
        <w:spacing w:after="0" w:line="240" w:lineRule="auto"/>
        <w:jc w:val="both"/>
        <w:rPr>
          <w:rFonts w:ascii="Times New Roman" w:hAnsi="Times New Roman"/>
          <w:sz w:val="24"/>
          <w:szCs w:val="24"/>
          <w:lang w:val="ru-RU"/>
        </w:rPr>
      </w:pPr>
      <w:r w:rsidRPr="00FF755A">
        <w:rPr>
          <w:rFonts w:ascii="Times New Roman" w:hAnsi="Times New Roman"/>
          <w:sz w:val="24"/>
          <w:szCs w:val="24"/>
          <w:lang w:val="ru-RU"/>
        </w:rPr>
        <w:lastRenderedPageBreak/>
        <w:t>Организация работы проблемно-творческих групп в 2017-2018 учебном году.</w:t>
      </w:r>
    </w:p>
    <w:p w:rsidR="0055258F" w:rsidRPr="00FF755A" w:rsidRDefault="0055258F" w:rsidP="00D81B69">
      <w:pPr>
        <w:numPr>
          <w:ilvl w:val="0"/>
          <w:numId w:val="31"/>
        </w:numPr>
        <w:spacing w:after="0"/>
        <w:rPr>
          <w:rFonts w:ascii="Times New Roman" w:hAnsi="Times New Roman"/>
          <w:sz w:val="24"/>
          <w:szCs w:val="24"/>
          <w:lang w:val="ru-RU"/>
        </w:rPr>
      </w:pPr>
      <w:r w:rsidRPr="00FF755A">
        <w:rPr>
          <w:rFonts w:ascii="Times New Roman" w:hAnsi="Times New Roman"/>
          <w:sz w:val="24"/>
          <w:szCs w:val="24"/>
          <w:lang w:val="ru-RU"/>
        </w:rPr>
        <w:t>Организация мониторинга в 10 классе по математике и русскому языку.</w:t>
      </w:r>
    </w:p>
    <w:p w:rsidR="0055258F" w:rsidRPr="00FF755A" w:rsidRDefault="0055258F" w:rsidP="0055258F">
      <w:pPr>
        <w:spacing w:after="0" w:line="240" w:lineRule="auto"/>
        <w:jc w:val="both"/>
        <w:rPr>
          <w:rFonts w:ascii="Times New Roman" w:hAnsi="Times New Roman"/>
          <w:b/>
          <w:sz w:val="24"/>
          <w:szCs w:val="24"/>
          <w:lang w:val="ru-RU"/>
        </w:rPr>
      </w:pPr>
    </w:p>
    <w:p w:rsidR="0055258F" w:rsidRPr="008B354B" w:rsidRDefault="0055258F" w:rsidP="0055258F">
      <w:pPr>
        <w:spacing w:after="0" w:line="240" w:lineRule="auto"/>
        <w:jc w:val="both"/>
        <w:rPr>
          <w:rFonts w:ascii="Times New Roman" w:hAnsi="Times New Roman"/>
          <w:b/>
          <w:sz w:val="24"/>
          <w:szCs w:val="24"/>
        </w:rPr>
      </w:pPr>
      <w:r w:rsidRPr="008B354B">
        <w:rPr>
          <w:rFonts w:ascii="Times New Roman" w:hAnsi="Times New Roman"/>
          <w:b/>
          <w:sz w:val="24"/>
          <w:szCs w:val="24"/>
        </w:rPr>
        <w:t xml:space="preserve">Ноябрь: </w:t>
      </w:r>
    </w:p>
    <w:p w:rsidR="0055258F" w:rsidRPr="008B354B" w:rsidRDefault="0055258F" w:rsidP="0055258F">
      <w:pPr>
        <w:spacing w:after="0" w:line="240" w:lineRule="auto"/>
        <w:jc w:val="both"/>
        <w:rPr>
          <w:rFonts w:ascii="Times New Roman" w:hAnsi="Times New Roman"/>
          <w:b/>
          <w:sz w:val="24"/>
          <w:szCs w:val="24"/>
        </w:rPr>
      </w:pPr>
      <w:r w:rsidRPr="008B354B">
        <w:rPr>
          <w:rFonts w:ascii="Times New Roman" w:hAnsi="Times New Roman"/>
          <w:b/>
          <w:sz w:val="24"/>
          <w:szCs w:val="24"/>
        </w:rPr>
        <w:t xml:space="preserve">Методический совет №2. </w:t>
      </w:r>
    </w:p>
    <w:p w:rsidR="0055258F" w:rsidRPr="00FF755A" w:rsidRDefault="0055258F" w:rsidP="00D81B69">
      <w:pPr>
        <w:numPr>
          <w:ilvl w:val="0"/>
          <w:numId w:val="31"/>
        </w:numPr>
        <w:spacing w:after="0" w:line="240" w:lineRule="auto"/>
        <w:jc w:val="both"/>
        <w:rPr>
          <w:rFonts w:ascii="Times New Roman" w:hAnsi="Times New Roman"/>
          <w:b/>
          <w:sz w:val="24"/>
          <w:szCs w:val="24"/>
          <w:lang w:val="ru-RU"/>
        </w:rPr>
      </w:pPr>
      <w:r w:rsidRPr="00FF755A">
        <w:rPr>
          <w:rFonts w:ascii="Times New Roman" w:hAnsi="Times New Roman"/>
          <w:sz w:val="24"/>
          <w:szCs w:val="24"/>
          <w:lang w:val="ru-RU"/>
        </w:rPr>
        <w:t>Подготовка к участию в конкурсе «Рыцарь в образовании».</w:t>
      </w:r>
    </w:p>
    <w:p w:rsidR="0055258F" w:rsidRPr="00FF755A" w:rsidRDefault="0055258F" w:rsidP="00D81B69">
      <w:pPr>
        <w:numPr>
          <w:ilvl w:val="0"/>
          <w:numId w:val="31"/>
        </w:numPr>
        <w:spacing w:after="0" w:line="240" w:lineRule="auto"/>
        <w:jc w:val="both"/>
        <w:rPr>
          <w:rFonts w:ascii="Times New Roman" w:hAnsi="Times New Roman"/>
          <w:sz w:val="24"/>
          <w:szCs w:val="24"/>
          <w:lang w:val="ru-RU"/>
        </w:rPr>
      </w:pPr>
      <w:r w:rsidRPr="00FF755A">
        <w:rPr>
          <w:rFonts w:ascii="Times New Roman" w:hAnsi="Times New Roman"/>
          <w:sz w:val="24"/>
          <w:szCs w:val="24"/>
          <w:lang w:val="ru-RU"/>
        </w:rPr>
        <w:t>Подготовка теоретического семинара «Технологическая карта урока».</w:t>
      </w:r>
    </w:p>
    <w:p w:rsidR="0055258F" w:rsidRPr="00FF755A" w:rsidRDefault="0055258F" w:rsidP="00D81B69">
      <w:pPr>
        <w:numPr>
          <w:ilvl w:val="0"/>
          <w:numId w:val="31"/>
        </w:numPr>
        <w:spacing w:after="0" w:line="240" w:lineRule="auto"/>
        <w:jc w:val="both"/>
        <w:rPr>
          <w:rFonts w:ascii="Times New Roman" w:hAnsi="Times New Roman"/>
          <w:sz w:val="24"/>
          <w:szCs w:val="24"/>
          <w:lang w:val="ru-RU"/>
        </w:rPr>
      </w:pPr>
      <w:r w:rsidRPr="00FF755A">
        <w:rPr>
          <w:rFonts w:ascii="Times New Roman" w:hAnsi="Times New Roman"/>
          <w:sz w:val="24"/>
          <w:szCs w:val="24"/>
          <w:lang w:val="ru-RU"/>
        </w:rPr>
        <w:t>Анализ результатов мониторинга. Планирование других мониторинговых исследований.</w:t>
      </w:r>
    </w:p>
    <w:p w:rsidR="0055258F" w:rsidRPr="008B354B" w:rsidRDefault="0055258F" w:rsidP="00D81B69">
      <w:pPr>
        <w:numPr>
          <w:ilvl w:val="0"/>
          <w:numId w:val="31"/>
        </w:numPr>
        <w:spacing w:after="0" w:line="240" w:lineRule="auto"/>
        <w:jc w:val="both"/>
        <w:rPr>
          <w:rFonts w:ascii="Times New Roman" w:hAnsi="Times New Roman"/>
          <w:b/>
          <w:sz w:val="24"/>
          <w:szCs w:val="24"/>
        </w:rPr>
      </w:pPr>
      <w:r w:rsidRPr="008B354B">
        <w:rPr>
          <w:rFonts w:ascii="Times New Roman" w:hAnsi="Times New Roman"/>
          <w:sz w:val="24"/>
          <w:szCs w:val="24"/>
        </w:rPr>
        <w:t>Подведение итогов школьных олимпиад.</w:t>
      </w:r>
    </w:p>
    <w:p w:rsidR="0055258F" w:rsidRPr="00FF755A" w:rsidRDefault="0055258F" w:rsidP="00D81B69">
      <w:pPr>
        <w:numPr>
          <w:ilvl w:val="0"/>
          <w:numId w:val="31"/>
        </w:numPr>
        <w:spacing w:after="0" w:line="240" w:lineRule="auto"/>
        <w:jc w:val="both"/>
        <w:rPr>
          <w:rFonts w:ascii="Times New Roman" w:hAnsi="Times New Roman"/>
          <w:b/>
          <w:sz w:val="24"/>
          <w:szCs w:val="24"/>
          <w:lang w:val="ru-RU"/>
        </w:rPr>
      </w:pPr>
      <w:r w:rsidRPr="00FF755A">
        <w:rPr>
          <w:rFonts w:ascii="Times New Roman" w:hAnsi="Times New Roman"/>
          <w:sz w:val="24"/>
          <w:szCs w:val="24"/>
          <w:lang w:val="ru-RU"/>
        </w:rPr>
        <w:t>Участие в муниципальных предметных олимпиадах.</w:t>
      </w:r>
    </w:p>
    <w:p w:rsidR="0055258F" w:rsidRPr="00FF755A" w:rsidRDefault="0055258F" w:rsidP="00D81B69">
      <w:pPr>
        <w:numPr>
          <w:ilvl w:val="0"/>
          <w:numId w:val="31"/>
        </w:numPr>
        <w:spacing w:after="0" w:line="240" w:lineRule="auto"/>
        <w:jc w:val="both"/>
        <w:rPr>
          <w:rFonts w:ascii="Times New Roman" w:hAnsi="Times New Roman"/>
          <w:b/>
          <w:sz w:val="24"/>
          <w:szCs w:val="24"/>
          <w:lang w:val="ru-RU"/>
        </w:rPr>
      </w:pPr>
      <w:r w:rsidRPr="00FF755A">
        <w:rPr>
          <w:rFonts w:ascii="Times New Roman" w:hAnsi="Times New Roman"/>
          <w:sz w:val="24"/>
          <w:szCs w:val="24"/>
          <w:lang w:val="ru-RU"/>
        </w:rPr>
        <w:t xml:space="preserve">Подготовка и проведение педсовета по теме: </w:t>
      </w:r>
      <w:r w:rsidRPr="00FF755A">
        <w:rPr>
          <w:rFonts w:ascii="Times New Roman" w:hAnsi="Times New Roman"/>
          <w:bCs/>
          <w:lang w:val="ru-RU"/>
        </w:rPr>
        <w:t>«</w:t>
      </w:r>
      <w:r w:rsidRPr="00FF755A">
        <w:rPr>
          <w:rFonts w:ascii="Times New Roman" w:hAnsi="Times New Roman"/>
          <w:sz w:val="24"/>
          <w:szCs w:val="24"/>
          <w:lang w:val="ru-RU"/>
        </w:rPr>
        <w:t>Требования единого орфографического режима в условиях реализации ФГОС</w:t>
      </w:r>
      <w:r w:rsidRPr="00FF755A">
        <w:rPr>
          <w:rFonts w:ascii="Times New Roman" w:hAnsi="Times New Roman"/>
          <w:bCs/>
          <w:lang w:val="ru-RU"/>
        </w:rPr>
        <w:t>»</w:t>
      </w:r>
      <w:r w:rsidRPr="00FF755A">
        <w:rPr>
          <w:rFonts w:ascii="Times New Roman" w:hAnsi="Times New Roman"/>
          <w:sz w:val="24"/>
          <w:szCs w:val="24"/>
          <w:lang w:val="ru-RU"/>
        </w:rPr>
        <w:t>.</w:t>
      </w:r>
    </w:p>
    <w:p w:rsidR="0055258F" w:rsidRPr="00FF755A" w:rsidRDefault="0055258F" w:rsidP="00D81B69">
      <w:pPr>
        <w:numPr>
          <w:ilvl w:val="0"/>
          <w:numId w:val="31"/>
        </w:numPr>
        <w:shd w:val="clear" w:color="auto" w:fill="FFFFFF"/>
        <w:tabs>
          <w:tab w:val="left" w:pos="720"/>
          <w:tab w:val="left" w:pos="1238"/>
        </w:tabs>
        <w:spacing w:after="0" w:line="240" w:lineRule="auto"/>
        <w:jc w:val="both"/>
        <w:rPr>
          <w:rFonts w:ascii="Times New Roman" w:hAnsi="Times New Roman"/>
          <w:color w:val="000000"/>
          <w:spacing w:val="2"/>
          <w:sz w:val="24"/>
          <w:szCs w:val="24"/>
          <w:lang w:val="ru-RU"/>
        </w:rPr>
      </w:pPr>
      <w:r w:rsidRPr="00FF755A">
        <w:rPr>
          <w:rFonts w:ascii="Times New Roman" w:hAnsi="Times New Roman"/>
          <w:sz w:val="24"/>
          <w:szCs w:val="24"/>
          <w:lang w:val="ru-RU"/>
        </w:rPr>
        <w:t>Подготовка и проведение предметных недель.</w:t>
      </w:r>
    </w:p>
    <w:p w:rsidR="0055258F" w:rsidRPr="00FF755A" w:rsidRDefault="0055258F" w:rsidP="00D81B69">
      <w:pPr>
        <w:numPr>
          <w:ilvl w:val="0"/>
          <w:numId w:val="31"/>
        </w:numPr>
        <w:spacing w:after="0"/>
        <w:rPr>
          <w:rFonts w:ascii="Times New Roman" w:hAnsi="Times New Roman"/>
          <w:sz w:val="24"/>
          <w:szCs w:val="24"/>
          <w:lang w:val="ru-RU"/>
        </w:rPr>
      </w:pPr>
      <w:r w:rsidRPr="00FF755A">
        <w:rPr>
          <w:rStyle w:val="a9"/>
          <w:rFonts w:ascii="Times New Roman" w:hAnsi="Times New Roman"/>
          <w:b w:val="0"/>
          <w:sz w:val="24"/>
          <w:szCs w:val="24"/>
          <w:lang w:val="ru-RU"/>
        </w:rPr>
        <w:t>Подготовка материалов к муниципальному этапу Всероссийского конкурса профессионального мастерства</w:t>
      </w:r>
      <w:r w:rsidRPr="00FF755A">
        <w:rPr>
          <w:rFonts w:ascii="Times New Roman" w:hAnsi="Times New Roman"/>
          <w:sz w:val="24"/>
          <w:szCs w:val="24"/>
          <w:lang w:val="ru-RU"/>
        </w:rPr>
        <w:t xml:space="preserve"> педагогов «Мой лучший урок» (технологическое направление).</w:t>
      </w:r>
    </w:p>
    <w:p w:rsidR="0055258F" w:rsidRPr="00FF755A" w:rsidRDefault="0055258F" w:rsidP="0055258F">
      <w:pPr>
        <w:spacing w:after="0" w:line="240" w:lineRule="auto"/>
        <w:jc w:val="both"/>
        <w:rPr>
          <w:rFonts w:ascii="Times New Roman" w:hAnsi="Times New Roman"/>
          <w:b/>
          <w:sz w:val="24"/>
          <w:szCs w:val="24"/>
          <w:lang w:val="ru-RU"/>
        </w:rPr>
      </w:pPr>
    </w:p>
    <w:p w:rsidR="0055258F" w:rsidRPr="008B354B" w:rsidRDefault="0055258F" w:rsidP="0055258F">
      <w:pPr>
        <w:spacing w:after="0" w:line="240" w:lineRule="auto"/>
        <w:jc w:val="both"/>
        <w:rPr>
          <w:rFonts w:ascii="Times New Roman" w:hAnsi="Times New Roman"/>
          <w:b/>
          <w:sz w:val="24"/>
          <w:szCs w:val="24"/>
        </w:rPr>
      </w:pPr>
      <w:r w:rsidRPr="008B354B">
        <w:rPr>
          <w:rFonts w:ascii="Times New Roman" w:hAnsi="Times New Roman"/>
          <w:b/>
          <w:sz w:val="24"/>
          <w:szCs w:val="24"/>
        </w:rPr>
        <w:t>Январь:</w:t>
      </w:r>
    </w:p>
    <w:p w:rsidR="0055258F" w:rsidRPr="008B354B" w:rsidRDefault="0055258F" w:rsidP="0055258F">
      <w:pPr>
        <w:spacing w:after="0" w:line="240" w:lineRule="auto"/>
        <w:jc w:val="both"/>
        <w:rPr>
          <w:rFonts w:ascii="Times New Roman" w:hAnsi="Times New Roman"/>
          <w:b/>
          <w:sz w:val="24"/>
          <w:szCs w:val="24"/>
        </w:rPr>
      </w:pPr>
      <w:r w:rsidRPr="008B354B">
        <w:rPr>
          <w:rFonts w:ascii="Times New Roman" w:hAnsi="Times New Roman"/>
          <w:b/>
          <w:sz w:val="24"/>
          <w:szCs w:val="24"/>
        </w:rPr>
        <w:t xml:space="preserve">Методический совет №3. </w:t>
      </w:r>
    </w:p>
    <w:p w:rsidR="0055258F" w:rsidRPr="00FF755A" w:rsidRDefault="0055258F" w:rsidP="00D81B69">
      <w:pPr>
        <w:numPr>
          <w:ilvl w:val="0"/>
          <w:numId w:val="32"/>
        </w:numPr>
        <w:spacing w:after="0" w:line="240" w:lineRule="auto"/>
        <w:jc w:val="both"/>
        <w:rPr>
          <w:rFonts w:ascii="Times New Roman" w:hAnsi="Times New Roman"/>
          <w:b/>
          <w:sz w:val="24"/>
          <w:szCs w:val="24"/>
          <w:lang w:val="ru-RU"/>
        </w:rPr>
      </w:pPr>
      <w:r w:rsidRPr="00FF755A">
        <w:rPr>
          <w:rFonts w:ascii="Times New Roman" w:hAnsi="Times New Roman"/>
          <w:sz w:val="24"/>
          <w:szCs w:val="24"/>
          <w:lang w:val="ru-RU"/>
        </w:rPr>
        <w:t xml:space="preserve">Корректировка тематического планирования, проверка выполнения учебных программ. </w:t>
      </w:r>
    </w:p>
    <w:p w:rsidR="0055258F" w:rsidRPr="00FF755A" w:rsidRDefault="0055258F" w:rsidP="00D81B69">
      <w:pPr>
        <w:numPr>
          <w:ilvl w:val="0"/>
          <w:numId w:val="32"/>
        </w:numPr>
        <w:spacing w:after="0" w:line="240" w:lineRule="auto"/>
        <w:jc w:val="both"/>
        <w:rPr>
          <w:rFonts w:ascii="Times New Roman" w:hAnsi="Times New Roman"/>
          <w:b/>
          <w:sz w:val="24"/>
          <w:szCs w:val="24"/>
          <w:lang w:val="ru-RU"/>
        </w:rPr>
      </w:pPr>
      <w:r w:rsidRPr="00FF755A">
        <w:rPr>
          <w:rFonts w:ascii="Times New Roman" w:hAnsi="Times New Roman"/>
          <w:sz w:val="24"/>
          <w:szCs w:val="24"/>
          <w:lang w:val="ru-RU"/>
        </w:rPr>
        <w:t xml:space="preserve">Итоги работы МО за </w:t>
      </w:r>
      <w:r w:rsidRPr="008B354B">
        <w:rPr>
          <w:rFonts w:ascii="Times New Roman" w:hAnsi="Times New Roman"/>
          <w:sz w:val="24"/>
          <w:szCs w:val="24"/>
        </w:rPr>
        <w:t>I</w:t>
      </w:r>
      <w:r w:rsidRPr="00FF755A">
        <w:rPr>
          <w:rFonts w:ascii="Times New Roman" w:hAnsi="Times New Roman"/>
          <w:sz w:val="24"/>
          <w:szCs w:val="24"/>
          <w:lang w:val="ru-RU"/>
        </w:rPr>
        <w:t xml:space="preserve"> п/г. Корректировка планов работы МО на </w:t>
      </w:r>
      <w:r w:rsidRPr="008B354B">
        <w:rPr>
          <w:rFonts w:ascii="Times New Roman" w:hAnsi="Times New Roman"/>
          <w:sz w:val="24"/>
          <w:szCs w:val="24"/>
        </w:rPr>
        <w:t>II</w:t>
      </w:r>
      <w:r w:rsidRPr="00FF755A">
        <w:rPr>
          <w:rFonts w:ascii="Times New Roman" w:hAnsi="Times New Roman"/>
          <w:sz w:val="24"/>
          <w:szCs w:val="24"/>
          <w:lang w:val="ru-RU"/>
        </w:rPr>
        <w:t>п/г.</w:t>
      </w:r>
    </w:p>
    <w:p w:rsidR="0055258F" w:rsidRPr="008B354B" w:rsidRDefault="0055258F" w:rsidP="00D81B69">
      <w:pPr>
        <w:numPr>
          <w:ilvl w:val="0"/>
          <w:numId w:val="32"/>
        </w:numPr>
        <w:spacing w:after="0" w:line="240" w:lineRule="auto"/>
        <w:jc w:val="both"/>
        <w:rPr>
          <w:rFonts w:ascii="Times New Roman" w:hAnsi="Times New Roman"/>
          <w:b/>
          <w:sz w:val="24"/>
          <w:szCs w:val="24"/>
        </w:rPr>
      </w:pPr>
      <w:r w:rsidRPr="008B354B">
        <w:rPr>
          <w:rFonts w:ascii="Times New Roman" w:hAnsi="Times New Roman"/>
          <w:sz w:val="24"/>
          <w:szCs w:val="24"/>
        </w:rPr>
        <w:t>Анализ деятельности рабочих групп педагогов</w:t>
      </w:r>
    </w:p>
    <w:p w:rsidR="0055258F" w:rsidRPr="00FF755A" w:rsidRDefault="0055258F" w:rsidP="00D81B69">
      <w:pPr>
        <w:numPr>
          <w:ilvl w:val="0"/>
          <w:numId w:val="32"/>
        </w:numPr>
        <w:spacing w:after="0" w:line="240" w:lineRule="auto"/>
        <w:jc w:val="both"/>
        <w:rPr>
          <w:rFonts w:ascii="Times New Roman" w:hAnsi="Times New Roman"/>
          <w:b/>
          <w:sz w:val="24"/>
          <w:szCs w:val="24"/>
          <w:lang w:val="ru-RU"/>
        </w:rPr>
      </w:pPr>
      <w:r w:rsidRPr="00FF755A">
        <w:rPr>
          <w:rFonts w:ascii="Times New Roman" w:hAnsi="Times New Roman"/>
          <w:sz w:val="24"/>
          <w:szCs w:val="24"/>
          <w:lang w:val="ru-RU"/>
        </w:rPr>
        <w:t>Корректировка плана методической работы на 2 полугодие.</w:t>
      </w:r>
    </w:p>
    <w:p w:rsidR="0055258F" w:rsidRPr="00FF755A" w:rsidRDefault="0055258F" w:rsidP="00D81B69">
      <w:pPr>
        <w:numPr>
          <w:ilvl w:val="0"/>
          <w:numId w:val="15"/>
        </w:numPr>
        <w:spacing w:after="0" w:line="240" w:lineRule="auto"/>
        <w:rPr>
          <w:rFonts w:ascii="Times New Roman" w:hAnsi="Times New Roman"/>
          <w:lang w:val="ru-RU"/>
        </w:rPr>
      </w:pPr>
      <w:r w:rsidRPr="00FF755A">
        <w:rPr>
          <w:rFonts w:ascii="Times New Roman" w:hAnsi="Times New Roman"/>
          <w:sz w:val="24"/>
          <w:szCs w:val="24"/>
          <w:lang w:val="ru-RU"/>
        </w:rPr>
        <w:t>Подготовка к семинару «</w:t>
      </w:r>
      <w:r w:rsidRPr="00FF755A">
        <w:rPr>
          <w:rFonts w:ascii="Times New Roman" w:hAnsi="Times New Roman"/>
          <w:lang w:val="ru-RU"/>
        </w:rPr>
        <w:t>Учет индивидуальных психологических особенностей обучающихся в образовательном процессе</w:t>
      </w:r>
      <w:r w:rsidRPr="00FF755A">
        <w:rPr>
          <w:rFonts w:ascii="Times New Roman" w:hAnsi="Times New Roman"/>
          <w:sz w:val="24"/>
          <w:szCs w:val="24"/>
          <w:lang w:val="ru-RU"/>
        </w:rPr>
        <w:t>».</w:t>
      </w:r>
    </w:p>
    <w:p w:rsidR="0055258F" w:rsidRPr="00FF755A" w:rsidRDefault="0055258F" w:rsidP="00D81B69">
      <w:pPr>
        <w:numPr>
          <w:ilvl w:val="0"/>
          <w:numId w:val="33"/>
        </w:numPr>
        <w:spacing w:after="0" w:line="240" w:lineRule="auto"/>
        <w:jc w:val="both"/>
        <w:rPr>
          <w:rFonts w:ascii="Times New Roman" w:hAnsi="Times New Roman"/>
          <w:sz w:val="24"/>
          <w:szCs w:val="24"/>
          <w:lang w:val="ru-RU"/>
        </w:rPr>
      </w:pPr>
      <w:r w:rsidRPr="00FF755A">
        <w:rPr>
          <w:rFonts w:ascii="Times New Roman" w:hAnsi="Times New Roman"/>
          <w:sz w:val="24"/>
          <w:szCs w:val="24"/>
          <w:lang w:val="ru-RU"/>
        </w:rPr>
        <w:t>Организация внутришкольного образовательного события «Путешествие во времени»</w:t>
      </w:r>
    </w:p>
    <w:p w:rsidR="0055258F" w:rsidRPr="00FF755A" w:rsidRDefault="0055258F" w:rsidP="00D81B69">
      <w:pPr>
        <w:numPr>
          <w:ilvl w:val="0"/>
          <w:numId w:val="33"/>
        </w:numPr>
        <w:spacing w:after="0" w:line="240" w:lineRule="auto"/>
        <w:jc w:val="both"/>
        <w:rPr>
          <w:rFonts w:ascii="Times New Roman" w:hAnsi="Times New Roman"/>
          <w:sz w:val="24"/>
          <w:szCs w:val="24"/>
          <w:lang w:val="ru-RU"/>
        </w:rPr>
      </w:pPr>
      <w:r w:rsidRPr="00FF755A">
        <w:rPr>
          <w:rFonts w:ascii="Times New Roman" w:hAnsi="Times New Roman"/>
          <w:sz w:val="24"/>
          <w:szCs w:val="24"/>
          <w:lang w:val="ru-RU"/>
        </w:rPr>
        <w:t>Контроль за выполнением графика мероприятий по аттестации педагогов.</w:t>
      </w:r>
    </w:p>
    <w:p w:rsidR="0055258F" w:rsidRPr="00FF755A" w:rsidRDefault="0055258F" w:rsidP="00D81B69">
      <w:pPr>
        <w:pStyle w:val="ab"/>
        <w:numPr>
          <w:ilvl w:val="0"/>
          <w:numId w:val="33"/>
        </w:numPr>
        <w:spacing w:after="0" w:line="240" w:lineRule="auto"/>
        <w:jc w:val="both"/>
        <w:rPr>
          <w:rFonts w:ascii="Times New Roman" w:hAnsi="Times New Roman"/>
          <w:sz w:val="24"/>
          <w:szCs w:val="24"/>
          <w:lang w:val="ru-RU"/>
        </w:rPr>
      </w:pPr>
      <w:r w:rsidRPr="00FF755A">
        <w:rPr>
          <w:rFonts w:ascii="Times New Roman" w:hAnsi="Times New Roman"/>
          <w:sz w:val="24"/>
          <w:szCs w:val="24"/>
          <w:lang w:val="ru-RU"/>
        </w:rPr>
        <w:t xml:space="preserve">Проведение педсовета по методической теме: </w:t>
      </w:r>
      <w:r w:rsidRPr="00FF755A">
        <w:rPr>
          <w:rFonts w:ascii="Times New Roman" w:hAnsi="Times New Roman"/>
          <w:bCs/>
          <w:lang w:val="ru-RU"/>
        </w:rPr>
        <w:t>«Модель организации педагогических измерений образовательных результатов в условиях реализации ФГОС»</w:t>
      </w:r>
    </w:p>
    <w:p w:rsidR="0055258F" w:rsidRPr="00FF755A" w:rsidRDefault="0055258F" w:rsidP="00D81B69">
      <w:pPr>
        <w:numPr>
          <w:ilvl w:val="0"/>
          <w:numId w:val="34"/>
        </w:numPr>
        <w:shd w:val="clear" w:color="auto" w:fill="FFFFFF"/>
        <w:tabs>
          <w:tab w:val="left" w:pos="720"/>
          <w:tab w:val="left" w:pos="1238"/>
        </w:tabs>
        <w:spacing w:after="0" w:line="240" w:lineRule="auto"/>
        <w:jc w:val="both"/>
        <w:rPr>
          <w:rFonts w:ascii="Times New Roman" w:hAnsi="Times New Roman"/>
          <w:color w:val="000000"/>
          <w:spacing w:val="2"/>
          <w:sz w:val="24"/>
          <w:szCs w:val="24"/>
          <w:lang w:val="ru-RU"/>
        </w:rPr>
      </w:pPr>
      <w:r w:rsidRPr="00FF755A">
        <w:rPr>
          <w:rFonts w:ascii="Times New Roman" w:hAnsi="Times New Roman"/>
          <w:sz w:val="24"/>
          <w:szCs w:val="24"/>
          <w:lang w:val="ru-RU"/>
        </w:rPr>
        <w:t>Контроль за выполнением графика курсов повышения квалификации учителей.</w:t>
      </w:r>
    </w:p>
    <w:p w:rsidR="0055258F" w:rsidRPr="00FF755A" w:rsidRDefault="0055258F" w:rsidP="00D81B69">
      <w:pPr>
        <w:numPr>
          <w:ilvl w:val="0"/>
          <w:numId w:val="34"/>
        </w:numPr>
        <w:shd w:val="clear" w:color="auto" w:fill="FFFFFF"/>
        <w:tabs>
          <w:tab w:val="left" w:pos="720"/>
          <w:tab w:val="left" w:pos="1238"/>
        </w:tabs>
        <w:spacing w:after="0" w:line="240" w:lineRule="auto"/>
        <w:jc w:val="both"/>
        <w:rPr>
          <w:rFonts w:ascii="Times New Roman" w:hAnsi="Times New Roman"/>
          <w:color w:val="000000"/>
          <w:spacing w:val="2"/>
          <w:sz w:val="24"/>
          <w:szCs w:val="24"/>
          <w:lang w:val="ru-RU"/>
        </w:rPr>
      </w:pPr>
      <w:r w:rsidRPr="00FF755A">
        <w:rPr>
          <w:rFonts w:ascii="Times New Roman" w:hAnsi="Times New Roman"/>
          <w:sz w:val="24"/>
          <w:szCs w:val="24"/>
          <w:lang w:val="ru-RU"/>
        </w:rPr>
        <w:t>Подготовка и проведение предметных недель.</w:t>
      </w:r>
    </w:p>
    <w:p w:rsidR="0055258F" w:rsidRPr="00FF755A" w:rsidRDefault="0055258F" w:rsidP="00D81B69">
      <w:pPr>
        <w:numPr>
          <w:ilvl w:val="0"/>
          <w:numId w:val="34"/>
        </w:numPr>
        <w:shd w:val="clear" w:color="auto" w:fill="FFFFFF"/>
        <w:tabs>
          <w:tab w:val="left" w:pos="720"/>
          <w:tab w:val="left" w:pos="1238"/>
        </w:tabs>
        <w:spacing w:after="0" w:line="240" w:lineRule="auto"/>
        <w:jc w:val="both"/>
        <w:rPr>
          <w:rFonts w:ascii="Times New Roman" w:hAnsi="Times New Roman"/>
          <w:color w:val="000000"/>
          <w:spacing w:val="2"/>
          <w:sz w:val="24"/>
          <w:szCs w:val="24"/>
          <w:lang w:val="ru-RU"/>
        </w:rPr>
      </w:pPr>
      <w:r w:rsidRPr="00FF755A">
        <w:rPr>
          <w:rFonts w:ascii="Times New Roman" w:hAnsi="Times New Roman"/>
          <w:sz w:val="24"/>
          <w:szCs w:val="24"/>
          <w:lang w:val="ru-RU"/>
        </w:rPr>
        <w:t>Подготовка к участию в «Первенстве Сибири по интеллектуальным играм»</w:t>
      </w:r>
    </w:p>
    <w:p w:rsidR="0055258F" w:rsidRPr="00FF755A" w:rsidRDefault="0055258F" w:rsidP="00D81B69">
      <w:pPr>
        <w:numPr>
          <w:ilvl w:val="0"/>
          <w:numId w:val="34"/>
        </w:numPr>
        <w:spacing w:after="0"/>
        <w:rPr>
          <w:rFonts w:ascii="Times New Roman" w:hAnsi="Times New Roman"/>
          <w:sz w:val="24"/>
          <w:szCs w:val="24"/>
          <w:lang w:val="ru-RU"/>
        </w:rPr>
      </w:pPr>
      <w:r w:rsidRPr="00FF755A">
        <w:rPr>
          <w:rStyle w:val="a9"/>
          <w:rFonts w:ascii="Times New Roman" w:hAnsi="Times New Roman"/>
          <w:b w:val="0"/>
          <w:sz w:val="24"/>
          <w:szCs w:val="24"/>
          <w:lang w:val="ru-RU"/>
        </w:rPr>
        <w:t>Подготовка материалов к муниципальному этапу Всероссийского конкурса профессионального мастерства</w:t>
      </w:r>
      <w:r w:rsidRPr="00FF755A">
        <w:rPr>
          <w:rFonts w:ascii="Times New Roman" w:hAnsi="Times New Roman"/>
          <w:sz w:val="24"/>
          <w:szCs w:val="24"/>
          <w:lang w:val="ru-RU"/>
        </w:rPr>
        <w:t xml:space="preserve"> педагогов «Мой лучший урок» (естественнонаучное направление).</w:t>
      </w:r>
    </w:p>
    <w:p w:rsidR="0055258F" w:rsidRPr="00FF755A" w:rsidRDefault="0055258F" w:rsidP="0055258F">
      <w:pPr>
        <w:spacing w:after="0" w:line="240" w:lineRule="auto"/>
        <w:jc w:val="both"/>
        <w:rPr>
          <w:rFonts w:ascii="Times New Roman" w:hAnsi="Times New Roman"/>
          <w:sz w:val="24"/>
          <w:szCs w:val="24"/>
          <w:lang w:val="ru-RU"/>
        </w:rPr>
      </w:pPr>
    </w:p>
    <w:p w:rsidR="0055258F" w:rsidRPr="008B354B" w:rsidRDefault="0055258F" w:rsidP="0055258F">
      <w:pPr>
        <w:spacing w:after="0" w:line="240" w:lineRule="auto"/>
        <w:jc w:val="both"/>
        <w:rPr>
          <w:rFonts w:ascii="Times New Roman" w:hAnsi="Times New Roman"/>
          <w:b/>
          <w:sz w:val="24"/>
          <w:szCs w:val="24"/>
        </w:rPr>
      </w:pPr>
      <w:r w:rsidRPr="008B354B">
        <w:rPr>
          <w:rFonts w:ascii="Times New Roman" w:hAnsi="Times New Roman"/>
          <w:b/>
          <w:sz w:val="24"/>
          <w:szCs w:val="24"/>
        </w:rPr>
        <w:t>Март:</w:t>
      </w:r>
    </w:p>
    <w:p w:rsidR="0055258F" w:rsidRPr="008B354B" w:rsidRDefault="0055258F" w:rsidP="0055258F">
      <w:pPr>
        <w:spacing w:after="0" w:line="240" w:lineRule="auto"/>
        <w:jc w:val="both"/>
        <w:rPr>
          <w:rFonts w:ascii="Times New Roman" w:hAnsi="Times New Roman"/>
          <w:b/>
          <w:sz w:val="24"/>
          <w:szCs w:val="24"/>
        </w:rPr>
      </w:pPr>
      <w:r w:rsidRPr="008B354B">
        <w:rPr>
          <w:rFonts w:ascii="Times New Roman" w:hAnsi="Times New Roman"/>
          <w:b/>
          <w:sz w:val="24"/>
          <w:szCs w:val="24"/>
        </w:rPr>
        <w:t>Методический совет №4</w:t>
      </w:r>
    </w:p>
    <w:p w:rsidR="0055258F" w:rsidRPr="008B354B" w:rsidRDefault="0055258F" w:rsidP="00D81B69">
      <w:pPr>
        <w:numPr>
          <w:ilvl w:val="0"/>
          <w:numId w:val="35"/>
        </w:numPr>
        <w:spacing w:after="0" w:line="240" w:lineRule="auto"/>
        <w:jc w:val="both"/>
        <w:rPr>
          <w:rFonts w:ascii="Times New Roman" w:hAnsi="Times New Roman"/>
          <w:b/>
          <w:sz w:val="24"/>
          <w:szCs w:val="24"/>
        </w:rPr>
      </w:pPr>
      <w:r w:rsidRPr="008B354B">
        <w:rPr>
          <w:rFonts w:ascii="Times New Roman" w:hAnsi="Times New Roman"/>
          <w:sz w:val="24"/>
          <w:szCs w:val="24"/>
        </w:rPr>
        <w:t>Итоги проведения предметных недель.</w:t>
      </w:r>
    </w:p>
    <w:p w:rsidR="0055258F" w:rsidRPr="00FF755A" w:rsidRDefault="0055258F" w:rsidP="00D81B69">
      <w:pPr>
        <w:numPr>
          <w:ilvl w:val="0"/>
          <w:numId w:val="35"/>
        </w:numPr>
        <w:spacing w:after="0" w:line="240" w:lineRule="auto"/>
        <w:jc w:val="both"/>
        <w:rPr>
          <w:rFonts w:ascii="Times New Roman" w:hAnsi="Times New Roman"/>
          <w:b/>
          <w:sz w:val="24"/>
          <w:szCs w:val="24"/>
          <w:lang w:val="ru-RU"/>
        </w:rPr>
      </w:pPr>
      <w:r w:rsidRPr="00FF755A">
        <w:rPr>
          <w:rFonts w:ascii="Times New Roman" w:hAnsi="Times New Roman"/>
          <w:sz w:val="24"/>
          <w:szCs w:val="24"/>
          <w:lang w:val="ru-RU"/>
        </w:rPr>
        <w:t>Подготовка к областной конференции исследовательских и проектных работ учащихся «Исследовательский дебют»</w:t>
      </w:r>
    </w:p>
    <w:p w:rsidR="0055258F" w:rsidRPr="00FF755A" w:rsidRDefault="0055258F" w:rsidP="00D81B69">
      <w:pPr>
        <w:numPr>
          <w:ilvl w:val="0"/>
          <w:numId w:val="35"/>
        </w:numPr>
        <w:spacing w:after="0" w:line="240" w:lineRule="auto"/>
        <w:jc w:val="both"/>
        <w:rPr>
          <w:rFonts w:ascii="Times New Roman" w:hAnsi="Times New Roman"/>
          <w:sz w:val="24"/>
          <w:szCs w:val="24"/>
          <w:lang w:val="ru-RU"/>
        </w:rPr>
      </w:pPr>
      <w:r w:rsidRPr="00FF755A">
        <w:rPr>
          <w:rFonts w:ascii="Times New Roman" w:hAnsi="Times New Roman"/>
          <w:sz w:val="24"/>
          <w:szCs w:val="24"/>
          <w:lang w:val="ru-RU"/>
        </w:rPr>
        <w:t>Подготовка к участию в детских научных конференциях городского и областного уровней.</w:t>
      </w:r>
    </w:p>
    <w:p w:rsidR="0055258F" w:rsidRPr="00FF755A" w:rsidRDefault="0055258F" w:rsidP="00D81B69">
      <w:pPr>
        <w:numPr>
          <w:ilvl w:val="0"/>
          <w:numId w:val="36"/>
        </w:numPr>
        <w:spacing w:after="0" w:line="240" w:lineRule="auto"/>
        <w:jc w:val="both"/>
        <w:rPr>
          <w:rFonts w:ascii="Times New Roman" w:hAnsi="Times New Roman"/>
          <w:b/>
          <w:sz w:val="24"/>
          <w:szCs w:val="24"/>
          <w:lang w:val="ru-RU"/>
        </w:rPr>
      </w:pPr>
      <w:r w:rsidRPr="00FF755A">
        <w:rPr>
          <w:rFonts w:ascii="Times New Roman" w:hAnsi="Times New Roman"/>
          <w:sz w:val="24"/>
          <w:szCs w:val="24"/>
          <w:lang w:val="ru-RU"/>
        </w:rPr>
        <w:t xml:space="preserve">Итоги аттестации учителей: опыт и проблемы. </w:t>
      </w:r>
    </w:p>
    <w:p w:rsidR="0055258F" w:rsidRPr="00FF755A" w:rsidRDefault="0055258F" w:rsidP="00D81B69">
      <w:pPr>
        <w:numPr>
          <w:ilvl w:val="0"/>
          <w:numId w:val="36"/>
        </w:numPr>
        <w:spacing w:after="0" w:line="240" w:lineRule="auto"/>
        <w:jc w:val="both"/>
        <w:rPr>
          <w:rFonts w:ascii="Times New Roman" w:hAnsi="Times New Roman"/>
          <w:b/>
          <w:sz w:val="24"/>
          <w:szCs w:val="24"/>
          <w:lang w:val="ru-RU"/>
        </w:rPr>
      </w:pPr>
      <w:r w:rsidRPr="00FF755A">
        <w:rPr>
          <w:rFonts w:ascii="Times New Roman" w:hAnsi="Times New Roman"/>
          <w:sz w:val="24"/>
          <w:szCs w:val="24"/>
          <w:lang w:val="ru-RU"/>
        </w:rPr>
        <w:t>Изучение нормативных документов по итоговой аттестации учащихся.</w:t>
      </w:r>
    </w:p>
    <w:p w:rsidR="0055258F" w:rsidRPr="00FF755A" w:rsidRDefault="0055258F" w:rsidP="00D81B69">
      <w:pPr>
        <w:numPr>
          <w:ilvl w:val="0"/>
          <w:numId w:val="36"/>
        </w:numPr>
        <w:spacing w:after="0" w:line="240" w:lineRule="auto"/>
        <w:jc w:val="both"/>
        <w:rPr>
          <w:rFonts w:ascii="Times New Roman" w:hAnsi="Times New Roman"/>
          <w:sz w:val="24"/>
          <w:szCs w:val="24"/>
          <w:lang w:val="ru-RU"/>
        </w:rPr>
      </w:pPr>
      <w:r w:rsidRPr="00FF755A">
        <w:rPr>
          <w:rFonts w:ascii="Times New Roman" w:hAnsi="Times New Roman"/>
          <w:sz w:val="24"/>
          <w:szCs w:val="24"/>
          <w:lang w:val="ru-RU"/>
        </w:rPr>
        <w:t>Подготовка к проведению областного чемпионата по интеллектуальным играм</w:t>
      </w:r>
    </w:p>
    <w:p w:rsidR="0055258F" w:rsidRPr="00FF755A" w:rsidRDefault="0055258F" w:rsidP="0055258F">
      <w:pPr>
        <w:spacing w:after="0" w:line="240" w:lineRule="auto"/>
        <w:ind w:left="75"/>
        <w:jc w:val="both"/>
        <w:rPr>
          <w:rFonts w:ascii="Times New Roman" w:hAnsi="Times New Roman"/>
          <w:sz w:val="24"/>
          <w:szCs w:val="24"/>
          <w:lang w:val="ru-RU"/>
        </w:rPr>
      </w:pPr>
    </w:p>
    <w:p w:rsidR="0055258F" w:rsidRPr="00FF755A" w:rsidRDefault="0055258F" w:rsidP="0055258F">
      <w:pPr>
        <w:spacing w:after="0" w:line="240" w:lineRule="auto"/>
        <w:ind w:left="75"/>
        <w:jc w:val="both"/>
        <w:rPr>
          <w:rFonts w:ascii="Times New Roman" w:hAnsi="Times New Roman"/>
          <w:b/>
          <w:sz w:val="24"/>
          <w:szCs w:val="24"/>
          <w:lang w:val="ru-RU"/>
        </w:rPr>
      </w:pPr>
      <w:r w:rsidRPr="00FF755A">
        <w:rPr>
          <w:rFonts w:ascii="Times New Roman" w:hAnsi="Times New Roman"/>
          <w:b/>
          <w:sz w:val="24"/>
          <w:szCs w:val="24"/>
          <w:lang w:val="ru-RU"/>
        </w:rPr>
        <w:t>Июнь</w:t>
      </w:r>
    </w:p>
    <w:p w:rsidR="0055258F" w:rsidRPr="00FF755A" w:rsidRDefault="0055258F" w:rsidP="0055258F">
      <w:pPr>
        <w:spacing w:after="0" w:line="240" w:lineRule="auto"/>
        <w:ind w:left="75"/>
        <w:jc w:val="both"/>
        <w:rPr>
          <w:rFonts w:ascii="Times New Roman" w:hAnsi="Times New Roman"/>
          <w:b/>
          <w:sz w:val="24"/>
          <w:szCs w:val="24"/>
          <w:lang w:val="ru-RU"/>
        </w:rPr>
      </w:pPr>
      <w:r w:rsidRPr="00FF755A">
        <w:rPr>
          <w:rFonts w:ascii="Times New Roman" w:hAnsi="Times New Roman"/>
          <w:b/>
          <w:sz w:val="24"/>
          <w:szCs w:val="24"/>
          <w:lang w:val="ru-RU"/>
        </w:rPr>
        <w:t>Методический совет№5</w:t>
      </w:r>
    </w:p>
    <w:p w:rsidR="0055258F" w:rsidRPr="00FF755A" w:rsidRDefault="0055258F" w:rsidP="0055258F">
      <w:pPr>
        <w:spacing w:after="0" w:line="240" w:lineRule="auto"/>
        <w:jc w:val="both"/>
        <w:rPr>
          <w:rFonts w:ascii="Times New Roman" w:hAnsi="Times New Roman"/>
          <w:b/>
          <w:sz w:val="24"/>
          <w:szCs w:val="24"/>
          <w:lang w:val="ru-RU"/>
        </w:rPr>
      </w:pPr>
      <w:r w:rsidRPr="00FF755A">
        <w:rPr>
          <w:rFonts w:ascii="Times New Roman" w:hAnsi="Times New Roman"/>
          <w:sz w:val="24"/>
          <w:szCs w:val="24"/>
          <w:lang w:val="ru-RU"/>
        </w:rPr>
        <w:t xml:space="preserve">Инструктивно-методическое совещание «Выполнение учебного плана, программ, практических и лабораторных работ».  </w:t>
      </w:r>
    </w:p>
    <w:p w:rsidR="0055258F" w:rsidRPr="00FF755A" w:rsidRDefault="0055258F" w:rsidP="00D81B69">
      <w:pPr>
        <w:numPr>
          <w:ilvl w:val="0"/>
          <w:numId w:val="37"/>
        </w:numPr>
        <w:spacing w:after="0" w:line="240" w:lineRule="auto"/>
        <w:jc w:val="both"/>
        <w:rPr>
          <w:rFonts w:ascii="Times New Roman" w:hAnsi="Times New Roman"/>
          <w:sz w:val="24"/>
          <w:szCs w:val="24"/>
          <w:lang w:val="ru-RU"/>
        </w:rPr>
      </w:pPr>
      <w:r w:rsidRPr="00FF755A">
        <w:rPr>
          <w:rFonts w:ascii="Times New Roman" w:hAnsi="Times New Roman"/>
          <w:sz w:val="24"/>
          <w:szCs w:val="24"/>
          <w:lang w:val="ru-RU"/>
        </w:rPr>
        <w:lastRenderedPageBreak/>
        <w:t>Состояние учебно-методического обеспечения по предметам МО.</w:t>
      </w:r>
    </w:p>
    <w:p w:rsidR="0055258F" w:rsidRPr="00FF755A" w:rsidRDefault="0055258F" w:rsidP="00D81B69">
      <w:pPr>
        <w:numPr>
          <w:ilvl w:val="0"/>
          <w:numId w:val="37"/>
        </w:numPr>
        <w:spacing w:after="0" w:line="240" w:lineRule="auto"/>
        <w:jc w:val="both"/>
        <w:rPr>
          <w:rFonts w:ascii="Times New Roman" w:hAnsi="Times New Roman"/>
          <w:sz w:val="24"/>
          <w:szCs w:val="24"/>
          <w:lang w:val="ru-RU"/>
        </w:rPr>
      </w:pPr>
      <w:r w:rsidRPr="00FF755A">
        <w:rPr>
          <w:rFonts w:ascii="Times New Roman" w:hAnsi="Times New Roman"/>
          <w:sz w:val="24"/>
          <w:szCs w:val="24"/>
          <w:lang w:val="ru-RU"/>
        </w:rPr>
        <w:t>Анализ работы МО за год.</w:t>
      </w:r>
    </w:p>
    <w:p w:rsidR="0055258F" w:rsidRPr="00FF755A" w:rsidRDefault="0055258F" w:rsidP="00D81B69">
      <w:pPr>
        <w:numPr>
          <w:ilvl w:val="0"/>
          <w:numId w:val="37"/>
        </w:numPr>
        <w:spacing w:after="0" w:line="240" w:lineRule="auto"/>
        <w:jc w:val="both"/>
        <w:rPr>
          <w:rFonts w:ascii="Times New Roman" w:hAnsi="Times New Roman"/>
          <w:sz w:val="24"/>
          <w:szCs w:val="24"/>
          <w:lang w:val="ru-RU"/>
        </w:rPr>
      </w:pPr>
      <w:r w:rsidRPr="00FF755A">
        <w:rPr>
          <w:rFonts w:ascii="Times New Roman" w:hAnsi="Times New Roman"/>
          <w:sz w:val="24"/>
          <w:szCs w:val="24"/>
          <w:lang w:val="ru-RU"/>
        </w:rPr>
        <w:t>Анализ работы творческих групп педагогов.</w:t>
      </w:r>
    </w:p>
    <w:p w:rsidR="0055258F" w:rsidRPr="008B354B" w:rsidRDefault="0055258F" w:rsidP="00D81B69">
      <w:pPr>
        <w:numPr>
          <w:ilvl w:val="0"/>
          <w:numId w:val="37"/>
        </w:numPr>
        <w:spacing w:after="0" w:line="240" w:lineRule="auto"/>
        <w:jc w:val="both"/>
        <w:rPr>
          <w:rFonts w:ascii="Times New Roman" w:hAnsi="Times New Roman"/>
          <w:sz w:val="24"/>
          <w:szCs w:val="24"/>
        </w:rPr>
      </w:pPr>
      <w:r w:rsidRPr="008B354B">
        <w:rPr>
          <w:rFonts w:ascii="Times New Roman" w:hAnsi="Times New Roman"/>
          <w:sz w:val="24"/>
          <w:szCs w:val="24"/>
        </w:rPr>
        <w:t>Анализ работы лабораторий.</w:t>
      </w:r>
    </w:p>
    <w:p w:rsidR="0055258F" w:rsidRPr="008B354B" w:rsidRDefault="0055258F" w:rsidP="00D81B69">
      <w:pPr>
        <w:numPr>
          <w:ilvl w:val="0"/>
          <w:numId w:val="37"/>
        </w:numPr>
        <w:spacing w:after="0" w:line="240" w:lineRule="auto"/>
        <w:jc w:val="both"/>
        <w:rPr>
          <w:rFonts w:ascii="Times New Roman" w:hAnsi="Times New Roman"/>
          <w:sz w:val="24"/>
          <w:szCs w:val="24"/>
        </w:rPr>
      </w:pPr>
      <w:r w:rsidRPr="008B354B">
        <w:rPr>
          <w:rFonts w:ascii="Times New Roman" w:hAnsi="Times New Roman"/>
          <w:sz w:val="24"/>
          <w:szCs w:val="24"/>
        </w:rPr>
        <w:t>Составление анализа  методической работы.</w:t>
      </w:r>
    </w:p>
    <w:p w:rsidR="0055258F" w:rsidRPr="008B354B" w:rsidRDefault="0055258F" w:rsidP="00D81B69">
      <w:pPr>
        <w:numPr>
          <w:ilvl w:val="0"/>
          <w:numId w:val="37"/>
        </w:numPr>
        <w:spacing w:after="0" w:line="240" w:lineRule="auto"/>
        <w:jc w:val="both"/>
        <w:rPr>
          <w:rFonts w:ascii="Times New Roman" w:hAnsi="Times New Roman"/>
          <w:sz w:val="24"/>
          <w:szCs w:val="24"/>
        </w:rPr>
      </w:pPr>
      <w:r w:rsidRPr="008B354B">
        <w:rPr>
          <w:rFonts w:ascii="Times New Roman" w:hAnsi="Times New Roman"/>
          <w:sz w:val="24"/>
          <w:szCs w:val="24"/>
        </w:rPr>
        <w:t xml:space="preserve">Работа с документами.   </w:t>
      </w:r>
    </w:p>
    <w:p w:rsidR="0055258F" w:rsidRPr="00FF755A" w:rsidRDefault="0055258F" w:rsidP="00D81B69">
      <w:pPr>
        <w:numPr>
          <w:ilvl w:val="0"/>
          <w:numId w:val="37"/>
        </w:numPr>
        <w:spacing w:after="0" w:line="240" w:lineRule="auto"/>
        <w:jc w:val="both"/>
        <w:rPr>
          <w:rFonts w:ascii="Times New Roman" w:hAnsi="Times New Roman"/>
          <w:sz w:val="24"/>
          <w:szCs w:val="24"/>
          <w:lang w:val="ru-RU"/>
        </w:rPr>
      </w:pPr>
      <w:r w:rsidRPr="00FF755A">
        <w:rPr>
          <w:rFonts w:ascii="Times New Roman" w:hAnsi="Times New Roman"/>
          <w:sz w:val="24"/>
          <w:szCs w:val="24"/>
          <w:lang w:val="ru-RU"/>
        </w:rPr>
        <w:t>Подготовка педсовета «Итоги учебного 2017-2018 учебного года».</w:t>
      </w:r>
    </w:p>
    <w:p w:rsidR="0055258F" w:rsidRPr="00FF755A" w:rsidRDefault="0055258F" w:rsidP="0055258F">
      <w:pPr>
        <w:spacing w:after="0" w:line="240" w:lineRule="auto"/>
        <w:ind w:left="1080"/>
        <w:jc w:val="center"/>
        <w:rPr>
          <w:rFonts w:ascii="Times New Roman" w:hAnsi="Times New Roman"/>
          <w:b/>
          <w:sz w:val="24"/>
          <w:szCs w:val="24"/>
          <w:lang w:val="ru-RU"/>
        </w:rPr>
      </w:pPr>
    </w:p>
    <w:p w:rsidR="0055258F" w:rsidRPr="00FF755A" w:rsidRDefault="0055258F" w:rsidP="0055258F">
      <w:pPr>
        <w:spacing w:after="0" w:line="240" w:lineRule="auto"/>
        <w:ind w:left="360"/>
        <w:jc w:val="right"/>
        <w:rPr>
          <w:rFonts w:ascii="Times New Roman" w:hAnsi="Times New Roman"/>
          <w:b/>
          <w:sz w:val="24"/>
          <w:szCs w:val="28"/>
          <w:lang w:val="ru-RU"/>
        </w:rPr>
      </w:pPr>
      <w:r w:rsidRPr="00FF755A">
        <w:rPr>
          <w:rFonts w:ascii="Times New Roman" w:hAnsi="Times New Roman"/>
          <w:b/>
          <w:sz w:val="24"/>
          <w:szCs w:val="28"/>
          <w:lang w:val="ru-RU"/>
        </w:rPr>
        <w:t>Приложение 1</w:t>
      </w:r>
    </w:p>
    <w:p w:rsidR="0055258F" w:rsidRPr="00FF755A" w:rsidRDefault="0055258F" w:rsidP="0055258F">
      <w:pPr>
        <w:spacing w:after="0" w:line="240" w:lineRule="auto"/>
        <w:ind w:left="720"/>
        <w:rPr>
          <w:rFonts w:ascii="Times New Roman" w:hAnsi="Times New Roman"/>
          <w:b/>
          <w:sz w:val="24"/>
          <w:szCs w:val="28"/>
          <w:lang w:val="ru-RU"/>
        </w:rPr>
      </w:pPr>
    </w:p>
    <w:p w:rsidR="0055258F" w:rsidRPr="00FF755A" w:rsidRDefault="0055258F" w:rsidP="0055258F">
      <w:pPr>
        <w:spacing w:after="0" w:line="240" w:lineRule="auto"/>
        <w:ind w:left="360"/>
        <w:jc w:val="center"/>
        <w:rPr>
          <w:rFonts w:ascii="Times New Roman" w:hAnsi="Times New Roman"/>
          <w:b/>
          <w:sz w:val="24"/>
          <w:szCs w:val="28"/>
          <w:lang w:val="ru-RU"/>
        </w:rPr>
      </w:pPr>
      <w:r w:rsidRPr="00FF755A">
        <w:rPr>
          <w:rFonts w:ascii="Times New Roman" w:hAnsi="Times New Roman"/>
          <w:b/>
          <w:sz w:val="24"/>
          <w:szCs w:val="28"/>
          <w:lang w:val="ru-RU"/>
        </w:rPr>
        <w:t xml:space="preserve">Перспективный график повышения квалификации </w:t>
      </w:r>
    </w:p>
    <w:p w:rsidR="0055258F" w:rsidRPr="00FF755A" w:rsidRDefault="0055258F" w:rsidP="0055258F">
      <w:pPr>
        <w:spacing w:after="0" w:line="240" w:lineRule="auto"/>
        <w:ind w:left="360"/>
        <w:jc w:val="center"/>
        <w:rPr>
          <w:rFonts w:ascii="Times New Roman" w:hAnsi="Times New Roman"/>
          <w:b/>
          <w:sz w:val="24"/>
          <w:szCs w:val="28"/>
          <w:lang w:val="ru-RU"/>
        </w:rPr>
      </w:pPr>
      <w:r w:rsidRPr="00FF755A">
        <w:rPr>
          <w:rFonts w:ascii="Times New Roman" w:hAnsi="Times New Roman"/>
          <w:b/>
          <w:sz w:val="24"/>
          <w:szCs w:val="28"/>
          <w:lang w:val="ru-RU"/>
        </w:rPr>
        <w:t>учителей и руководителей ОГБОУ КШИ «Северский кадетский корпус»</w:t>
      </w:r>
    </w:p>
    <w:p w:rsidR="0055258F" w:rsidRPr="008B354B" w:rsidRDefault="0055258F" w:rsidP="0055258F">
      <w:pPr>
        <w:spacing w:after="0" w:line="240" w:lineRule="auto"/>
        <w:ind w:left="360"/>
        <w:jc w:val="center"/>
        <w:rPr>
          <w:rFonts w:ascii="Times New Roman" w:hAnsi="Times New Roman"/>
          <w:b/>
          <w:color w:val="FF0000"/>
          <w:sz w:val="24"/>
          <w:szCs w:val="28"/>
        </w:rPr>
      </w:pPr>
      <w:r w:rsidRPr="008B354B">
        <w:rPr>
          <w:rFonts w:ascii="Times New Roman" w:hAnsi="Times New Roman"/>
          <w:b/>
          <w:sz w:val="24"/>
          <w:szCs w:val="28"/>
        </w:rPr>
        <w:t>н</w:t>
      </w:r>
      <w:r w:rsidRPr="008B354B">
        <w:rPr>
          <w:rFonts w:ascii="Times New Roman" w:hAnsi="Times New Roman"/>
          <w:b/>
          <w:color w:val="000000"/>
          <w:sz w:val="24"/>
          <w:szCs w:val="28"/>
        </w:rPr>
        <w:t>а 2017-2018 уч. год</w:t>
      </w:r>
    </w:p>
    <w:p w:rsidR="0055258F" w:rsidRPr="008B354B" w:rsidRDefault="0055258F" w:rsidP="0055258F">
      <w:pPr>
        <w:spacing w:after="0" w:line="240" w:lineRule="auto"/>
        <w:ind w:left="360"/>
        <w:jc w:val="center"/>
        <w:rPr>
          <w:rFonts w:ascii="Times New Roman" w:hAnsi="Times New Roman"/>
          <w:b/>
          <w:sz w:val="24"/>
          <w:szCs w:val="24"/>
        </w:rPr>
      </w:pP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8"/>
        <w:gridCol w:w="1669"/>
        <w:gridCol w:w="2455"/>
        <w:gridCol w:w="3360"/>
        <w:gridCol w:w="1418"/>
      </w:tblGrid>
      <w:tr w:rsidR="0055258F" w:rsidRPr="008B354B" w:rsidTr="0055258F">
        <w:trPr>
          <w:trHeight w:val="690"/>
        </w:trPr>
        <w:tc>
          <w:tcPr>
            <w:tcW w:w="458" w:type="dxa"/>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rPr>
                <w:rFonts w:ascii="Times New Roman" w:hAnsi="Times New Roman"/>
                <w:b/>
                <w:sz w:val="24"/>
                <w:szCs w:val="24"/>
              </w:rPr>
            </w:pPr>
            <w:r w:rsidRPr="008B354B">
              <w:rPr>
                <w:rFonts w:ascii="Times New Roman" w:hAnsi="Times New Roman"/>
                <w:b/>
                <w:sz w:val="24"/>
                <w:szCs w:val="24"/>
              </w:rPr>
              <w:t>№</w:t>
            </w:r>
          </w:p>
        </w:tc>
        <w:tc>
          <w:tcPr>
            <w:tcW w:w="1668" w:type="dxa"/>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rPr>
                <w:rFonts w:ascii="Times New Roman" w:hAnsi="Times New Roman"/>
                <w:b/>
                <w:sz w:val="24"/>
                <w:szCs w:val="24"/>
              </w:rPr>
            </w:pPr>
            <w:r w:rsidRPr="008B354B">
              <w:rPr>
                <w:rFonts w:ascii="Times New Roman" w:hAnsi="Times New Roman"/>
                <w:b/>
                <w:sz w:val="24"/>
                <w:szCs w:val="24"/>
              </w:rPr>
              <w:t>Ф.И.О.</w:t>
            </w:r>
          </w:p>
        </w:tc>
        <w:tc>
          <w:tcPr>
            <w:tcW w:w="2454" w:type="dxa"/>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rPr>
                <w:rFonts w:ascii="Times New Roman" w:hAnsi="Times New Roman"/>
                <w:b/>
                <w:sz w:val="24"/>
                <w:szCs w:val="24"/>
              </w:rPr>
            </w:pPr>
            <w:r w:rsidRPr="008B354B">
              <w:rPr>
                <w:rFonts w:ascii="Times New Roman" w:hAnsi="Times New Roman"/>
                <w:b/>
                <w:sz w:val="24"/>
                <w:szCs w:val="24"/>
              </w:rPr>
              <w:t>Должность</w:t>
            </w:r>
          </w:p>
        </w:tc>
        <w:tc>
          <w:tcPr>
            <w:tcW w:w="3358" w:type="dxa"/>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rPr>
                <w:rFonts w:ascii="Times New Roman" w:hAnsi="Times New Roman"/>
                <w:b/>
                <w:sz w:val="24"/>
                <w:szCs w:val="24"/>
              </w:rPr>
            </w:pPr>
            <w:r w:rsidRPr="008B354B">
              <w:rPr>
                <w:rFonts w:ascii="Times New Roman" w:hAnsi="Times New Roman"/>
                <w:b/>
                <w:sz w:val="24"/>
                <w:szCs w:val="24"/>
              </w:rPr>
              <w:t>Предполагаемые курсы</w:t>
            </w:r>
          </w:p>
        </w:tc>
        <w:tc>
          <w:tcPr>
            <w:tcW w:w="1417" w:type="dxa"/>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rPr>
                <w:rFonts w:ascii="Times New Roman" w:hAnsi="Times New Roman"/>
                <w:b/>
                <w:sz w:val="24"/>
                <w:szCs w:val="24"/>
              </w:rPr>
            </w:pPr>
            <w:r w:rsidRPr="008B354B">
              <w:rPr>
                <w:rFonts w:ascii="Times New Roman" w:hAnsi="Times New Roman"/>
                <w:b/>
                <w:sz w:val="24"/>
                <w:szCs w:val="24"/>
              </w:rPr>
              <w:t>Сроки</w:t>
            </w:r>
          </w:p>
        </w:tc>
      </w:tr>
      <w:tr w:rsidR="0055258F" w:rsidRPr="008B354B" w:rsidTr="0055258F">
        <w:trPr>
          <w:trHeight w:val="864"/>
        </w:trPr>
        <w:tc>
          <w:tcPr>
            <w:tcW w:w="458" w:type="dxa"/>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rPr>
                <w:rFonts w:ascii="Times New Roman" w:hAnsi="Times New Roman"/>
                <w:sz w:val="24"/>
                <w:szCs w:val="24"/>
              </w:rPr>
            </w:pPr>
            <w:r w:rsidRPr="008B354B">
              <w:rPr>
                <w:rFonts w:ascii="Times New Roman" w:hAnsi="Times New Roman"/>
                <w:sz w:val="24"/>
                <w:szCs w:val="24"/>
              </w:rPr>
              <w:t>1.</w:t>
            </w:r>
          </w:p>
        </w:tc>
        <w:tc>
          <w:tcPr>
            <w:tcW w:w="1668" w:type="dxa"/>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jc w:val="center"/>
              <w:rPr>
                <w:rFonts w:ascii="Times New Roman" w:hAnsi="Times New Roman"/>
                <w:sz w:val="24"/>
                <w:szCs w:val="24"/>
              </w:rPr>
            </w:pPr>
            <w:r w:rsidRPr="008B354B">
              <w:rPr>
                <w:rFonts w:ascii="Times New Roman" w:hAnsi="Times New Roman"/>
                <w:sz w:val="24"/>
                <w:szCs w:val="24"/>
              </w:rPr>
              <w:t>Акуличева Людмила Анатольевна</w:t>
            </w:r>
          </w:p>
        </w:tc>
        <w:tc>
          <w:tcPr>
            <w:tcW w:w="2454" w:type="dxa"/>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jc w:val="center"/>
              <w:rPr>
                <w:rFonts w:ascii="Times New Roman" w:hAnsi="Times New Roman"/>
                <w:sz w:val="24"/>
                <w:szCs w:val="24"/>
              </w:rPr>
            </w:pPr>
            <w:r w:rsidRPr="008B354B">
              <w:rPr>
                <w:rFonts w:ascii="Times New Roman" w:hAnsi="Times New Roman"/>
                <w:sz w:val="24"/>
                <w:szCs w:val="24"/>
              </w:rPr>
              <w:t>учитель истории и обществознания</w:t>
            </w:r>
          </w:p>
        </w:tc>
        <w:tc>
          <w:tcPr>
            <w:tcW w:w="3358" w:type="dxa"/>
            <w:tcBorders>
              <w:top w:val="single" w:sz="4" w:space="0" w:color="auto"/>
              <w:left w:val="single" w:sz="4" w:space="0" w:color="auto"/>
              <w:bottom w:val="single" w:sz="4" w:space="0" w:color="auto"/>
              <w:right w:val="single" w:sz="4" w:space="0" w:color="auto"/>
            </w:tcBorders>
            <w:hideMark/>
          </w:tcPr>
          <w:p w:rsidR="0055258F" w:rsidRPr="00FF755A" w:rsidRDefault="0055258F">
            <w:pPr>
              <w:spacing w:after="0" w:line="240" w:lineRule="auto"/>
              <w:jc w:val="center"/>
              <w:rPr>
                <w:rFonts w:ascii="Times New Roman" w:hAnsi="Times New Roman"/>
                <w:sz w:val="24"/>
                <w:szCs w:val="24"/>
                <w:lang w:val="ru-RU"/>
              </w:rPr>
            </w:pPr>
            <w:r w:rsidRPr="00FF755A">
              <w:rPr>
                <w:rFonts w:ascii="Times New Roman" w:hAnsi="Times New Roman"/>
                <w:sz w:val="24"/>
                <w:szCs w:val="24"/>
                <w:lang w:val="ru-RU"/>
              </w:rPr>
              <w:t>Изучение дисциплин «История» и «Обществознание» в условиях введения ФГОС и ИКС.</w:t>
            </w:r>
          </w:p>
        </w:tc>
        <w:tc>
          <w:tcPr>
            <w:tcW w:w="1417" w:type="dxa"/>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contextualSpacing/>
              <w:jc w:val="center"/>
              <w:rPr>
                <w:rFonts w:ascii="Times New Roman" w:hAnsi="Times New Roman"/>
                <w:sz w:val="24"/>
                <w:szCs w:val="24"/>
              </w:rPr>
            </w:pPr>
            <w:r w:rsidRPr="008B354B">
              <w:rPr>
                <w:rFonts w:ascii="Times New Roman" w:hAnsi="Times New Roman"/>
                <w:sz w:val="24"/>
                <w:szCs w:val="24"/>
              </w:rPr>
              <w:t>16.10.2017- 02.11.2017</w:t>
            </w:r>
          </w:p>
        </w:tc>
      </w:tr>
      <w:tr w:rsidR="0055258F" w:rsidRPr="008B354B" w:rsidTr="0055258F">
        <w:trPr>
          <w:trHeight w:val="864"/>
        </w:trPr>
        <w:tc>
          <w:tcPr>
            <w:tcW w:w="458" w:type="dxa"/>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rPr>
                <w:rFonts w:ascii="Times New Roman" w:hAnsi="Times New Roman"/>
                <w:sz w:val="24"/>
                <w:szCs w:val="24"/>
              </w:rPr>
            </w:pPr>
            <w:r w:rsidRPr="008B354B">
              <w:rPr>
                <w:rFonts w:ascii="Times New Roman" w:hAnsi="Times New Roman"/>
                <w:sz w:val="24"/>
                <w:szCs w:val="24"/>
              </w:rPr>
              <w:t>2</w:t>
            </w:r>
          </w:p>
        </w:tc>
        <w:tc>
          <w:tcPr>
            <w:tcW w:w="1668" w:type="dxa"/>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jc w:val="center"/>
              <w:rPr>
                <w:rFonts w:ascii="Times New Roman" w:hAnsi="Times New Roman"/>
                <w:sz w:val="24"/>
                <w:szCs w:val="24"/>
              </w:rPr>
            </w:pPr>
            <w:r w:rsidRPr="008B354B">
              <w:rPr>
                <w:rFonts w:ascii="Times New Roman" w:hAnsi="Times New Roman"/>
                <w:sz w:val="24"/>
                <w:szCs w:val="24"/>
              </w:rPr>
              <w:t>Долгополова Галина Николаевна</w:t>
            </w:r>
          </w:p>
        </w:tc>
        <w:tc>
          <w:tcPr>
            <w:tcW w:w="2454" w:type="dxa"/>
            <w:tcBorders>
              <w:top w:val="single" w:sz="4" w:space="0" w:color="auto"/>
              <w:left w:val="single" w:sz="4" w:space="0" w:color="auto"/>
              <w:bottom w:val="single" w:sz="4" w:space="0" w:color="auto"/>
              <w:right w:val="single" w:sz="4" w:space="0" w:color="auto"/>
            </w:tcBorders>
            <w:hideMark/>
          </w:tcPr>
          <w:p w:rsidR="0055258F" w:rsidRPr="00FF755A" w:rsidRDefault="0055258F">
            <w:pPr>
              <w:spacing w:after="0" w:line="240" w:lineRule="auto"/>
              <w:jc w:val="center"/>
              <w:rPr>
                <w:rFonts w:ascii="Times New Roman" w:hAnsi="Times New Roman"/>
                <w:sz w:val="24"/>
                <w:szCs w:val="24"/>
                <w:lang w:val="ru-RU"/>
              </w:rPr>
            </w:pPr>
            <w:r w:rsidRPr="00FF755A">
              <w:rPr>
                <w:rFonts w:ascii="Times New Roman" w:hAnsi="Times New Roman"/>
                <w:sz w:val="24"/>
                <w:szCs w:val="24"/>
                <w:lang w:val="ru-RU"/>
              </w:rPr>
              <w:t>учитель русского языка и литературы</w:t>
            </w:r>
          </w:p>
        </w:tc>
        <w:tc>
          <w:tcPr>
            <w:tcW w:w="3358" w:type="dxa"/>
            <w:tcBorders>
              <w:top w:val="single" w:sz="4" w:space="0" w:color="auto"/>
              <w:left w:val="single" w:sz="4" w:space="0" w:color="auto"/>
              <w:bottom w:val="single" w:sz="4" w:space="0" w:color="auto"/>
              <w:right w:val="single" w:sz="4" w:space="0" w:color="auto"/>
            </w:tcBorders>
            <w:hideMark/>
          </w:tcPr>
          <w:p w:rsidR="0055258F" w:rsidRPr="00FF755A" w:rsidRDefault="0055258F">
            <w:pPr>
              <w:spacing w:after="0" w:line="240" w:lineRule="auto"/>
              <w:jc w:val="center"/>
              <w:rPr>
                <w:rFonts w:ascii="Times New Roman" w:hAnsi="Times New Roman"/>
                <w:sz w:val="24"/>
                <w:szCs w:val="24"/>
                <w:lang w:val="ru-RU"/>
              </w:rPr>
            </w:pPr>
            <w:r w:rsidRPr="00FF755A">
              <w:rPr>
                <w:rFonts w:ascii="Times New Roman" w:hAnsi="Times New Roman"/>
                <w:sz w:val="24"/>
                <w:szCs w:val="24"/>
                <w:lang w:val="ru-RU"/>
              </w:rPr>
              <w:t>Современные образовательные технологии преподавания русского языка и литературы в условиях перехода на ФГОС основного общего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jc w:val="center"/>
              <w:rPr>
                <w:rFonts w:ascii="Times New Roman" w:hAnsi="Times New Roman"/>
                <w:sz w:val="24"/>
                <w:szCs w:val="24"/>
              </w:rPr>
            </w:pPr>
            <w:r w:rsidRPr="008B354B">
              <w:rPr>
                <w:rFonts w:ascii="Times New Roman" w:hAnsi="Times New Roman"/>
                <w:sz w:val="24"/>
                <w:szCs w:val="24"/>
              </w:rPr>
              <w:t>23.10.2017-10.11.2017</w:t>
            </w:r>
          </w:p>
        </w:tc>
      </w:tr>
      <w:tr w:rsidR="0055258F" w:rsidRPr="008B354B" w:rsidTr="0055258F">
        <w:trPr>
          <w:trHeight w:val="864"/>
        </w:trPr>
        <w:tc>
          <w:tcPr>
            <w:tcW w:w="458" w:type="dxa"/>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rPr>
                <w:rFonts w:ascii="Times New Roman" w:hAnsi="Times New Roman"/>
                <w:sz w:val="24"/>
                <w:szCs w:val="24"/>
              </w:rPr>
            </w:pPr>
            <w:r w:rsidRPr="008B354B">
              <w:rPr>
                <w:rFonts w:ascii="Times New Roman" w:hAnsi="Times New Roman"/>
                <w:sz w:val="24"/>
                <w:szCs w:val="24"/>
              </w:rPr>
              <w:t>3</w:t>
            </w:r>
          </w:p>
        </w:tc>
        <w:tc>
          <w:tcPr>
            <w:tcW w:w="1668" w:type="dxa"/>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jc w:val="center"/>
              <w:rPr>
                <w:rFonts w:ascii="Times New Roman" w:hAnsi="Times New Roman"/>
                <w:sz w:val="24"/>
                <w:szCs w:val="24"/>
              </w:rPr>
            </w:pPr>
            <w:r w:rsidRPr="008B354B">
              <w:rPr>
                <w:rFonts w:ascii="Times New Roman" w:hAnsi="Times New Roman"/>
                <w:sz w:val="24"/>
                <w:szCs w:val="24"/>
              </w:rPr>
              <w:t>Галянтич Андрей Михайлович</w:t>
            </w:r>
          </w:p>
        </w:tc>
        <w:tc>
          <w:tcPr>
            <w:tcW w:w="2454" w:type="dxa"/>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jc w:val="center"/>
              <w:rPr>
                <w:rFonts w:ascii="Times New Roman" w:hAnsi="Times New Roman"/>
                <w:sz w:val="24"/>
                <w:szCs w:val="24"/>
              </w:rPr>
            </w:pPr>
            <w:r w:rsidRPr="008B354B">
              <w:rPr>
                <w:rFonts w:ascii="Times New Roman" w:hAnsi="Times New Roman"/>
                <w:sz w:val="24"/>
                <w:szCs w:val="24"/>
              </w:rPr>
              <w:t>воспитатель</w:t>
            </w:r>
          </w:p>
        </w:tc>
        <w:tc>
          <w:tcPr>
            <w:tcW w:w="3358" w:type="dxa"/>
            <w:tcBorders>
              <w:top w:val="single" w:sz="4" w:space="0" w:color="auto"/>
              <w:left w:val="single" w:sz="4" w:space="0" w:color="auto"/>
              <w:bottom w:val="single" w:sz="4" w:space="0" w:color="auto"/>
              <w:right w:val="single" w:sz="4" w:space="0" w:color="auto"/>
            </w:tcBorders>
            <w:hideMark/>
          </w:tcPr>
          <w:p w:rsidR="0055258F" w:rsidRPr="00FF755A" w:rsidRDefault="0055258F">
            <w:pPr>
              <w:spacing w:after="0" w:line="240" w:lineRule="auto"/>
              <w:jc w:val="center"/>
              <w:rPr>
                <w:rFonts w:ascii="Times New Roman" w:hAnsi="Times New Roman"/>
                <w:sz w:val="24"/>
                <w:szCs w:val="24"/>
                <w:lang w:val="ru-RU"/>
              </w:rPr>
            </w:pPr>
            <w:r w:rsidRPr="00FF755A">
              <w:rPr>
                <w:rFonts w:ascii="Times New Roman" w:hAnsi="Times New Roman"/>
                <w:sz w:val="24"/>
                <w:szCs w:val="24"/>
                <w:lang w:val="ru-RU"/>
              </w:rPr>
              <w:t>Реализация Стратегии развития воспитания в Российской Федерации на период до 2025 года: цель, задачи и основополагающие принципы</w:t>
            </w:r>
          </w:p>
        </w:tc>
        <w:tc>
          <w:tcPr>
            <w:tcW w:w="1417" w:type="dxa"/>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jc w:val="center"/>
              <w:rPr>
                <w:rFonts w:ascii="Times New Roman" w:hAnsi="Times New Roman"/>
                <w:sz w:val="24"/>
                <w:szCs w:val="24"/>
              </w:rPr>
            </w:pPr>
            <w:r w:rsidRPr="008B354B">
              <w:rPr>
                <w:rFonts w:ascii="Times New Roman" w:hAnsi="Times New Roman"/>
                <w:sz w:val="24"/>
                <w:szCs w:val="24"/>
              </w:rPr>
              <w:t>30.10.2017-20.11.2017</w:t>
            </w:r>
          </w:p>
        </w:tc>
      </w:tr>
      <w:tr w:rsidR="0055258F" w:rsidRPr="008B354B" w:rsidTr="0055258F">
        <w:trPr>
          <w:trHeight w:val="864"/>
        </w:trPr>
        <w:tc>
          <w:tcPr>
            <w:tcW w:w="458" w:type="dxa"/>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rPr>
                <w:rFonts w:ascii="Times New Roman" w:hAnsi="Times New Roman"/>
                <w:sz w:val="24"/>
                <w:szCs w:val="24"/>
              </w:rPr>
            </w:pPr>
            <w:r w:rsidRPr="008B354B">
              <w:rPr>
                <w:rFonts w:ascii="Times New Roman" w:hAnsi="Times New Roman"/>
                <w:sz w:val="24"/>
                <w:szCs w:val="24"/>
              </w:rPr>
              <w:t>5</w:t>
            </w:r>
          </w:p>
        </w:tc>
        <w:tc>
          <w:tcPr>
            <w:tcW w:w="1668" w:type="dxa"/>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jc w:val="center"/>
              <w:rPr>
                <w:rFonts w:ascii="Times New Roman" w:hAnsi="Times New Roman"/>
                <w:sz w:val="24"/>
                <w:szCs w:val="24"/>
              </w:rPr>
            </w:pPr>
            <w:r w:rsidRPr="008B354B">
              <w:rPr>
                <w:rFonts w:ascii="Times New Roman" w:hAnsi="Times New Roman"/>
                <w:sz w:val="24"/>
                <w:szCs w:val="24"/>
              </w:rPr>
              <w:t>Павлова Галина Ивановна</w:t>
            </w:r>
          </w:p>
        </w:tc>
        <w:tc>
          <w:tcPr>
            <w:tcW w:w="2454" w:type="dxa"/>
            <w:tcBorders>
              <w:top w:val="single" w:sz="4" w:space="0" w:color="auto"/>
              <w:left w:val="single" w:sz="4" w:space="0" w:color="auto"/>
              <w:bottom w:val="single" w:sz="4" w:space="0" w:color="auto"/>
              <w:right w:val="single" w:sz="4" w:space="0" w:color="auto"/>
            </w:tcBorders>
            <w:hideMark/>
          </w:tcPr>
          <w:p w:rsidR="0055258F" w:rsidRPr="00FF755A" w:rsidRDefault="0055258F">
            <w:pPr>
              <w:spacing w:after="0" w:line="240" w:lineRule="auto"/>
              <w:jc w:val="center"/>
              <w:rPr>
                <w:rFonts w:ascii="Times New Roman" w:hAnsi="Times New Roman"/>
                <w:sz w:val="24"/>
                <w:szCs w:val="24"/>
                <w:lang w:val="ru-RU"/>
              </w:rPr>
            </w:pPr>
            <w:r w:rsidRPr="00FF755A">
              <w:rPr>
                <w:rFonts w:ascii="Times New Roman" w:hAnsi="Times New Roman"/>
                <w:sz w:val="24"/>
                <w:szCs w:val="24"/>
                <w:lang w:val="ru-RU"/>
              </w:rPr>
              <w:t>ОГБОУ КШИ «Северский кадетский корпус», учитель английского языка</w:t>
            </w:r>
          </w:p>
        </w:tc>
        <w:tc>
          <w:tcPr>
            <w:tcW w:w="3358" w:type="dxa"/>
            <w:tcBorders>
              <w:top w:val="single" w:sz="4" w:space="0" w:color="auto"/>
              <w:left w:val="single" w:sz="4" w:space="0" w:color="auto"/>
              <w:bottom w:val="single" w:sz="4" w:space="0" w:color="auto"/>
              <w:right w:val="single" w:sz="4" w:space="0" w:color="auto"/>
            </w:tcBorders>
            <w:hideMark/>
          </w:tcPr>
          <w:p w:rsidR="0055258F" w:rsidRPr="00FF755A" w:rsidRDefault="0055258F">
            <w:pPr>
              <w:spacing w:after="0" w:line="240" w:lineRule="auto"/>
              <w:jc w:val="center"/>
              <w:rPr>
                <w:rFonts w:ascii="Times New Roman" w:hAnsi="Times New Roman"/>
                <w:sz w:val="24"/>
                <w:szCs w:val="24"/>
                <w:lang w:val="ru-RU"/>
              </w:rPr>
            </w:pPr>
            <w:r w:rsidRPr="00FF755A">
              <w:rPr>
                <w:rFonts w:ascii="Times New Roman" w:hAnsi="Times New Roman"/>
                <w:sz w:val="24"/>
                <w:szCs w:val="24"/>
                <w:lang w:val="ru-RU"/>
              </w:rPr>
              <w:t>«Профессиональное мастерство учителя иностранного языка в условиях перехода на  ФГОС ООО»</w:t>
            </w:r>
          </w:p>
        </w:tc>
        <w:tc>
          <w:tcPr>
            <w:tcW w:w="1417" w:type="dxa"/>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jc w:val="center"/>
              <w:rPr>
                <w:rFonts w:ascii="Times New Roman" w:hAnsi="Times New Roman"/>
                <w:sz w:val="24"/>
                <w:szCs w:val="24"/>
              </w:rPr>
            </w:pPr>
            <w:r w:rsidRPr="008B354B">
              <w:rPr>
                <w:rFonts w:ascii="Times New Roman" w:hAnsi="Times New Roman"/>
                <w:sz w:val="24"/>
                <w:szCs w:val="24"/>
              </w:rPr>
              <w:t>24.09.2017-24.10.2017</w:t>
            </w:r>
          </w:p>
        </w:tc>
      </w:tr>
    </w:tbl>
    <w:p w:rsidR="0055258F" w:rsidRPr="008B354B" w:rsidRDefault="0055258F" w:rsidP="0055258F">
      <w:pPr>
        <w:spacing w:after="0" w:line="240" w:lineRule="auto"/>
        <w:ind w:left="720"/>
        <w:rPr>
          <w:rFonts w:ascii="Times New Roman" w:hAnsi="Times New Roman"/>
          <w:sz w:val="24"/>
          <w:szCs w:val="24"/>
        </w:rPr>
      </w:pPr>
    </w:p>
    <w:p w:rsidR="0055258F" w:rsidRPr="008B354B" w:rsidRDefault="0055258F" w:rsidP="0055258F">
      <w:pPr>
        <w:spacing w:after="0" w:line="240" w:lineRule="auto"/>
        <w:ind w:left="360"/>
        <w:jc w:val="right"/>
        <w:rPr>
          <w:rFonts w:ascii="Times New Roman" w:hAnsi="Times New Roman"/>
          <w:b/>
          <w:sz w:val="24"/>
          <w:szCs w:val="28"/>
        </w:rPr>
      </w:pPr>
      <w:r w:rsidRPr="008B354B">
        <w:rPr>
          <w:rFonts w:ascii="Times New Roman" w:hAnsi="Times New Roman"/>
          <w:b/>
          <w:sz w:val="24"/>
          <w:szCs w:val="28"/>
        </w:rPr>
        <w:t>Приложение 2</w:t>
      </w:r>
    </w:p>
    <w:p w:rsidR="0055258F" w:rsidRPr="008B354B" w:rsidRDefault="0055258F" w:rsidP="0055258F">
      <w:pPr>
        <w:spacing w:after="0" w:line="240" w:lineRule="auto"/>
        <w:ind w:left="360"/>
        <w:jc w:val="right"/>
        <w:rPr>
          <w:rFonts w:ascii="Times New Roman" w:hAnsi="Times New Roman"/>
          <w:b/>
          <w:sz w:val="28"/>
          <w:szCs w:val="28"/>
        </w:rPr>
      </w:pPr>
    </w:p>
    <w:p w:rsidR="0055258F" w:rsidRPr="00FF755A" w:rsidRDefault="0055258F" w:rsidP="0055258F">
      <w:pPr>
        <w:spacing w:after="0" w:line="240" w:lineRule="auto"/>
        <w:ind w:left="360"/>
        <w:jc w:val="center"/>
        <w:rPr>
          <w:rFonts w:ascii="Times New Roman" w:hAnsi="Times New Roman"/>
          <w:b/>
          <w:sz w:val="28"/>
          <w:szCs w:val="28"/>
          <w:lang w:val="ru-RU"/>
        </w:rPr>
      </w:pPr>
      <w:r w:rsidRPr="00FF755A">
        <w:rPr>
          <w:rFonts w:ascii="Times New Roman" w:hAnsi="Times New Roman"/>
          <w:b/>
          <w:sz w:val="28"/>
          <w:szCs w:val="28"/>
          <w:lang w:val="ru-RU"/>
        </w:rPr>
        <w:t>Список педагогических работников для прохождения аттестации</w:t>
      </w:r>
    </w:p>
    <w:p w:rsidR="0055258F" w:rsidRPr="00FF755A" w:rsidRDefault="0055258F" w:rsidP="0055258F">
      <w:pPr>
        <w:spacing w:after="0" w:line="240" w:lineRule="auto"/>
        <w:ind w:left="360"/>
        <w:rPr>
          <w:rFonts w:ascii="Times New Roman" w:hAnsi="Times New Roman"/>
          <w:b/>
          <w:sz w:val="24"/>
          <w:szCs w:val="24"/>
          <w:lang w:val="ru-RU"/>
        </w:rPr>
      </w:pPr>
    </w:p>
    <w:p w:rsidR="0055258F" w:rsidRPr="00FF755A" w:rsidRDefault="0055258F" w:rsidP="0055258F">
      <w:pPr>
        <w:spacing w:after="0" w:line="240" w:lineRule="auto"/>
        <w:rPr>
          <w:rFonts w:ascii="Times New Roman" w:hAnsi="Times New Roman"/>
          <w:sz w:val="24"/>
          <w:szCs w:val="24"/>
          <w:lang w:val="ru-RU"/>
        </w:rPr>
      </w:pPr>
      <w:r w:rsidRPr="00FF755A">
        <w:rPr>
          <w:rFonts w:ascii="Times New Roman" w:hAnsi="Times New Roman"/>
          <w:sz w:val="24"/>
          <w:szCs w:val="24"/>
          <w:lang w:val="ru-RU"/>
        </w:rPr>
        <w:t>Список педагогических работников для установления соответствия занимаемой должности (стаж на 01.09.2017)</w:t>
      </w:r>
    </w:p>
    <w:p w:rsidR="0055258F" w:rsidRPr="00FF755A" w:rsidRDefault="0055258F" w:rsidP="0055258F">
      <w:pPr>
        <w:ind w:left="360"/>
        <w:contextualSpacing/>
        <w:jc w:val="center"/>
        <w:rPr>
          <w:rFonts w:ascii="Times New Roman" w:hAnsi="Times New Roman"/>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0"/>
        <w:gridCol w:w="1667"/>
        <w:gridCol w:w="1799"/>
        <w:gridCol w:w="2161"/>
        <w:gridCol w:w="1735"/>
        <w:gridCol w:w="1841"/>
      </w:tblGrid>
      <w:tr w:rsidR="0055258F" w:rsidRPr="008B354B" w:rsidTr="0055258F">
        <w:trPr>
          <w:trHeight w:val="733"/>
        </w:trPr>
        <w:tc>
          <w:tcPr>
            <w:tcW w:w="339" w:type="pct"/>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rPr>
                <w:rFonts w:ascii="Times New Roman" w:hAnsi="Times New Roman"/>
              </w:rPr>
            </w:pPr>
            <w:r w:rsidRPr="008B354B">
              <w:rPr>
                <w:rFonts w:ascii="Times New Roman" w:hAnsi="Times New Roman"/>
              </w:rPr>
              <w:t>№</w:t>
            </w:r>
          </w:p>
          <w:p w:rsidR="0055258F" w:rsidRPr="008B354B" w:rsidRDefault="0055258F">
            <w:pPr>
              <w:spacing w:after="0" w:line="240" w:lineRule="auto"/>
              <w:rPr>
                <w:rFonts w:ascii="Times New Roman" w:hAnsi="Times New Roman"/>
              </w:rPr>
            </w:pPr>
            <w:r w:rsidRPr="008B354B">
              <w:rPr>
                <w:rFonts w:ascii="Times New Roman" w:hAnsi="Times New Roman"/>
              </w:rPr>
              <w:t>п/п</w:t>
            </w:r>
          </w:p>
        </w:tc>
        <w:tc>
          <w:tcPr>
            <w:tcW w:w="802" w:type="pct"/>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rPr>
                <w:rFonts w:ascii="Times New Roman" w:hAnsi="Times New Roman"/>
              </w:rPr>
            </w:pPr>
            <w:r w:rsidRPr="008B354B">
              <w:rPr>
                <w:rFonts w:ascii="Times New Roman" w:hAnsi="Times New Roman"/>
              </w:rPr>
              <w:t>Ф.И.О.</w:t>
            </w:r>
          </w:p>
        </w:tc>
        <w:tc>
          <w:tcPr>
            <w:tcW w:w="922" w:type="pct"/>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rPr>
                <w:rFonts w:ascii="Times New Roman" w:hAnsi="Times New Roman"/>
              </w:rPr>
            </w:pPr>
            <w:r w:rsidRPr="008B354B">
              <w:rPr>
                <w:rFonts w:ascii="Times New Roman" w:hAnsi="Times New Roman"/>
              </w:rPr>
              <w:t>ОУ</w:t>
            </w:r>
          </w:p>
        </w:tc>
        <w:tc>
          <w:tcPr>
            <w:tcW w:w="1105" w:type="pct"/>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rPr>
                <w:rFonts w:ascii="Times New Roman" w:hAnsi="Times New Roman"/>
              </w:rPr>
            </w:pPr>
            <w:r w:rsidRPr="008B354B">
              <w:rPr>
                <w:rFonts w:ascii="Times New Roman" w:hAnsi="Times New Roman"/>
              </w:rPr>
              <w:t>Должность в ОУ</w:t>
            </w:r>
          </w:p>
        </w:tc>
        <w:tc>
          <w:tcPr>
            <w:tcW w:w="889" w:type="pct"/>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rPr>
                <w:rFonts w:ascii="Times New Roman" w:hAnsi="Times New Roman"/>
              </w:rPr>
            </w:pPr>
            <w:r w:rsidRPr="008B354B">
              <w:rPr>
                <w:rFonts w:ascii="Times New Roman" w:hAnsi="Times New Roman"/>
              </w:rPr>
              <w:t>Стаж работы  в ОУ</w:t>
            </w:r>
          </w:p>
        </w:tc>
        <w:tc>
          <w:tcPr>
            <w:tcW w:w="943" w:type="pct"/>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rPr>
                <w:rFonts w:ascii="Times New Roman" w:hAnsi="Times New Roman"/>
              </w:rPr>
            </w:pPr>
            <w:r w:rsidRPr="008B354B">
              <w:rPr>
                <w:rFonts w:ascii="Times New Roman" w:hAnsi="Times New Roman"/>
              </w:rPr>
              <w:t>Дата аттестации</w:t>
            </w:r>
          </w:p>
        </w:tc>
      </w:tr>
      <w:tr w:rsidR="0055258F" w:rsidRPr="008B354B" w:rsidTr="0055258F">
        <w:trPr>
          <w:trHeight w:val="477"/>
        </w:trPr>
        <w:tc>
          <w:tcPr>
            <w:tcW w:w="339" w:type="pct"/>
            <w:tcBorders>
              <w:top w:val="single" w:sz="4" w:space="0" w:color="000000"/>
              <w:left w:val="single" w:sz="4" w:space="0" w:color="000000"/>
              <w:bottom w:val="single" w:sz="4" w:space="0" w:color="000000"/>
              <w:right w:val="single" w:sz="4" w:space="0" w:color="000000"/>
            </w:tcBorders>
            <w:hideMark/>
          </w:tcPr>
          <w:p w:rsidR="0055258F" w:rsidRPr="008B354B" w:rsidRDefault="0055258F">
            <w:pPr>
              <w:spacing w:after="0" w:line="240" w:lineRule="auto"/>
              <w:rPr>
                <w:rFonts w:ascii="Times New Roman" w:hAnsi="Times New Roman"/>
              </w:rPr>
            </w:pPr>
            <w:r w:rsidRPr="008B354B">
              <w:rPr>
                <w:rFonts w:ascii="Times New Roman" w:hAnsi="Times New Roman"/>
              </w:rPr>
              <w:t>1</w:t>
            </w:r>
          </w:p>
        </w:tc>
        <w:tc>
          <w:tcPr>
            <w:tcW w:w="802" w:type="pct"/>
            <w:tcBorders>
              <w:top w:val="single" w:sz="4" w:space="0" w:color="000000"/>
              <w:left w:val="single" w:sz="4" w:space="0" w:color="000000"/>
              <w:bottom w:val="single" w:sz="4" w:space="0" w:color="000000"/>
              <w:right w:val="single" w:sz="4" w:space="0" w:color="000000"/>
            </w:tcBorders>
            <w:hideMark/>
          </w:tcPr>
          <w:p w:rsidR="0055258F" w:rsidRPr="008B354B" w:rsidRDefault="0055258F">
            <w:pPr>
              <w:spacing w:after="0" w:line="240" w:lineRule="auto"/>
              <w:rPr>
                <w:rFonts w:ascii="Times New Roman" w:hAnsi="Times New Roman"/>
              </w:rPr>
            </w:pPr>
            <w:r w:rsidRPr="008B354B">
              <w:rPr>
                <w:rFonts w:ascii="Times New Roman" w:hAnsi="Times New Roman"/>
              </w:rPr>
              <w:t>Галянтич Андрей Михайлович</w:t>
            </w:r>
          </w:p>
        </w:tc>
        <w:tc>
          <w:tcPr>
            <w:tcW w:w="922" w:type="pct"/>
            <w:tcBorders>
              <w:top w:val="single" w:sz="4" w:space="0" w:color="000000"/>
              <w:left w:val="single" w:sz="4" w:space="0" w:color="000000"/>
              <w:bottom w:val="single" w:sz="4" w:space="0" w:color="000000"/>
              <w:right w:val="single" w:sz="4" w:space="0" w:color="000000"/>
            </w:tcBorders>
            <w:hideMark/>
          </w:tcPr>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 xml:space="preserve">ОГБОУ КШИ "Северский кадетский </w:t>
            </w:r>
            <w:r w:rsidRPr="00FF755A">
              <w:rPr>
                <w:rFonts w:ascii="Times New Roman" w:hAnsi="Times New Roman"/>
                <w:lang w:val="ru-RU"/>
              </w:rPr>
              <w:lastRenderedPageBreak/>
              <w:t>корпус"</w:t>
            </w:r>
          </w:p>
        </w:tc>
        <w:tc>
          <w:tcPr>
            <w:tcW w:w="1105" w:type="pct"/>
            <w:tcBorders>
              <w:top w:val="single" w:sz="4" w:space="0" w:color="000000"/>
              <w:left w:val="single" w:sz="4" w:space="0" w:color="000000"/>
              <w:bottom w:val="single" w:sz="4" w:space="0" w:color="000000"/>
              <w:right w:val="single" w:sz="4" w:space="0" w:color="000000"/>
            </w:tcBorders>
            <w:hideMark/>
          </w:tcPr>
          <w:p w:rsidR="0055258F" w:rsidRPr="008B354B" w:rsidRDefault="0055258F">
            <w:pPr>
              <w:spacing w:after="0" w:line="240" w:lineRule="auto"/>
              <w:rPr>
                <w:rFonts w:ascii="Times New Roman" w:hAnsi="Times New Roman"/>
              </w:rPr>
            </w:pPr>
            <w:r w:rsidRPr="008B354B">
              <w:rPr>
                <w:rFonts w:ascii="Times New Roman" w:hAnsi="Times New Roman"/>
              </w:rPr>
              <w:lastRenderedPageBreak/>
              <w:t>воспитатель</w:t>
            </w:r>
          </w:p>
        </w:tc>
        <w:tc>
          <w:tcPr>
            <w:tcW w:w="889" w:type="pct"/>
            <w:tcBorders>
              <w:top w:val="single" w:sz="4" w:space="0" w:color="000000"/>
              <w:left w:val="single" w:sz="4" w:space="0" w:color="000000"/>
              <w:bottom w:val="single" w:sz="4" w:space="0" w:color="000000"/>
              <w:right w:val="single" w:sz="4" w:space="0" w:color="000000"/>
            </w:tcBorders>
            <w:hideMark/>
          </w:tcPr>
          <w:p w:rsidR="0055258F" w:rsidRPr="008B354B" w:rsidRDefault="0055258F">
            <w:pPr>
              <w:spacing w:after="0" w:line="240" w:lineRule="auto"/>
              <w:rPr>
                <w:rFonts w:ascii="Times New Roman" w:hAnsi="Times New Roman"/>
              </w:rPr>
            </w:pPr>
            <w:r w:rsidRPr="008B354B">
              <w:rPr>
                <w:rFonts w:ascii="Times New Roman" w:hAnsi="Times New Roman"/>
              </w:rPr>
              <w:t>1,5 года</w:t>
            </w:r>
          </w:p>
        </w:tc>
        <w:tc>
          <w:tcPr>
            <w:tcW w:w="943" w:type="pct"/>
            <w:tcBorders>
              <w:top w:val="single" w:sz="4" w:space="0" w:color="000000"/>
              <w:left w:val="single" w:sz="4" w:space="0" w:color="000000"/>
              <w:bottom w:val="single" w:sz="4" w:space="0" w:color="000000"/>
              <w:right w:val="single" w:sz="4" w:space="0" w:color="000000"/>
            </w:tcBorders>
            <w:hideMark/>
          </w:tcPr>
          <w:p w:rsidR="0055258F" w:rsidRPr="008B354B" w:rsidRDefault="0055258F">
            <w:pPr>
              <w:spacing w:after="0" w:line="240" w:lineRule="auto"/>
              <w:rPr>
                <w:rFonts w:ascii="Times New Roman" w:hAnsi="Times New Roman"/>
              </w:rPr>
            </w:pPr>
            <w:r w:rsidRPr="008B354B">
              <w:rPr>
                <w:rFonts w:ascii="Times New Roman" w:hAnsi="Times New Roman"/>
              </w:rPr>
              <w:t>Май 2018г.</w:t>
            </w:r>
          </w:p>
        </w:tc>
      </w:tr>
      <w:tr w:rsidR="0055258F" w:rsidRPr="008B354B" w:rsidTr="0055258F">
        <w:trPr>
          <w:trHeight w:val="477"/>
        </w:trPr>
        <w:tc>
          <w:tcPr>
            <w:tcW w:w="339" w:type="pct"/>
            <w:tcBorders>
              <w:top w:val="single" w:sz="4" w:space="0" w:color="000000"/>
              <w:left w:val="single" w:sz="4" w:space="0" w:color="000000"/>
              <w:bottom w:val="single" w:sz="4" w:space="0" w:color="000000"/>
              <w:right w:val="single" w:sz="4" w:space="0" w:color="000000"/>
            </w:tcBorders>
            <w:hideMark/>
          </w:tcPr>
          <w:p w:rsidR="0055258F" w:rsidRPr="008B354B" w:rsidRDefault="0055258F">
            <w:pPr>
              <w:spacing w:after="0" w:line="240" w:lineRule="auto"/>
              <w:rPr>
                <w:rFonts w:ascii="Times New Roman" w:hAnsi="Times New Roman"/>
              </w:rPr>
            </w:pPr>
            <w:r w:rsidRPr="008B354B">
              <w:rPr>
                <w:rFonts w:ascii="Times New Roman" w:hAnsi="Times New Roman"/>
              </w:rPr>
              <w:lastRenderedPageBreak/>
              <w:t>2</w:t>
            </w:r>
          </w:p>
        </w:tc>
        <w:tc>
          <w:tcPr>
            <w:tcW w:w="802" w:type="pct"/>
            <w:tcBorders>
              <w:top w:val="single" w:sz="4" w:space="0" w:color="000000"/>
              <w:left w:val="single" w:sz="4" w:space="0" w:color="000000"/>
              <w:bottom w:val="single" w:sz="4" w:space="0" w:color="000000"/>
              <w:right w:val="single" w:sz="4" w:space="0" w:color="000000"/>
            </w:tcBorders>
            <w:hideMark/>
          </w:tcPr>
          <w:p w:rsidR="0055258F" w:rsidRPr="008B354B" w:rsidRDefault="0055258F">
            <w:pPr>
              <w:spacing w:after="0" w:line="240" w:lineRule="auto"/>
              <w:rPr>
                <w:rFonts w:ascii="Times New Roman" w:hAnsi="Times New Roman"/>
              </w:rPr>
            </w:pPr>
            <w:r w:rsidRPr="008B354B">
              <w:rPr>
                <w:rFonts w:ascii="Times New Roman" w:hAnsi="Times New Roman"/>
              </w:rPr>
              <w:t>Шевцов Павел Александрович</w:t>
            </w:r>
          </w:p>
        </w:tc>
        <w:tc>
          <w:tcPr>
            <w:tcW w:w="922" w:type="pct"/>
            <w:tcBorders>
              <w:top w:val="single" w:sz="4" w:space="0" w:color="000000"/>
              <w:left w:val="single" w:sz="4" w:space="0" w:color="000000"/>
              <w:bottom w:val="single" w:sz="4" w:space="0" w:color="000000"/>
              <w:right w:val="single" w:sz="4" w:space="0" w:color="000000"/>
            </w:tcBorders>
            <w:hideMark/>
          </w:tcPr>
          <w:p w:rsidR="0055258F" w:rsidRPr="00FF755A" w:rsidRDefault="0055258F">
            <w:pPr>
              <w:spacing w:after="0" w:line="240" w:lineRule="auto"/>
              <w:rPr>
                <w:rFonts w:ascii="Times New Roman" w:hAnsi="Times New Roman"/>
                <w:lang w:val="ru-RU"/>
              </w:rPr>
            </w:pPr>
            <w:r w:rsidRPr="00FF755A">
              <w:rPr>
                <w:rFonts w:ascii="Times New Roman" w:hAnsi="Times New Roman"/>
                <w:lang w:val="ru-RU"/>
              </w:rPr>
              <w:t>ОГБОУ КШИ "Северский кадетский корпус"</w:t>
            </w:r>
          </w:p>
        </w:tc>
        <w:tc>
          <w:tcPr>
            <w:tcW w:w="1105" w:type="pct"/>
            <w:tcBorders>
              <w:top w:val="single" w:sz="4" w:space="0" w:color="000000"/>
              <w:left w:val="single" w:sz="4" w:space="0" w:color="000000"/>
              <w:bottom w:val="single" w:sz="4" w:space="0" w:color="000000"/>
              <w:right w:val="single" w:sz="4" w:space="0" w:color="000000"/>
            </w:tcBorders>
            <w:hideMark/>
          </w:tcPr>
          <w:p w:rsidR="0055258F" w:rsidRPr="008B354B" w:rsidRDefault="0055258F">
            <w:pPr>
              <w:spacing w:after="0" w:line="240" w:lineRule="auto"/>
              <w:rPr>
                <w:rFonts w:ascii="Times New Roman" w:hAnsi="Times New Roman"/>
              </w:rPr>
            </w:pPr>
            <w:r w:rsidRPr="008B354B">
              <w:rPr>
                <w:rFonts w:ascii="Times New Roman" w:hAnsi="Times New Roman"/>
              </w:rPr>
              <w:t>воспитатель</w:t>
            </w:r>
          </w:p>
        </w:tc>
        <w:tc>
          <w:tcPr>
            <w:tcW w:w="889" w:type="pct"/>
            <w:tcBorders>
              <w:top w:val="single" w:sz="4" w:space="0" w:color="000000"/>
              <w:left w:val="single" w:sz="4" w:space="0" w:color="000000"/>
              <w:bottom w:val="single" w:sz="4" w:space="0" w:color="000000"/>
              <w:right w:val="single" w:sz="4" w:space="0" w:color="000000"/>
            </w:tcBorders>
            <w:hideMark/>
          </w:tcPr>
          <w:p w:rsidR="0055258F" w:rsidRPr="008B354B" w:rsidRDefault="0055258F">
            <w:pPr>
              <w:spacing w:after="0" w:line="240" w:lineRule="auto"/>
              <w:rPr>
                <w:rFonts w:ascii="Times New Roman" w:hAnsi="Times New Roman"/>
              </w:rPr>
            </w:pPr>
            <w:r w:rsidRPr="008B354B">
              <w:rPr>
                <w:rFonts w:ascii="Times New Roman" w:hAnsi="Times New Roman"/>
              </w:rPr>
              <w:t>2 года</w:t>
            </w:r>
          </w:p>
        </w:tc>
        <w:tc>
          <w:tcPr>
            <w:tcW w:w="943" w:type="pct"/>
            <w:tcBorders>
              <w:top w:val="single" w:sz="4" w:space="0" w:color="000000"/>
              <w:left w:val="single" w:sz="4" w:space="0" w:color="000000"/>
              <w:bottom w:val="single" w:sz="4" w:space="0" w:color="000000"/>
              <w:right w:val="single" w:sz="4" w:space="0" w:color="000000"/>
            </w:tcBorders>
            <w:hideMark/>
          </w:tcPr>
          <w:p w:rsidR="0055258F" w:rsidRPr="008B354B" w:rsidRDefault="0055258F">
            <w:pPr>
              <w:spacing w:after="0" w:line="240" w:lineRule="auto"/>
              <w:rPr>
                <w:rFonts w:ascii="Times New Roman" w:hAnsi="Times New Roman"/>
              </w:rPr>
            </w:pPr>
            <w:r w:rsidRPr="008B354B">
              <w:rPr>
                <w:rFonts w:ascii="Times New Roman" w:hAnsi="Times New Roman"/>
              </w:rPr>
              <w:t>Октябрь 2017г</w:t>
            </w:r>
          </w:p>
        </w:tc>
      </w:tr>
    </w:tbl>
    <w:p w:rsidR="0055258F" w:rsidRPr="008B354B" w:rsidRDefault="0055258F" w:rsidP="0055258F">
      <w:pPr>
        <w:spacing w:after="0" w:line="240" w:lineRule="auto"/>
        <w:rPr>
          <w:rFonts w:ascii="Times New Roman" w:hAnsi="Times New Roman"/>
          <w:sz w:val="24"/>
          <w:szCs w:val="24"/>
        </w:rPr>
      </w:pPr>
    </w:p>
    <w:p w:rsidR="0055258F" w:rsidRPr="00FF755A" w:rsidRDefault="0055258F" w:rsidP="0055258F">
      <w:pPr>
        <w:spacing w:after="0" w:line="240" w:lineRule="auto"/>
        <w:rPr>
          <w:rFonts w:ascii="Times New Roman" w:hAnsi="Times New Roman"/>
          <w:b/>
          <w:sz w:val="24"/>
          <w:szCs w:val="24"/>
          <w:lang w:val="ru-RU"/>
        </w:rPr>
      </w:pPr>
      <w:r w:rsidRPr="00FF755A">
        <w:rPr>
          <w:rFonts w:ascii="Times New Roman" w:hAnsi="Times New Roman"/>
          <w:b/>
          <w:sz w:val="24"/>
          <w:szCs w:val="24"/>
          <w:lang w:val="ru-RU"/>
        </w:rPr>
        <w:t xml:space="preserve">График проведения аттестации педагогических работников ОГБОУ КШИ "Северский кадетский корпус" на первую и высшую квалификационную категорию </w:t>
      </w:r>
    </w:p>
    <w:p w:rsidR="0055258F" w:rsidRPr="00FF755A" w:rsidRDefault="0055258F" w:rsidP="0055258F">
      <w:pPr>
        <w:spacing w:after="0" w:line="240" w:lineRule="auto"/>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3"/>
        <w:gridCol w:w="4377"/>
        <w:gridCol w:w="4633"/>
      </w:tblGrid>
      <w:tr w:rsidR="0055258F" w:rsidRPr="008B354B" w:rsidTr="0055258F">
        <w:tc>
          <w:tcPr>
            <w:tcW w:w="428" w:type="pct"/>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jc w:val="center"/>
              <w:rPr>
                <w:rFonts w:ascii="Times New Roman" w:hAnsi="Times New Roman"/>
                <w:sz w:val="24"/>
                <w:szCs w:val="24"/>
              </w:rPr>
            </w:pPr>
            <w:r w:rsidRPr="008B354B">
              <w:rPr>
                <w:rFonts w:ascii="Times New Roman" w:hAnsi="Times New Roman"/>
                <w:sz w:val="24"/>
                <w:szCs w:val="24"/>
              </w:rPr>
              <w:t>№ п/п</w:t>
            </w:r>
          </w:p>
        </w:tc>
        <w:tc>
          <w:tcPr>
            <w:tcW w:w="2221" w:type="pct"/>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jc w:val="center"/>
              <w:rPr>
                <w:rFonts w:ascii="Times New Roman" w:hAnsi="Times New Roman"/>
                <w:sz w:val="24"/>
                <w:szCs w:val="24"/>
              </w:rPr>
            </w:pPr>
            <w:r w:rsidRPr="008B354B">
              <w:rPr>
                <w:rFonts w:ascii="Times New Roman" w:hAnsi="Times New Roman"/>
                <w:sz w:val="24"/>
                <w:szCs w:val="24"/>
              </w:rPr>
              <w:t xml:space="preserve">ФИО </w:t>
            </w:r>
          </w:p>
        </w:tc>
        <w:tc>
          <w:tcPr>
            <w:tcW w:w="2351" w:type="pct"/>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jc w:val="center"/>
              <w:rPr>
                <w:rFonts w:ascii="Times New Roman" w:hAnsi="Times New Roman"/>
                <w:sz w:val="24"/>
                <w:szCs w:val="24"/>
              </w:rPr>
            </w:pPr>
            <w:r w:rsidRPr="008B354B">
              <w:rPr>
                <w:rFonts w:ascii="Times New Roman" w:hAnsi="Times New Roman"/>
                <w:sz w:val="24"/>
                <w:szCs w:val="24"/>
              </w:rPr>
              <w:t>Должность, место работы</w:t>
            </w:r>
          </w:p>
        </w:tc>
      </w:tr>
      <w:tr w:rsidR="0055258F" w:rsidRPr="008B354B" w:rsidTr="0055258F">
        <w:tc>
          <w:tcPr>
            <w:tcW w:w="5000" w:type="pct"/>
            <w:gridSpan w:val="3"/>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jc w:val="center"/>
              <w:rPr>
                <w:rFonts w:ascii="Times New Roman" w:hAnsi="Times New Roman"/>
                <w:sz w:val="24"/>
                <w:szCs w:val="24"/>
              </w:rPr>
            </w:pPr>
            <w:r w:rsidRPr="008B354B">
              <w:rPr>
                <w:rFonts w:ascii="Times New Roman" w:hAnsi="Times New Roman"/>
                <w:sz w:val="24"/>
                <w:szCs w:val="24"/>
              </w:rPr>
              <w:t>Сентябрь-октябрь 2017 г.</w:t>
            </w:r>
          </w:p>
        </w:tc>
      </w:tr>
      <w:tr w:rsidR="0055258F" w:rsidRPr="008B354B" w:rsidTr="0055258F">
        <w:tc>
          <w:tcPr>
            <w:tcW w:w="428" w:type="pct"/>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jc w:val="center"/>
              <w:rPr>
                <w:rFonts w:ascii="Times New Roman" w:hAnsi="Times New Roman"/>
                <w:sz w:val="24"/>
                <w:szCs w:val="24"/>
              </w:rPr>
            </w:pPr>
            <w:r w:rsidRPr="008B354B">
              <w:rPr>
                <w:rFonts w:ascii="Times New Roman" w:hAnsi="Times New Roman"/>
                <w:sz w:val="24"/>
                <w:szCs w:val="24"/>
              </w:rPr>
              <w:t>1</w:t>
            </w:r>
          </w:p>
        </w:tc>
        <w:tc>
          <w:tcPr>
            <w:tcW w:w="2221" w:type="pct"/>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rPr>
                <w:rFonts w:ascii="Times New Roman" w:hAnsi="Times New Roman"/>
                <w:sz w:val="24"/>
                <w:szCs w:val="24"/>
              </w:rPr>
            </w:pPr>
            <w:r w:rsidRPr="008B354B">
              <w:rPr>
                <w:rFonts w:ascii="Times New Roman" w:hAnsi="Times New Roman"/>
                <w:sz w:val="24"/>
                <w:szCs w:val="24"/>
              </w:rPr>
              <w:t>Павлова Г.И.</w:t>
            </w:r>
          </w:p>
        </w:tc>
        <w:tc>
          <w:tcPr>
            <w:tcW w:w="2351" w:type="pct"/>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jc w:val="both"/>
              <w:rPr>
                <w:rFonts w:ascii="Times New Roman" w:hAnsi="Times New Roman"/>
                <w:sz w:val="24"/>
                <w:szCs w:val="24"/>
              </w:rPr>
            </w:pPr>
            <w:r w:rsidRPr="008B354B">
              <w:rPr>
                <w:rFonts w:ascii="Times New Roman" w:hAnsi="Times New Roman"/>
                <w:sz w:val="24"/>
                <w:szCs w:val="24"/>
              </w:rPr>
              <w:t>Учитель английского языка</w:t>
            </w:r>
          </w:p>
        </w:tc>
      </w:tr>
      <w:tr w:rsidR="0055258F" w:rsidRPr="008B354B" w:rsidTr="0055258F">
        <w:tc>
          <w:tcPr>
            <w:tcW w:w="428" w:type="pct"/>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jc w:val="center"/>
              <w:rPr>
                <w:rFonts w:ascii="Times New Roman" w:hAnsi="Times New Roman"/>
                <w:sz w:val="24"/>
                <w:szCs w:val="24"/>
              </w:rPr>
            </w:pPr>
            <w:r w:rsidRPr="008B354B">
              <w:rPr>
                <w:rFonts w:ascii="Times New Roman" w:hAnsi="Times New Roman"/>
                <w:sz w:val="24"/>
                <w:szCs w:val="24"/>
              </w:rPr>
              <w:t>2</w:t>
            </w:r>
          </w:p>
        </w:tc>
        <w:tc>
          <w:tcPr>
            <w:tcW w:w="2221" w:type="pct"/>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rPr>
                <w:rFonts w:ascii="Times New Roman" w:hAnsi="Times New Roman"/>
                <w:sz w:val="24"/>
                <w:szCs w:val="24"/>
              </w:rPr>
            </w:pPr>
            <w:r w:rsidRPr="008B354B">
              <w:rPr>
                <w:rFonts w:ascii="Times New Roman" w:hAnsi="Times New Roman"/>
                <w:sz w:val="24"/>
                <w:szCs w:val="24"/>
              </w:rPr>
              <w:t>Попова О.Л.</w:t>
            </w:r>
          </w:p>
        </w:tc>
        <w:tc>
          <w:tcPr>
            <w:tcW w:w="2351" w:type="pct"/>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jc w:val="both"/>
              <w:rPr>
                <w:rFonts w:ascii="Times New Roman" w:hAnsi="Times New Roman"/>
                <w:sz w:val="24"/>
                <w:szCs w:val="24"/>
              </w:rPr>
            </w:pPr>
            <w:r w:rsidRPr="008B354B">
              <w:rPr>
                <w:rFonts w:ascii="Times New Roman" w:hAnsi="Times New Roman"/>
                <w:sz w:val="24"/>
                <w:szCs w:val="24"/>
              </w:rPr>
              <w:t>Учитель биологии и химии</w:t>
            </w:r>
          </w:p>
        </w:tc>
      </w:tr>
      <w:tr w:rsidR="0055258F" w:rsidRPr="008B354B" w:rsidTr="0055258F">
        <w:tc>
          <w:tcPr>
            <w:tcW w:w="5000" w:type="pct"/>
            <w:gridSpan w:val="3"/>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jc w:val="center"/>
              <w:rPr>
                <w:rFonts w:ascii="Times New Roman" w:hAnsi="Times New Roman"/>
                <w:sz w:val="24"/>
                <w:szCs w:val="24"/>
              </w:rPr>
            </w:pPr>
            <w:r w:rsidRPr="008B354B">
              <w:rPr>
                <w:rFonts w:ascii="Times New Roman" w:hAnsi="Times New Roman"/>
                <w:sz w:val="24"/>
                <w:szCs w:val="24"/>
              </w:rPr>
              <w:t>Октябрь-ноябрь 2017 г.</w:t>
            </w:r>
          </w:p>
        </w:tc>
      </w:tr>
      <w:tr w:rsidR="0055258F" w:rsidRPr="008B354B" w:rsidTr="0055258F">
        <w:tc>
          <w:tcPr>
            <w:tcW w:w="428" w:type="pct"/>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jc w:val="center"/>
              <w:rPr>
                <w:rFonts w:ascii="Times New Roman" w:hAnsi="Times New Roman"/>
                <w:sz w:val="24"/>
                <w:szCs w:val="24"/>
              </w:rPr>
            </w:pPr>
            <w:r w:rsidRPr="008B354B">
              <w:rPr>
                <w:rFonts w:ascii="Times New Roman" w:hAnsi="Times New Roman"/>
                <w:sz w:val="24"/>
                <w:szCs w:val="24"/>
              </w:rPr>
              <w:t>3</w:t>
            </w:r>
          </w:p>
        </w:tc>
        <w:tc>
          <w:tcPr>
            <w:tcW w:w="2221" w:type="pct"/>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rPr>
                <w:rFonts w:ascii="Times New Roman" w:hAnsi="Times New Roman"/>
                <w:sz w:val="24"/>
                <w:szCs w:val="24"/>
              </w:rPr>
            </w:pPr>
            <w:r w:rsidRPr="008B354B">
              <w:rPr>
                <w:rFonts w:ascii="Times New Roman" w:hAnsi="Times New Roman"/>
                <w:sz w:val="24"/>
                <w:szCs w:val="24"/>
              </w:rPr>
              <w:t>Берг Е.В.</w:t>
            </w:r>
          </w:p>
        </w:tc>
        <w:tc>
          <w:tcPr>
            <w:tcW w:w="2351" w:type="pct"/>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jc w:val="both"/>
              <w:rPr>
                <w:rFonts w:ascii="Times New Roman" w:hAnsi="Times New Roman"/>
                <w:sz w:val="24"/>
                <w:szCs w:val="24"/>
              </w:rPr>
            </w:pPr>
            <w:r w:rsidRPr="008B354B">
              <w:rPr>
                <w:rFonts w:ascii="Times New Roman" w:hAnsi="Times New Roman"/>
                <w:sz w:val="24"/>
                <w:szCs w:val="24"/>
              </w:rPr>
              <w:t>Учитель информатики</w:t>
            </w:r>
          </w:p>
        </w:tc>
      </w:tr>
      <w:tr w:rsidR="0055258F" w:rsidRPr="008B354B" w:rsidTr="0055258F">
        <w:tc>
          <w:tcPr>
            <w:tcW w:w="428" w:type="pct"/>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jc w:val="center"/>
              <w:rPr>
                <w:rFonts w:ascii="Times New Roman" w:hAnsi="Times New Roman"/>
                <w:sz w:val="24"/>
                <w:szCs w:val="24"/>
              </w:rPr>
            </w:pPr>
            <w:r w:rsidRPr="008B354B">
              <w:rPr>
                <w:rFonts w:ascii="Times New Roman" w:hAnsi="Times New Roman"/>
                <w:sz w:val="24"/>
                <w:szCs w:val="24"/>
              </w:rPr>
              <w:t>4</w:t>
            </w:r>
          </w:p>
        </w:tc>
        <w:tc>
          <w:tcPr>
            <w:tcW w:w="2221" w:type="pct"/>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rPr>
                <w:rFonts w:ascii="Times New Roman" w:hAnsi="Times New Roman"/>
                <w:sz w:val="24"/>
                <w:szCs w:val="24"/>
              </w:rPr>
            </w:pPr>
            <w:r w:rsidRPr="008B354B">
              <w:rPr>
                <w:rFonts w:ascii="Times New Roman" w:hAnsi="Times New Roman"/>
                <w:sz w:val="24"/>
                <w:szCs w:val="24"/>
              </w:rPr>
              <w:t>Комисарова С.А.</w:t>
            </w:r>
          </w:p>
        </w:tc>
        <w:tc>
          <w:tcPr>
            <w:tcW w:w="2351" w:type="pct"/>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jc w:val="both"/>
              <w:rPr>
                <w:rFonts w:ascii="Times New Roman" w:hAnsi="Times New Roman"/>
                <w:sz w:val="24"/>
                <w:szCs w:val="24"/>
              </w:rPr>
            </w:pPr>
            <w:r w:rsidRPr="008B354B">
              <w:rPr>
                <w:rFonts w:ascii="Times New Roman" w:hAnsi="Times New Roman"/>
                <w:sz w:val="24"/>
                <w:szCs w:val="24"/>
              </w:rPr>
              <w:t>Учитель английского языка</w:t>
            </w:r>
          </w:p>
        </w:tc>
      </w:tr>
      <w:tr w:rsidR="0055258F" w:rsidRPr="008B354B" w:rsidTr="0055258F">
        <w:tc>
          <w:tcPr>
            <w:tcW w:w="428" w:type="pct"/>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jc w:val="center"/>
              <w:rPr>
                <w:rFonts w:ascii="Times New Roman" w:hAnsi="Times New Roman"/>
                <w:sz w:val="24"/>
                <w:szCs w:val="24"/>
              </w:rPr>
            </w:pPr>
            <w:r w:rsidRPr="008B354B">
              <w:rPr>
                <w:rFonts w:ascii="Times New Roman" w:hAnsi="Times New Roman"/>
                <w:sz w:val="24"/>
                <w:szCs w:val="24"/>
              </w:rPr>
              <w:t>5</w:t>
            </w:r>
          </w:p>
        </w:tc>
        <w:tc>
          <w:tcPr>
            <w:tcW w:w="2221" w:type="pct"/>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jc w:val="both"/>
              <w:rPr>
                <w:rFonts w:ascii="Times New Roman" w:hAnsi="Times New Roman"/>
                <w:sz w:val="24"/>
                <w:szCs w:val="24"/>
              </w:rPr>
            </w:pPr>
            <w:r w:rsidRPr="008B354B">
              <w:rPr>
                <w:rFonts w:ascii="Times New Roman" w:hAnsi="Times New Roman"/>
                <w:sz w:val="24"/>
                <w:szCs w:val="24"/>
              </w:rPr>
              <w:t>Денисов Ю.В.</w:t>
            </w:r>
          </w:p>
        </w:tc>
        <w:tc>
          <w:tcPr>
            <w:tcW w:w="2351" w:type="pct"/>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jc w:val="both"/>
              <w:rPr>
                <w:rFonts w:ascii="Times New Roman" w:hAnsi="Times New Roman"/>
                <w:sz w:val="24"/>
                <w:szCs w:val="24"/>
              </w:rPr>
            </w:pPr>
            <w:r w:rsidRPr="008B354B">
              <w:rPr>
                <w:rFonts w:ascii="Times New Roman" w:hAnsi="Times New Roman"/>
                <w:sz w:val="24"/>
                <w:szCs w:val="24"/>
              </w:rPr>
              <w:t xml:space="preserve">Воспитатель </w:t>
            </w:r>
          </w:p>
        </w:tc>
      </w:tr>
      <w:tr w:rsidR="0055258F" w:rsidRPr="008B354B" w:rsidTr="0055258F">
        <w:tc>
          <w:tcPr>
            <w:tcW w:w="5000" w:type="pct"/>
            <w:gridSpan w:val="3"/>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jc w:val="center"/>
              <w:rPr>
                <w:rFonts w:ascii="Times New Roman" w:hAnsi="Times New Roman"/>
                <w:sz w:val="24"/>
                <w:szCs w:val="24"/>
              </w:rPr>
            </w:pPr>
            <w:r w:rsidRPr="008B354B">
              <w:rPr>
                <w:rFonts w:ascii="Times New Roman" w:hAnsi="Times New Roman"/>
                <w:sz w:val="24"/>
                <w:szCs w:val="24"/>
              </w:rPr>
              <w:t>Ноябрь-декабрь 2017 г.</w:t>
            </w:r>
          </w:p>
        </w:tc>
      </w:tr>
      <w:tr w:rsidR="0055258F" w:rsidRPr="008B354B" w:rsidTr="0055258F">
        <w:tc>
          <w:tcPr>
            <w:tcW w:w="428" w:type="pct"/>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jc w:val="center"/>
              <w:rPr>
                <w:rFonts w:ascii="Times New Roman" w:hAnsi="Times New Roman"/>
                <w:sz w:val="24"/>
                <w:szCs w:val="24"/>
              </w:rPr>
            </w:pPr>
            <w:r w:rsidRPr="008B354B">
              <w:rPr>
                <w:rFonts w:ascii="Times New Roman" w:hAnsi="Times New Roman"/>
                <w:sz w:val="24"/>
                <w:szCs w:val="24"/>
              </w:rPr>
              <w:t>7</w:t>
            </w:r>
          </w:p>
        </w:tc>
        <w:tc>
          <w:tcPr>
            <w:tcW w:w="2221" w:type="pct"/>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jc w:val="both"/>
              <w:rPr>
                <w:rFonts w:ascii="Times New Roman" w:hAnsi="Times New Roman"/>
                <w:sz w:val="24"/>
                <w:szCs w:val="24"/>
              </w:rPr>
            </w:pPr>
            <w:r w:rsidRPr="008B354B">
              <w:rPr>
                <w:rFonts w:ascii="Times New Roman" w:hAnsi="Times New Roman"/>
                <w:sz w:val="24"/>
                <w:szCs w:val="24"/>
              </w:rPr>
              <w:t>Скуратов Д.В.</w:t>
            </w:r>
          </w:p>
        </w:tc>
        <w:tc>
          <w:tcPr>
            <w:tcW w:w="2351" w:type="pct"/>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jc w:val="both"/>
              <w:rPr>
                <w:rFonts w:ascii="Times New Roman" w:hAnsi="Times New Roman"/>
                <w:sz w:val="24"/>
                <w:szCs w:val="24"/>
              </w:rPr>
            </w:pPr>
            <w:r w:rsidRPr="008B354B">
              <w:rPr>
                <w:rFonts w:ascii="Times New Roman" w:hAnsi="Times New Roman"/>
                <w:sz w:val="24"/>
                <w:szCs w:val="24"/>
              </w:rPr>
              <w:t>Педагог доп. образования</w:t>
            </w:r>
          </w:p>
        </w:tc>
      </w:tr>
      <w:tr w:rsidR="0055258F" w:rsidRPr="008B354B" w:rsidTr="0055258F">
        <w:tc>
          <w:tcPr>
            <w:tcW w:w="428" w:type="pct"/>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jc w:val="center"/>
              <w:rPr>
                <w:rFonts w:ascii="Times New Roman" w:hAnsi="Times New Roman"/>
                <w:sz w:val="24"/>
                <w:szCs w:val="24"/>
              </w:rPr>
            </w:pPr>
            <w:r w:rsidRPr="008B354B">
              <w:rPr>
                <w:rFonts w:ascii="Times New Roman" w:hAnsi="Times New Roman"/>
                <w:sz w:val="24"/>
                <w:szCs w:val="24"/>
              </w:rPr>
              <w:t>8</w:t>
            </w:r>
          </w:p>
        </w:tc>
        <w:tc>
          <w:tcPr>
            <w:tcW w:w="2221" w:type="pct"/>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rPr>
                <w:rFonts w:ascii="Times New Roman" w:hAnsi="Times New Roman"/>
                <w:sz w:val="24"/>
                <w:szCs w:val="24"/>
              </w:rPr>
            </w:pPr>
            <w:r w:rsidRPr="008B354B">
              <w:rPr>
                <w:rFonts w:ascii="Times New Roman" w:hAnsi="Times New Roman"/>
                <w:sz w:val="24"/>
                <w:szCs w:val="24"/>
              </w:rPr>
              <w:t>Юдаков А.С.</w:t>
            </w:r>
          </w:p>
        </w:tc>
        <w:tc>
          <w:tcPr>
            <w:tcW w:w="2351" w:type="pct"/>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jc w:val="both"/>
              <w:rPr>
                <w:rFonts w:ascii="Times New Roman" w:hAnsi="Times New Roman"/>
                <w:sz w:val="24"/>
                <w:szCs w:val="24"/>
              </w:rPr>
            </w:pPr>
            <w:r w:rsidRPr="008B354B">
              <w:rPr>
                <w:rFonts w:ascii="Times New Roman" w:hAnsi="Times New Roman"/>
                <w:sz w:val="24"/>
                <w:szCs w:val="24"/>
              </w:rPr>
              <w:t>Учитель физкультуры</w:t>
            </w:r>
          </w:p>
        </w:tc>
      </w:tr>
      <w:tr w:rsidR="0055258F" w:rsidRPr="008B354B" w:rsidTr="0055258F">
        <w:tc>
          <w:tcPr>
            <w:tcW w:w="5000" w:type="pct"/>
            <w:gridSpan w:val="3"/>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jc w:val="center"/>
              <w:rPr>
                <w:rFonts w:ascii="Times New Roman" w:hAnsi="Times New Roman"/>
                <w:sz w:val="24"/>
                <w:szCs w:val="24"/>
              </w:rPr>
            </w:pPr>
            <w:r w:rsidRPr="008B354B">
              <w:rPr>
                <w:rFonts w:ascii="Times New Roman" w:hAnsi="Times New Roman"/>
                <w:sz w:val="24"/>
                <w:szCs w:val="24"/>
              </w:rPr>
              <w:t>Декабрь-январь 2017 г.</w:t>
            </w:r>
          </w:p>
        </w:tc>
      </w:tr>
      <w:tr w:rsidR="0055258F" w:rsidRPr="008B354B" w:rsidTr="0055258F">
        <w:tc>
          <w:tcPr>
            <w:tcW w:w="428" w:type="pct"/>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jc w:val="center"/>
              <w:rPr>
                <w:rFonts w:ascii="Times New Roman" w:hAnsi="Times New Roman"/>
                <w:sz w:val="24"/>
                <w:szCs w:val="24"/>
              </w:rPr>
            </w:pPr>
            <w:r w:rsidRPr="008B354B">
              <w:rPr>
                <w:rFonts w:ascii="Times New Roman" w:hAnsi="Times New Roman"/>
                <w:sz w:val="24"/>
                <w:szCs w:val="24"/>
              </w:rPr>
              <w:t>9</w:t>
            </w:r>
          </w:p>
        </w:tc>
        <w:tc>
          <w:tcPr>
            <w:tcW w:w="2221" w:type="pct"/>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rPr>
                <w:rFonts w:ascii="Times New Roman" w:hAnsi="Times New Roman"/>
                <w:sz w:val="24"/>
                <w:szCs w:val="24"/>
              </w:rPr>
            </w:pPr>
            <w:r w:rsidRPr="008B354B">
              <w:rPr>
                <w:rFonts w:ascii="Times New Roman" w:hAnsi="Times New Roman"/>
                <w:sz w:val="24"/>
                <w:szCs w:val="24"/>
              </w:rPr>
              <w:t>Смирнова Н.Н.</w:t>
            </w:r>
          </w:p>
        </w:tc>
        <w:tc>
          <w:tcPr>
            <w:tcW w:w="2351" w:type="pct"/>
            <w:tcBorders>
              <w:top w:val="single" w:sz="4" w:space="0" w:color="auto"/>
              <w:left w:val="single" w:sz="4" w:space="0" w:color="auto"/>
              <w:bottom w:val="single" w:sz="4" w:space="0" w:color="auto"/>
              <w:right w:val="single" w:sz="4" w:space="0" w:color="auto"/>
            </w:tcBorders>
            <w:hideMark/>
          </w:tcPr>
          <w:p w:rsidR="0055258F" w:rsidRPr="008B354B" w:rsidRDefault="0055258F">
            <w:pPr>
              <w:spacing w:after="0" w:line="240" w:lineRule="auto"/>
              <w:jc w:val="both"/>
              <w:rPr>
                <w:rFonts w:ascii="Times New Roman" w:hAnsi="Times New Roman"/>
                <w:sz w:val="24"/>
                <w:szCs w:val="24"/>
              </w:rPr>
            </w:pPr>
            <w:r w:rsidRPr="008B354B">
              <w:rPr>
                <w:rFonts w:ascii="Times New Roman" w:hAnsi="Times New Roman"/>
                <w:sz w:val="24"/>
                <w:szCs w:val="24"/>
              </w:rPr>
              <w:t>Учитель математики</w:t>
            </w:r>
          </w:p>
        </w:tc>
      </w:tr>
    </w:tbl>
    <w:p w:rsidR="00D7432A" w:rsidRPr="008B354B" w:rsidRDefault="00D7432A" w:rsidP="009244C6">
      <w:pPr>
        <w:pStyle w:val="a5"/>
        <w:rPr>
          <w:sz w:val="24"/>
          <w:szCs w:val="24"/>
        </w:rPr>
      </w:pPr>
    </w:p>
    <w:p w:rsidR="0055258F" w:rsidRPr="00FF755A" w:rsidRDefault="00497FE3" w:rsidP="0055258F">
      <w:pPr>
        <w:pStyle w:val="a5"/>
        <w:rPr>
          <w:sz w:val="24"/>
          <w:szCs w:val="24"/>
          <w:lang w:val="ru-RU"/>
        </w:rPr>
      </w:pPr>
      <w:r w:rsidRPr="00FF755A">
        <w:rPr>
          <w:sz w:val="24"/>
          <w:szCs w:val="24"/>
          <w:lang w:val="ru-RU"/>
        </w:rPr>
        <w:t xml:space="preserve">РАЗДЕЛ 5. Деятельность педагогического коллектива, направленная на реализацию воспитательной системы школы. </w:t>
      </w:r>
      <w:bookmarkStart w:id="2" w:name="bookmark0"/>
    </w:p>
    <w:p w:rsidR="0055258F" w:rsidRPr="00FF755A" w:rsidRDefault="0055258F" w:rsidP="008B354B">
      <w:pPr>
        <w:pStyle w:val="a5"/>
        <w:jc w:val="center"/>
        <w:rPr>
          <w:b/>
          <w:sz w:val="24"/>
          <w:szCs w:val="24"/>
          <w:lang w:val="ru-RU"/>
        </w:rPr>
      </w:pPr>
      <w:r w:rsidRPr="00FF755A">
        <w:rPr>
          <w:b/>
          <w:sz w:val="24"/>
          <w:szCs w:val="24"/>
          <w:lang w:val="ru-RU"/>
        </w:rPr>
        <w:t>ПЛАН</w:t>
      </w:r>
      <w:r w:rsidR="00DB0F5F" w:rsidRPr="00FF755A">
        <w:rPr>
          <w:b/>
          <w:sz w:val="24"/>
          <w:szCs w:val="24"/>
          <w:lang w:val="ru-RU"/>
        </w:rPr>
        <w:t xml:space="preserve"> </w:t>
      </w:r>
      <w:r w:rsidRPr="00FF755A">
        <w:rPr>
          <w:b/>
          <w:sz w:val="24"/>
          <w:szCs w:val="24"/>
          <w:lang w:val="ru-RU"/>
        </w:rPr>
        <w:t>воспитательной работы ОГБОУ КШИ «Северский кадетский корпус»</w:t>
      </w:r>
    </w:p>
    <w:p w:rsidR="0055258F" w:rsidRPr="00FF755A" w:rsidRDefault="0055258F" w:rsidP="008B354B">
      <w:pPr>
        <w:pStyle w:val="a5"/>
        <w:jc w:val="center"/>
        <w:rPr>
          <w:b/>
          <w:sz w:val="24"/>
          <w:szCs w:val="24"/>
          <w:lang w:val="ru-RU"/>
        </w:rPr>
      </w:pPr>
      <w:r w:rsidRPr="00FF755A">
        <w:rPr>
          <w:b/>
          <w:sz w:val="24"/>
          <w:szCs w:val="24"/>
          <w:lang w:val="ru-RU"/>
        </w:rPr>
        <w:t>на 2017-2018 учебный год</w:t>
      </w:r>
    </w:p>
    <w:p w:rsidR="0055258F" w:rsidRPr="00FF755A" w:rsidRDefault="0055258F" w:rsidP="0055258F">
      <w:pPr>
        <w:pStyle w:val="a5"/>
        <w:rPr>
          <w:b/>
          <w:sz w:val="24"/>
          <w:szCs w:val="24"/>
          <w:lang w:val="ru-RU"/>
        </w:rPr>
      </w:pPr>
    </w:p>
    <w:p w:rsidR="0055258F" w:rsidRPr="00FF755A" w:rsidRDefault="0055258F" w:rsidP="0055258F">
      <w:pPr>
        <w:pStyle w:val="a5"/>
        <w:rPr>
          <w:sz w:val="24"/>
          <w:szCs w:val="24"/>
          <w:lang w:val="ru-RU"/>
        </w:rPr>
      </w:pPr>
      <w:r w:rsidRPr="00FF755A">
        <w:rPr>
          <w:b/>
          <w:sz w:val="24"/>
          <w:szCs w:val="24"/>
          <w:lang w:val="ru-RU"/>
        </w:rPr>
        <w:t>2017 год</w:t>
      </w:r>
      <w:r w:rsidRPr="00FF755A">
        <w:rPr>
          <w:sz w:val="24"/>
          <w:szCs w:val="24"/>
          <w:lang w:val="ru-RU"/>
        </w:rPr>
        <w:t xml:space="preserve"> –</w:t>
      </w:r>
      <w:r w:rsidRPr="00FF755A">
        <w:rPr>
          <w:b/>
          <w:sz w:val="24"/>
          <w:szCs w:val="24"/>
          <w:lang w:val="ru-RU"/>
        </w:rPr>
        <w:t xml:space="preserve"> </w:t>
      </w:r>
      <w:r w:rsidRPr="00FF755A">
        <w:rPr>
          <w:sz w:val="24"/>
          <w:szCs w:val="24"/>
          <w:lang w:val="ru-RU"/>
        </w:rPr>
        <w:t>год особо охраняемых природных территорий в Российской Федерации.</w:t>
      </w:r>
    </w:p>
    <w:p w:rsidR="0055258F" w:rsidRPr="00FF755A" w:rsidRDefault="0055258F" w:rsidP="0055258F">
      <w:pPr>
        <w:pStyle w:val="a5"/>
        <w:rPr>
          <w:sz w:val="24"/>
          <w:szCs w:val="24"/>
          <w:lang w:val="ru-RU"/>
        </w:rPr>
      </w:pPr>
      <w:r w:rsidRPr="00FF755A">
        <w:rPr>
          <w:b/>
          <w:sz w:val="24"/>
          <w:szCs w:val="24"/>
          <w:lang w:val="ru-RU"/>
        </w:rPr>
        <w:t>2017 год</w:t>
      </w:r>
      <w:r w:rsidRPr="00FF755A">
        <w:rPr>
          <w:sz w:val="24"/>
          <w:szCs w:val="24"/>
          <w:lang w:val="ru-RU"/>
        </w:rPr>
        <w:t xml:space="preserve"> – год экологии</w:t>
      </w:r>
    </w:p>
    <w:p w:rsidR="0055258F" w:rsidRPr="00FF755A" w:rsidRDefault="0055258F" w:rsidP="0055258F">
      <w:pPr>
        <w:pStyle w:val="a5"/>
        <w:rPr>
          <w:sz w:val="24"/>
          <w:szCs w:val="24"/>
          <w:lang w:val="ru-RU"/>
        </w:rPr>
      </w:pPr>
      <w:r w:rsidRPr="00FF755A">
        <w:rPr>
          <w:sz w:val="24"/>
          <w:szCs w:val="24"/>
          <w:lang w:val="ru-RU"/>
        </w:rPr>
        <w:t xml:space="preserve">В течение года – спланированы Дни финансовой грамотности </w:t>
      </w:r>
    </w:p>
    <w:p w:rsidR="0055258F" w:rsidRPr="00FF755A" w:rsidRDefault="0055258F" w:rsidP="0055258F">
      <w:pPr>
        <w:pStyle w:val="a5"/>
        <w:rPr>
          <w:b/>
          <w:sz w:val="24"/>
          <w:szCs w:val="24"/>
          <w:lang w:val="ru-RU"/>
        </w:rPr>
      </w:pPr>
    </w:p>
    <w:p w:rsidR="0055258F" w:rsidRPr="008B354B" w:rsidRDefault="0055258F" w:rsidP="0055258F">
      <w:pPr>
        <w:pStyle w:val="a5"/>
        <w:rPr>
          <w:b/>
          <w:sz w:val="24"/>
          <w:szCs w:val="24"/>
        </w:rPr>
      </w:pPr>
      <w:r w:rsidRPr="008B354B">
        <w:rPr>
          <w:b/>
          <w:sz w:val="24"/>
          <w:szCs w:val="24"/>
        </w:rPr>
        <w:t>Сентябрь, 2017</w:t>
      </w:r>
    </w:p>
    <w:tbl>
      <w:tblPr>
        <w:tblW w:w="13470" w:type="dxa"/>
        <w:tblInd w:w="-743" w:type="dxa"/>
        <w:tblLayout w:type="fixed"/>
        <w:tblLook w:val="04A0"/>
      </w:tblPr>
      <w:tblGrid>
        <w:gridCol w:w="425"/>
        <w:gridCol w:w="5247"/>
        <w:gridCol w:w="1984"/>
        <w:gridCol w:w="2978"/>
        <w:gridCol w:w="2836"/>
      </w:tblGrid>
      <w:tr w:rsidR="0055258F" w:rsidRPr="008B354B" w:rsidTr="0055258F">
        <w:trPr>
          <w:gridAfter w:val="1"/>
          <w:wAfter w:w="2835" w:type="dxa"/>
        </w:trPr>
        <w:tc>
          <w:tcPr>
            <w:tcW w:w="425"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b/>
                <w:sz w:val="24"/>
                <w:szCs w:val="24"/>
                <w:lang w:eastAsia="ar-SA"/>
              </w:rPr>
            </w:pPr>
          </w:p>
        </w:tc>
        <w:tc>
          <w:tcPr>
            <w:tcW w:w="5246"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b/>
                <w:sz w:val="24"/>
                <w:szCs w:val="24"/>
                <w:lang w:eastAsia="ar-SA"/>
              </w:rPr>
            </w:pPr>
            <w:r w:rsidRPr="008B354B">
              <w:rPr>
                <w:b/>
                <w:sz w:val="24"/>
                <w:szCs w:val="24"/>
              </w:rPr>
              <w:t>Виды мероприятий, содержание работы</w:t>
            </w:r>
          </w:p>
        </w:tc>
        <w:tc>
          <w:tcPr>
            <w:tcW w:w="1984"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b/>
                <w:sz w:val="24"/>
                <w:szCs w:val="24"/>
                <w:lang w:eastAsia="ar-SA"/>
              </w:rPr>
            </w:pPr>
            <w:r w:rsidRPr="008B354B">
              <w:rPr>
                <w:b/>
                <w:sz w:val="24"/>
                <w:szCs w:val="24"/>
              </w:rPr>
              <w:t>Сроки проведения</w:t>
            </w:r>
          </w:p>
          <w:p w:rsidR="0055258F" w:rsidRPr="008B354B" w:rsidRDefault="0055258F" w:rsidP="0055258F">
            <w:pPr>
              <w:pStyle w:val="a5"/>
              <w:rPr>
                <w:b/>
                <w:sz w:val="24"/>
                <w:szCs w:val="24"/>
                <w:lang w:eastAsia="ar-SA"/>
              </w:rPr>
            </w:pPr>
            <w:r w:rsidRPr="008B354B">
              <w:rPr>
                <w:b/>
                <w:sz w:val="24"/>
                <w:szCs w:val="24"/>
              </w:rPr>
              <w:t>участники</w:t>
            </w:r>
          </w:p>
        </w:tc>
        <w:tc>
          <w:tcPr>
            <w:tcW w:w="2977"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b/>
                <w:sz w:val="24"/>
                <w:szCs w:val="24"/>
                <w:lang w:eastAsia="ar-SA"/>
              </w:rPr>
            </w:pPr>
            <w:r w:rsidRPr="008B354B">
              <w:rPr>
                <w:b/>
                <w:sz w:val="24"/>
                <w:szCs w:val="24"/>
              </w:rPr>
              <w:t>Ответственные за проведение</w:t>
            </w:r>
          </w:p>
        </w:tc>
      </w:tr>
      <w:tr w:rsidR="0055258F" w:rsidRPr="008B354B" w:rsidTr="0055258F">
        <w:trPr>
          <w:gridAfter w:val="1"/>
          <w:wAfter w:w="2835" w:type="dxa"/>
        </w:trPr>
        <w:tc>
          <w:tcPr>
            <w:tcW w:w="425"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p>
        </w:tc>
        <w:tc>
          <w:tcPr>
            <w:tcW w:w="10207" w:type="dxa"/>
            <w:gridSpan w:val="3"/>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b/>
                <w:sz w:val="24"/>
                <w:szCs w:val="24"/>
                <w:lang w:eastAsia="ar-SA"/>
              </w:rPr>
            </w:pPr>
            <w:r w:rsidRPr="008B354B">
              <w:rPr>
                <w:b/>
                <w:sz w:val="24"/>
                <w:szCs w:val="24"/>
              </w:rPr>
              <w:t>I. Общекорпусные мероприятия</w:t>
            </w:r>
          </w:p>
        </w:tc>
      </w:tr>
      <w:tr w:rsidR="0055258F" w:rsidRPr="008B354B" w:rsidTr="0055258F">
        <w:trPr>
          <w:gridAfter w:val="1"/>
          <w:wAfter w:w="2835" w:type="dxa"/>
        </w:trPr>
        <w:tc>
          <w:tcPr>
            <w:tcW w:w="425"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p>
        </w:tc>
        <w:tc>
          <w:tcPr>
            <w:tcW w:w="5246"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 xml:space="preserve">Торжественное построение, посвященное </w:t>
            </w:r>
            <w:r w:rsidRPr="00FF755A">
              <w:rPr>
                <w:b/>
                <w:sz w:val="24"/>
                <w:szCs w:val="24"/>
                <w:lang w:val="ru-RU"/>
              </w:rPr>
              <w:t>Дню Знаний</w:t>
            </w:r>
            <w:r w:rsidRPr="00FF755A">
              <w:rPr>
                <w:sz w:val="24"/>
                <w:szCs w:val="24"/>
                <w:lang w:val="ru-RU"/>
              </w:rPr>
              <w:t xml:space="preserve"> и началу 2017-2018 учебного года</w:t>
            </w:r>
          </w:p>
        </w:tc>
        <w:tc>
          <w:tcPr>
            <w:tcW w:w="1984"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r w:rsidRPr="008B354B">
              <w:rPr>
                <w:sz w:val="24"/>
                <w:szCs w:val="24"/>
              </w:rPr>
              <w:t>01 сентября</w:t>
            </w:r>
          </w:p>
          <w:p w:rsidR="0055258F" w:rsidRPr="008B354B" w:rsidRDefault="0055258F" w:rsidP="0055258F">
            <w:pPr>
              <w:pStyle w:val="a5"/>
              <w:rPr>
                <w:sz w:val="24"/>
                <w:szCs w:val="24"/>
              </w:rPr>
            </w:pPr>
            <w:r w:rsidRPr="008B354B">
              <w:rPr>
                <w:sz w:val="24"/>
                <w:szCs w:val="24"/>
              </w:rPr>
              <w:t>7-11 классы</w:t>
            </w:r>
          </w:p>
          <w:p w:rsidR="0055258F" w:rsidRPr="008B354B" w:rsidRDefault="0055258F" w:rsidP="0055258F">
            <w:pPr>
              <w:pStyle w:val="a5"/>
              <w:rPr>
                <w:sz w:val="24"/>
                <w:szCs w:val="24"/>
                <w:lang w:eastAsia="ar-SA"/>
              </w:rPr>
            </w:pPr>
          </w:p>
        </w:tc>
        <w:tc>
          <w:tcPr>
            <w:tcW w:w="2977" w:type="dxa"/>
            <w:tcBorders>
              <w:top w:val="single" w:sz="4" w:space="0" w:color="000000"/>
              <w:left w:val="single" w:sz="4" w:space="0" w:color="000000"/>
              <w:bottom w:val="single" w:sz="4" w:space="0" w:color="000000"/>
              <w:right w:val="single" w:sz="4" w:space="0" w:color="000000"/>
            </w:tcBorders>
          </w:tcPr>
          <w:p w:rsidR="0055258F" w:rsidRPr="008B354B" w:rsidRDefault="0055258F" w:rsidP="0055258F">
            <w:pPr>
              <w:pStyle w:val="a5"/>
              <w:rPr>
                <w:sz w:val="24"/>
                <w:szCs w:val="24"/>
                <w:lang w:eastAsia="ar-SA"/>
              </w:rPr>
            </w:pPr>
            <w:r w:rsidRPr="008B354B">
              <w:rPr>
                <w:sz w:val="24"/>
                <w:szCs w:val="24"/>
              </w:rPr>
              <w:t>Администрация корпуса</w:t>
            </w:r>
          </w:p>
          <w:p w:rsidR="0055258F" w:rsidRPr="008B354B" w:rsidRDefault="0055258F" w:rsidP="0055258F">
            <w:pPr>
              <w:pStyle w:val="a5"/>
              <w:rPr>
                <w:sz w:val="24"/>
                <w:szCs w:val="24"/>
                <w:lang w:eastAsia="ar-SA"/>
              </w:rPr>
            </w:pPr>
          </w:p>
        </w:tc>
      </w:tr>
      <w:tr w:rsidR="0055258F" w:rsidRPr="008B354B" w:rsidTr="0055258F">
        <w:trPr>
          <w:gridAfter w:val="1"/>
          <w:wAfter w:w="2835" w:type="dxa"/>
        </w:trPr>
        <w:tc>
          <w:tcPr>
            <w:tcW w:w="425"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p>
        </w:tc>
        <w:tc>
          <w:tcPr>
            <w:tcW w:w="5246"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 xml:space="preserve">Классные часы, посвященные </w:t>
            </w:r>
            <w:r w:rsidRPr="00FF755A">
              <w:rPr>
                <w:b/>
                <w:sz w:val="24"/>
                <w:szCs w:val="24"/>
                <w:lang w:val="ru-RU"/>
              </w:rPr>
              <w:t>Всероссийскому Дню Знаний</w:t>
            </w:r>
            <w:r w:rsidRPr="00FF755A">
              <w:rPr>
                <w:sz w:val="24"/>
                <w:szCs w:val="24"/>
                <w:lang w:val="ru-RU"/>
              </w:rPr>
              <w:t>, экскурсии по городу, в природный парк, Северский зоопарк, городскую библиотеку, музей СКК, городской музей в рамках празднования Всероссийского Дня Знаний</w:t>
            </w:r>
          </w:p>
        </w:tc>
        <w:tc>
          <w:tcPr>
            <w:tcW w:w="1984"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01 сентября</w:t>
            </w:r>
          </w:p>
          <w:p w:rsidR="0055258F" w:rsidRPr="008B354B" w:rsidRDefault="0055258F" w:rsidP="0055258F">
            <w:pPr>
              <w:pStyle w:val="a5"/>
              <w:rPr>
                <w:sz w:val="24"/>
                <w:szCs w:val="24"/>
                <w:lang w:eastAsia="ar-SA"/>
              </w:rPr>
            </w:pPr>
            <w:r w:rsidRPr="008B354B">
              <w:rPr>
                <w:sz w:val="24"/>
                <w:szCs w:val="24"/>
              </w:rPr>
              <w:t>7-11 классы</w:t>
            </w:r>
          </w:p>
        </w:tc>
        <w:tc>
          <w:tcPr>
            <w:tcW w:w="2977"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eastAsia="ar-SA"/>
              </w:rPr>
            </w:pPr>
            <w:r w:rsidRPr="00FF755A">
              <w:rPr>
                <w:sz w:val="24"/>
                <w:szCs w:val="24"/>
                <w:lang w:val="ru-RU"/>
              </w:rPr>
              <w:t>Заместитель директора по ВР</w:t>
            </w:r>
          </w:p>
          <w:p w:rsidR="0055258F" w:rsidRPr="00FF755A" w:rsidRDefault="0055258F" w:rsidP="0055258F">
            <w:pPr>
              <w:pStyle w:val="a5"/>
              <w:rPr>
                <w:sz w:val="24"/>
                <w:szCs w:val="24"/>
                <w:lang w:val="ru-RU"/>
              </w:rPr>
            </w:pPr>
            <w:r w:rsidRPr="00FF755A">
              <w:rPr>
                <w:sz w:val="24"/>
                <w:szCs w:val="24"/>
                <w:lang w:val="ru-RU"/>
              </w:rPr>
              <w:t>Классные руководители</w:t>
            </w:r>
          </w:p>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rPr>
          <w:gridAfter w:val="1"/>
          <w:wAfter w:w="2835" w:type="dxa"/>
        </w:trPr>
        <w:tc>
          <w:tcPr>
            <w:tcW w:w="425"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p>
        </w:tc>
        <w:tc>
          <w:tcPr>
            <w:tcW w:w="5246"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b/>
                <w:sz w:val="24"/>
                <w:szCs w:val="24"/>
                <w:lang w:val="ru-RU"/>
              </w:rPr>
              <w:t>День солидарности в борьбе с терроризмом</w:t>
            </w:r>
            <w:r w:rsidRPr="00FF755A">
              <w:rPr>
                <w:sz w:val="24"/>
                <w:szCs w:val="24"/>
                <w:lang w:val="ru-RU"/>
              </w:rPr>
              <w:t xml:space="preserve"> (03 сентября):</w:t>
            </w:r>
          </w:p>
          <w:p w:rsidR="0055258F" w:rsidRPr="00FF755A" w:rsidRDefault="0055258F" w:rsidP="0055258F">
            <w:pPr>
              <w:pStyle w:val="a5"/>
              <w:rPr>
                <w:sz w:val="24"/>
                <w:szCs w:val="24"/>
                <w:lang w:val="ru-RU"/>
              </w:rPr>
            </w:pPr>
            <w:r w:rsidRPr="00FF755A">
              <w:rPr>
                <w:sz w:val="24"/>
                <w:szCs w:val="24"/>
                <w:lang w:val="ru-RU"/>
              </w:rPr>
              <w:t xml:space="preserve">-минута молчания памяти жертв теракта в </w:t>
            </w:r>
            <w:r w:rsidRPr="00FF755A">
              <w:rPr>
                <w:sz w:val="24"/>
                <w:szCs w:val="24"/>
                <w:lang w:val="ru-RU"/>
              </w:rPr>
              <w:lastRenderedPageBreak/>
              <w:t>Беслане (на утреннем построении)</w:t>
            </w:r>
          </w:p>
          <w:p w:rsidR="0055258F" w:rsidRPr="00FF755A" w:rsidRDefault="0055258F" w:rsidP="0055258F">
            <w:pPr>
              <w:pStyle w:val="a5"/>
              <w:rPr>
                <w:sz w:val="24"/>
                <w:szCs w:val="24"/>
                <w:lang w:val="ru-RU"/>
              </w:rPr>
            </w:pPr>
            <w:r w:rsidRPr="00FF755A">
              <w:rPr>
                <w:sz w:val="24"/>
                <w:szCs w:val="24"/>
                <w:lang w:val="ru-RU"/>
              </w:rPr>
              <w:t>-информационные часы по классам «Беслан – прерванный урок»</w:t>
            </w:r>
          </w:p>
          <w:p w:rsidR="0055258F" w:rsidRPr="00FF755A" w:rsidRDefault="0055258F" w:rsidP="0055258F">
            <w:pPr>
              <w:pStyle w:val="a5"/>
              <w:rPr>
                <w:sz w:val="24"/>
                <w:szCs w:val="24"/>
                <w:lang w:val="ru-RU" w:eastAsia="ar-SA"/>
              </w:rPr>
            </w:pPr>
            <w:r w:rsidRPr="00FF755A">
              <w:rPr>
                <w:sz w:val="24"/>
                <w:szCs w:val="24"/>
                <w:lang w:val="ru-RU"/>
              </w:rPr>
              <w:t>-выставка детских рисунков, плакатов «Дети против терроризма»</w:t>
            </w:r>
          </w:p>
        </w:tc>
        <w:tc>
          <w:tcPr>
            <w:tcW w:w="1984"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lastRenderedPageBreak/>
              <w:t>04 сентября</w:t>
            </w:r>
          </w:p>
          <w:p w:rsidR="0055258F" w:rsidRPr="008B354B" w:rsidRDefault="0055258F" w:rsidP="0055258F">
            <w:pPr>
              <w:pStyle w:val="a5"/>
              <w:rPr>
                <w:sz w:val="24"/>
                <w:szCs w:val="24"/>
                <w:lang w:eastAsia="ar-SA"/>
              </w:rPr>
            </w:pPr>
            <w:r w:rsidRPr="008B354B">
              <w:rPr>
                <w:sz w:val="24"/>
                <w:szCs w:val="24"/>
              </w:rPr>
              <w:t>7-11 классы</w:t>
            </w:r>
          </w:p>
        </w:tc>
        <w:tc>
          <w:tcPr>
            <w:tcW w:w="2977"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eastAsia="ar-SA"/>
              </w:rPr>
            </w:pPr>
            <w:r w:rsidRPr="00FF755A">
              <w:rPr>
                <w:sz w:val="24"/>
                <w:szCs w:val="24"/>
                <w:lang w:val="ru-RU"/>
              </w:rPr>
              <w:t>Заместитель директора по ВР</w:t>
            </w:r>
          </w:p>
          <w:p w:rsidR="0055258F" w:rsidRPr="00FF755A" w:rsidRDefault="0055258F" w:rsidP="0055258F">
            <w:pPr>
              <w:pStyle w:val="a5"/>
              <w:rPr>
                <w:sz w:val="24"/>
                <w:szCs w:val="24"/>
                <w:lang w:val="ru-RU"/>
              </w:rPr>
            </w:pPr>
            <w:r w:rsidRPr="00FF755A">
              <w:rPr>
                <w:sz w:val="24"/>
                <w:szCs w:val="24"/>
                <w:lang w:val="ru-RU"/>
              </w:rPr>
              <w:t>Классные руководители</w:t>
            </w:r>
          </w:p>
          <w:p w:rsidR="0055258F" w:rsidRPr="008B354B" w:rsidRDefault="0055258F" w:rsidP="0055258F">
            <w:pPr>
              <w:pStyle w:val="a5"/>
              <w:rPr>
                <w:sz w:val="24"/>
                <w:szCs w:val="24"/>
                <w:lang w:eastAsia="ar-SA"/>
              </w:rPr>
            </w:pPr>
            <w:r w:rsidRPr="008B354B">
              <w:rPr>
                <w:sz w:val="24"/>
                <w:szCs w:val="24"/>
              </w:rPr>
              <w:lastRenderedPageBreak/>
              <w:t>Воспитатели</w:t>
            </w:r>
          </w:p>
        </w:tc>
      </w:tr>
      <w:tr w:rsidR="0055258F" w:rsidRPr="00F37A47" w:rsidTr="0055258F">
        <w:trPr>
          <w:gridAfter w:val="1"/>
          <w:wAfter w:w="2835" w:type="dxa"/>
        </w:trPr>
        <w:tc>
          <w:tcPr>
            <w:tcW w:w="425"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p>
        </w:tc>
        <w:tc>
          <w:tcPr>
            <w:tcW w:w="5246"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Устный журнал «200 лет со дня рождения А.К.Толстого, русского поэта, писателя, драматурга (1817)</w:t>
            </w:r>
          </w:p>
        </w:tc>
        <w:tc>
          <w:tcPr>
            <w:tcW w:w="1984"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05 сентября</w:t>
            </w:r>
          </w:p>
          <w:p w:rsidR="0055258F" w:rsidRPr="008B354B" w:rsidRDefault="0055258F" w:rsidP="0055258F">
            <w:pPr>
              <w:pStyle w:val="a5"/>
              <w:rPr>
                <w:sz w:val="24"/>
                <w:szCs w:val="24"/>
                <w:lang w:eastAsia="ar-SA"/>
              </w:rPr>
            </w:pPr>
            <w:r w:rsidRPr="008B354B">
              <w:rPr>
                <w:sz w:val="24"/>
                <w:szCs w:val="24"/>
              </w:rPr>
              <w:t>7-11 классы</w:t>
            </w:r>
          </w:p>
        </w:tc>
        <w:tc>
          <w:tcPr>
            <w:tcW w:w="2977"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eastAsia="ar-SA"/>
              </w:rPr>
            </w:pPr>
            <w:r w:rsidRPr="00FF755A">
              <w:rPr>
                <w:sz w:val="24"/>
                <w:szCs w:val="24"/>
                <w:lang w:val="ru-RU"/>
              </w:rPr>
              <w:t>Педагог-библиотекарь</w:t>
            </w:r>
          </w:p>
          <w:p w:rsidR="0055258F" w:rsidRPr="00FF755A" w:rsidRDefault="0055258F" w:rsidP="0055258F">
            <w:pPr>
              <w:pStyle w:val="a5"/>
              <w:rPr>
                <w:sz w:val="24"/>
                <w:szCs w:val="24"/>
                <w:lang w:val="ru-RU" w:eastAsia="ar-SA"/>
              </w:rPr>
            </w:pPr>
            <w:r w:rsidRPr="00FF755A">
              <w:rPr>
                <w:sz w:val="24"/>
                <w:szCs w:val="24"/>
                <w:lang w:val="ru-RU"/>
              </w:rPr>
              <w:t>Учителя русского языка и литературы</w:t>
            </w:r>
          </w:p>
        </w:tc>
      </w:tr>
      <w:tr w:rsidR="0055258F" w:rsidRPr="00F37A47" w:rsidTr="0055258F">
        <w:trPr>
          <w:gridAfter w:val="1"/>
          <w:wAfter w:w="2835" w:type="dxa"/>
        </w:trPr>
        <w:tc>
          <w:tcPr>
            <w:tcW w:w="425" w:type="dxa"/>
            <w:tcBorders>
              <w:top w:val="single" w:sz="4" w:space="0" w:color="000000"/>
              <w:left w:val="single" w:sz="4" w:space="0" w:color="000000"/>
              <w:bottom w:val="single" w:sz="4" w:space="0" w:color="000000"/>
              <w:right w:val="nil"/>
            </w:tcBorders>
          </w:tcPr>
          <w:p w:rsidR="0055258F" w:rsidRPr="00FF755A" w:rsidRDefault="0055258F" w:rsidP="0055258F">
            <w:pPr>
              <w:pStyle w:val="a5"/>
              <w:rPr>
                <w:sz w:val="24"/>
                <w:szCs w:val="24"/>
                <w:lang w:val="ru-RU" w:eastAsia="ar-SA"/>
              </w:rPr>
            </w:pPr>
          </w:p>
        </w:tc>
        <w:tc>
          <w:tcPr>
            <w:tcW w:w="5246"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 xml:space="preserve">Информационные часы, посвященные </w:t>
            </w:r>
            <w:r w:rsidRPr="00FF755A">
              <w:rPr>
                <w:b/>
                <w:sz w:val="24"/>
                <w:szCs w:val="24"/>
                <w:lang w:val="ru-RU"/>
              </w:rPr>
              <w:t>Международному дню распространения грамотности</w:t>
            </w:r>
            <w:r w:rsidRPr="00FF755A">
              <w:rPr>
                <w:sz w:val="24"/>
                <w:szCs w:val="24"/>
                <w:lang w:val="ru-RU"/>
              </w:rPr>
              <w:t xml:space="preserve"> (08 сентября)</w:t>
            </w:r>
          </w:p>
        </w:tc>
        <w:tc>
          <w:tcPr>
            <w:tcW w:w="1984"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08 сентября</w:t>
            </w:r>
          </w:p>
          <w:p w:rsidR="0055258F" w:rsidRPr="008B354B" w:rsidRDefault="0055258F" w:rsidP="0055258F">
            <w:pPr>
              <w:pStyle w:val="a5"/>
              <w:rPr>
                <w:sz w:val="24"/>
                <w:szCs w:val="24"/>
                <w:lang w:eastAsia="ar-SA"/>
              </w:rPr>
            </w:pPr>
            <w:r w:rsidRPr="008B354B">
              <w:rPr>
                <w:sz w:val="24"/>
                <w:szCs w:val="24"/>
              </w:rPr>
              <w:t>7-11 классы</w:t>
            </w:r>
          </w:p>
        </w:tc>
        <w:tc>
          <w:tcPr>
            <w:tcW w:w="2977"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eastAsia="ar-SA"/>
              </w:rPr>
            </w:pPr>
            <w:r w:rsidRPr="00FF755A">
              <w:rPr>
                <w:sz w:val="24"/>
                <w:szCs w:val="24"/>
                <w:lang w:val="ru-RU"/>
              </w:rPr>
              <w:t>Заместитель директора по ВР</w:t>
            </w:r>
          </w:p>
          <w:p w:rsidR="0055258F" w:rsidRPr="00FF755A" w:rsidRDefault="0055258F" w:rsidP="0055258F">
            <w:pPr>
              <w:pStyle w:val="a5"/>
              <w:rPr>
                <w:sz w:val="24"/>
                <w:szCs w:val="24"/>
                <w:lang w:val="ru-RU" w:eastAsia="ar-SA"/>
              </w:rPr>
            </w:pPr>
            <w:r w:rsidRPr="00FF755A">
              <w:rPr>
                <w:sz w:val="24"/>
                <w:szCs w:val="24"/>
                <w:lang w:val="ru-RU"/>
              </w:rPr>
              <w:t>Учителя русского языка и литературы</w:t>
            </w:r>
          </w:p>
        </w:tc>
      </w:tr>
      <w:tr w:rsidR="0055258F" w:rsidRPr="00F37A47" w:rsidTr="0055258F">
        <w:trPr>
          <w:gridAfter w:val="1"/>
          <w:wAfter w:w="2835" w:type="dxa"/>
        </w:trPr>
        <w:tc>
          <w:tcPr>
            <w:tcW w:w="425" w:type="dxa"/>
            <w:tcBorders>
              <w:top w:val="single" w:sz="4" w:space="0" w:color="000000"/>
              <w:left w:val="single" w:sz="4" w:space="0" w:color="000000"/>
              <w:bottom w:val="single" w:sz="4" w:space="0" w:color="000000"/>
              <w:right w:val="nil"/>
            </w:tcBorders>
          </w:tcPr>
          <w:p w:rsidR="0055258F" w:rsidRPr="00FF755A" w:rsidRDefault="0055258F" w:rsidP="0055258F">
            <w:pPr>
              <w:pStyle w:val="a5"/>
              <w:rPr>
                <w:sz w:val="24"/>
                <w:szCs w:val="24"/>
                <w:lang w:val="ru-RU" w:eastAsia="ar-SA"/>
              </w:rPr>
            </w:pPr>
          </w:p>
        </w:tc>
        <w:tc>
          <w:tcPr>
            <w:tcW w:w="5246"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Информационные часы, уроки мужества, викторина «205 лет со дня Бородинского сражения русской армии под командованием М.И.Кутузова с французской армией» (1812г.) – 08 сентября )</w:t>
            </w:r>
          </w:p>
        </w:tc>
        <w:tc>
          <w:tcPr>
            <w:tcW w:w="1984"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08 сентября</w:t>
            </w:r>
          </w:p>
          <w:p w:rsidR="0055258F" w:rsidRPr="008B354B" w:rsidRDefault="0055258F" w:rsidP="0055258F">
            <w:pPr>
              <w:pStyle w:val="a5"/>
              <w:rPr>
                <w:sz w:val="24"/>
                <w:szCs w:val="24"/>
                <w:lang w:eastAsia="ar-SA"/>
              </w:rPr>
            </w:pPr>
            <w:r w:rsidRPr="008B354B">
              <w:rPr>
                <w:sz w:val="24"/>
                <w:szCs w:val="24"/>
              </w:rPr>
              <w:t>7-11 классы</w:t>
            </w:r>
          </w:p>
        </w:tc>
        <w:tc>
          <w:tcPr>
            <w:tcW w:w="2977"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eastAsia="ar-SA"/>
              </w:rPr>
            </w:pPr>
            <w:r w:rsidRPr="00FF755A">
              <w:rPr>
                <w:sz w:val="24"/>
                <w:szCs w:val="24"/>
                <w:lang w:val="ru-RU"/>
              </w:rPr>
              <w:t>Заместитель директора по ВР</w:t>
            </w:r>
          </w:p>
          <w:p w:rsidR="0055258F" w:rsidRPr="00FF755A" w:rsidRDefault="0055258F" w:rsidP="0055258F">
            <w:pPr>
              <w:pStyle w:val="a5"/>
              <w:rPr>
                <w:sz w:val="24"/>
                <w:szCs w:val="24"/>
                <w:lang w:val="ru-RU" w:eastAsia="ar-SA"/>
              </w:rPr>
            </w:pPr>
            <w:r w:rsidRPr="00FF755A">
              <w:rPr>
                <w:sz w:val="24"/>
                <w:szCs w:val="24"/>
                <w:lang w:val="ru-RU"/>
              </w:rPr>
              <w:t>Учителя истории и обществознания</w:t>
            </w:r>
          </w:p>
        </w:tc>
      </w:tr>
      <w:tr w:rsidR="0055258F" w:rsidRPr="008B354B" w:rsidTr="0055258F">
        <w:trPr>
          <w:gridAfter w:val="1"/>
          <w:wAfter w:w="2835" w:type="dxa"/>
        </w:trPr>
        <w:tc>
          <w:tcPr>
            <w:tcW w:w="425" w:type="dxa"/>
            <w:tcBorders>
              <w:top w:val="single" w:sz="4" w:space="0" w:color="000000"/>
              <w:left w:val="single" w:sz="4" w:space="0" w:color="000000"/>
              <w:bottom w:val="single" w:sz="4" w:space="0" w:color="000000"/>
              <w:right w:val="nil"/>
            </w:tcBorders>
          </w:tcPr>
          <w:p w:rsidR="0055258F" w:rsidRPr="00FF755A" w:rsidRDefault="0055258F" w:rsidP="0055258F">
            <w:pPr>
              <w:pStyle w:val="a5"/>
              <w:rPr>
                <w:sz w:val="24"/>
                <w:szCs w:val="24"/>
                <w:lang w:val="ru-RU" w:eastAsia="ar-SA"/>
              </w:rPr>
            </w:pPr>
          </w:p>
        </w:tc>
        <w:tc>
          <w:tcPr>
            <w:tcW w:w="5246"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Книжный обзор «Деятели науки» (160 лет со дня рождения</w:t>
            </w:r>
            <w:r w:rsidRPr="00FF755A">
              <w:rPr>
                <w:b/>
                <w:sz w:val="24"/>
                <w:szCs w:val="24"/>
                <w:lang w:val="ru-RU"/>
              </w:rPr>
              <w:t xml:space="preserve"> К.Э.Циолковского)</w:t>
            </w:r>
          </w:p>
        </w:tc>
        <w:tc>
          <w:tcPr>
            <w:tcW w:w="1984"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сентябрь</w:t>
            </w:r>
          </w:p>
          <w:p w:rsidR="0055258F" w:rsidRPr="008B354B" w:rsidRDefault="0055258F" w:rsidP="0055258F">
            <w:pPr>
              <w:pStyle w:val="a5"/>
              <w:rPr>
                <w:sz w:val="24"/>
                <w:szCs w:val="24"/>
                <w:lang w:eastAsia="ar-SA"/>
              </w:rPr>
            </w:pPr>
            <w:r w:rsidRPr="008B354B">
              <w:rPr>
                <w:sz w:val="24"/>
                <w:szCs w:val="24"/>
              </w:rPr>
              <w:t>8-9 классы</w:t>
            </w:r>
          </w:p>
        </w:tc>
        <w:tc>
          <w:tcPr>
            <w:tcW w:w="2977"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Педагог-библиотекарь</w:t>
            </w:r>
          </w:p>
        </w:tc>
      </w:tr>
      <w:tr w:rsidR="0055258F" w:rsidRPr="008B354B" w:rsidTr="0055258F">
        <w:trPr>
          <w:gridAfter w:val="1"/>
          <w:wAfter w:w="2835" w:type="dxa"/>
        </w:trPr>
        <w:tc>
          <w:tcPr>
            <w:tcW w:w="425"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p>
        </w:tc>
        <w:tc>
          <w:tcPr>
            <w:tcW w:w="5246"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Книжная выставка, беседа «Страницы истории» (</w:t>
            </w:r>
            <w:r w:rsidRPr="00FF755A">
              <w:rPr>
                <w:b/>
                <w:sz w:val="24"/>
                <w:szCs w:val="24"/>
                <w:lang w:val="ru-RU"/>
              </w:rPr>
              <w:t xml:space="preserve">Курская дуга; </w:t>
            </w:r>
            <w:r w:rsidRPr="00FF755A">
              <w:rPr>
                <w:sz w:val="24"/>
                <w:szCs w:val="24"/>
                <w:lang w:val="ru-RU"/>
              </w:rPr>
              <w:t xml:space="preserve">360 лет со дня рождения царевны </w:t>
            </w:r>
            <w:r w:rsidRPr="00FF755A">
              <w:rPr>
                <w:b/>
                <w:sz w:val="24"/>
                <w:szCs w:val="24"/>
                <w:lang w:val="ru-RU"/>
              </w:rPr>
              <w:t xml:space="preserve">Софьи Алексеевны; </w:t>
            </w:r>
            <w:r w:rsidRPr="00FF755A">
              <w:rPr>
                <w:sz w:val="24"/>
                <w:szCs w:val="24"/>
                <w:lang w:val="ru-RU"/>
              </w:rPr>
              <w:t xml:space="preserve">140 лет со дня рождения </w:t>
            </w:r>
            <w:r w:rsidRPr="00FF755A">
              <w:rPr>
                <w:b/>
                <w:sz w:val="24"/>
                <w:szCs w:val="24"/>
                <w:lang w:val="ru-RU"/>
              </w:rPr>
              <w:t>Ф.Э. Дзержинского)</w:t>
            </w:r>
          </w:p>
        </w:tc>
        <w:tc>
          <w:tcPr>
            <w:tcW w:w="1984"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сентябрь</w:t>
            </w:r>
          </w:p>
          <w:p w:rsidR="0055258F" w:rsidRPr="008B354B" w:rsidRDefault="0055258F" w:rsidP="0055258F">
            <w:pPr>
              <w:pStyle w:val="a5"/>
              <w:rPr>
                <w:sz w:val="24"/>
                <w:szCs w:val="24"/>
                <w:lang w:eastAsia="ar-SA"/>
              </w:rPr>
            </w:pPr>
            <w:r w:rsidRPr="008B354B">
              <w:rPr>
                <w:sz w:val="24"/>
                <w:szCs w:val="24"/>
              </w:rPr>
              <w:t>10-11 классы</w:t>
            </w:r>
          </w:p>
        </w:tc>
        <w:tc>
          <w:tcPr>
            <w:tcW w:w="2977"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Педагог-библиотекарь</w:t>
            </w:r>
          </w:p>
        </w:tc>
      </w:tr>
      <w:tr w:rsidR="0055258F" w:rsidRPr="008B354B" w:rsidTr="0055258F">
        <w:trPr>
          <w:gridAfter w:val="1"/>
          <w:wAfter w:w="2835" w:type="dxa"/>
        </w:trPr>
        <w:tc>
          <w:tcPr>
            <w:tcW w:w="425"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p>
        </w:tc>
        <w:tc>
          <w:tcPr>
            <w:tcW w:w="5246"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 xml:space="preserve">Обзор «Писатели – юбиляры» (70 лет со дня рождения </w:t>
            </w:r>
            <w:r w:rsidRPr="00FF755A">
              <w:rPr>
                <w:b/>
                <w:sz w:val="24"/>
                <w:szCs w:val="24"/>
                <w:lang w:val="ru-RU"/>
              </w:rPr>
              <w:t>С. Кинга)</w:t>
            </w:r>
          </w:p>
        </w:tc>
        <w:tc>
          <w:tcPr>
            <w:tcW w:w="1984"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сентябрь</w:t>
            </w:r>
          </w:p>
          <w:p w:rsidR="0055258F" w:rsidRPr="008B354B" w:rsidRDefault="0055258F" w:rsidP="0055258F">
            <w:pPr>
              <w:pStyle w:val="a5"/>
              <w:rPr>
                <w:sz w:val="24"/>
                <w:szCs w:val="24"/>
                <w:lang w:eastAsia="ar-SA"/>
              </w:rPr>
            </w:pPr>
            <w:r w:rsidRPr="008B354B">
              <w:rPr>
                <w:sz w:val="24"/>
                <w:szCs w:val="24"/>
              </w:rPr>
              <w:t>8-9 классы</w:t>
            </w:r>
          </w:p>
        </w:tc>
        <w:tc>
          <w:tcPr>
            <w:tcW w:w="2977"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Педагог-библиотекарь</w:t>
            </w:r>
          </w:p>
        </w:tc>
      </w:tr>
      <w:tr w:rsidR="0055258F" w:rsidRPr="008B354B" w:rsidTr="0055258F">
        <w:trPr>
          <w:gridAfter w:val="1"/>
          <w:wAfter w:w="2835" w:type="dxa"/>
        </w:trPr>
        <w:tc>
          <w:tcPr>
            <w:tcW w:w="425"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p>
        </w:tc>
        <w:tc>
          <w:tcPr>
            <w:tcW w:w="5246"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 xml:space="preserve">Информационные часы, Книжная выставка «В мире музыки» (80 лет со дня рождения </w:t>
            </w:r>
            <w:r w:rsidRPr="00FF755A">
              <w:rPr>
                <w:b/>
                <w:sz w:val="24"/>
                <w:szCs w:val="24"/>
                <w:lang w:val="ru-RU"/>
              </w:rPr>
              <w:t>И. Кобзона</w:t>
            </w:r>
            <w:r w:rsidRPr="00FF755A">
              <w:rPr>
                <w:sz w:val="24"/>
                <w:szCs w:val="24"/>
                <w:lang w:val="ru-RU"/>
              </w:rPr>
              <w:t>)</w:t>
            </w:r>
          </w:p>
        </w:tc>
        <w:tc>
          <w:tcPr>
            <w:tcW w:w="1984"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Сентябрь</w:t>
            </w:r>
          </w:p>
          <w:p w:rsidR="0055258F" w:rsidRPr="008B354B" w:rsidRDefault="0055258F" w:rsidP="0055258F">
            <w:pPr>
              <w:pStyle w:val="a5"/>
              <w:rPr>
                <w:sz w:val="24"/>
                <w:szCs w:val="24"/>
                <w:lang w:eastAsia="ar-SA"/>
              </w:rPr>
            </w:pPr>
            <w:r w:rsidRPr="008B354B">
              <w:rPr>
                <w:sz w:val="24"/>
                <w:szCs w:val="24"/>
              </w:rPr>
              <w:t>7-11 классы</w:t>
            </w:r>
          </w:p>
        </w:tc>
        <w:tc>
          <w:tcPr>
            <w:tcW w:w="2977"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Педагог-библиотекарь</w:t>
            </w:r>
          </w:p>
          <w:p w:rsidR="0055258F" w:rsidRPr="008B354B" w:rsidRDefault="0055258F" w:rsidP="0055258F">
            <w:pPr>
              <w:pStyle w:val="a5"/>
              <w:rPr>
                <w:sz w:val="24"/>
                <w:szCs w:val="24"/>
                <w:lang w:eastAsia="ar-SA"/>
              </w:rPr>
            </w:pPr>
            <w:r w:rsidRPr="008B354B">
              <w:rPr>
                <w:sz w:val="24"/>
                <w:szCs w:val="24"/>
              </w:rPr>
              <w:t>Учитель музыки</w:t>
            </w:r>
          </w:p>
        </w:tc>
      </w:tr>
      <w:tr w:rsidR="0055258F" w:rsidRPr="008B354B" w:rsidTr="0055258F">
        <w:trPr>
          <w:gridAfter w:val="1"/>
          <w:wAfter w:w="2835" w:type="dxa"/>
        </w:trPr>
        <w:tc>
          <w:tcPr>
            <w:tcW w:w="425"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p>
        </w:tc>
        <w:tc>
          <w:tcPr>
            <w:tcW w:w="5246"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Экскурсии в военно-исторический музей Северского кадетского корпуса</w:t>
            </w:r>
          </w:p>
        </w:tc>
        <w:tc>
          <w:tcPr>
            <w:tcW w:w="1984"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в теч сентября</w:t>
            </w:r>
          </w:p>
          <w:p w:rsidR="0055258F" w:rsidRPr="008B354B" w:rsidRDefault="0055258F" w:rsidP="0055258F">
            <w:pPr>
              <w:pStyle w:val="a5"/>
              <w:rPr>
                <w:sz w:val="24"/>
                <w:szCs w:val="24"/>
                <w:lang w:eastAsia="ar-SA"/>
              </w:rPr>
            </w:pPr>
            <w:r w:rsidRPr="008B354B">
              <w:rPr>
                <w:sz w:val="24"/>
                <w:szCs w:val="24"/>
              </w:rPr>
              <w:t>7, 10 классы</w:t>
            </w:r>
          </w:p>
        </w:tc>
        <w:tc>
          <w:tcPr>
            <w:tcW w:w="2977" w:type="dxa"/>
            <w:tcBorders>
              <w:top w:val="single" w:sz="4" w:space="0" w:color="000000"/>
              <w:left w:val="single" w:sz="4" w:space="0" w:color="000000"/>
              <w:bottom w:val="single" w:sz="4" w:space="0" w:color="000000"/>
              <w:right w:val="single" w:sz="4" w:space="0" w:color="000000"/>
            </w:tcBorders>
          </w:tcPr>
          <w:p w:rsidR="0055258F" w:rsidRPr="008B354B" w:rsidRDefault="0055258F" w:rsidP="0055258F">
            <w:pPr>
              <w:pStyle w:val="a5"/>
              <w:rPr>
                <w:sz w:val="24"/>
                <w:szCs w:val="24"/>
                <w:lang w:eastAsia="ar-SA"/>
              </w:rPr>
            </w:pPr>
            <w:r w:rsidRPr="008B354B">
              <w:rPr>
                <w:sz w:val="24"/>
                <w:szCs w:val="24"/>
              </w:rPr>
              <w:t xml:space="preserve">Руководитель музея </w:t>
            </w:r>
          </w:p>
          <w:p w:rsidR="0055258F" w:rsidRPr="008B354B" w:rsidRDefault="0055258F" w:rsidP="0055258F">
            <w:pPr>
              <w:pStyle w:val="a5"/>
              <w:rPr>
                <w:sz w:val="24"/>
                <w:szCs w:val="24"/>
                <w:lang w:eastAsia="ar-SA"/>
              </w:rPr>
            </w:pPr>
          </w:p>
        </w:tc>
      </w:tr>
      <w:tr w:rsidR="0055258F" w:rsidRPr="00F37A47" w:rsidTr="0055258F">
        <w:trPr>
          <w:gridAfter w:val="1"/>
          <w:wAfter w:w="2835" w:type="dxa"/>
        </w:trPr>
        <w:tc>
          <w:tcPr>
            <w:tcW w:w="425"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p>
        </w:tc>
        <w:tc>
          <w:tcPr>
            <w:tcW w:w="5246"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b/>
                <w:sz w:val="24"/>
                <w:szCs w:val="24"/>
                <w:lang w:val="ru-RU" w:eastAsia="ar-SA"/>
              </w:rPr>
            </w:pPr>
            <w:r w:rsidRPr="00FF755A">
              <w:rPr>
                <w:b/>
                <w:sz w:val="24"/>
                <w:szCs w:val="24"/>
                <w:lang w:val="ru-RU"/>
              </w:rPr>
              <w:t>Торжественная церемония посвящения воспитанников в кадетское братство и принятие клятвы кадета</w:t>
            </w:r>
          </w:p>
        </w:tc>
        <w:tc>
          <w:tcPr>
            <w:tcW w:w="1984"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r w:rsidRPr="008B354B">
              <w:rPr>
                <w:sz w:val="24"/>
                <w:szCs w:val="24"/>
              </w:rPr>
              <w:t>22 сентября</w:t>
            </w:r>
          </w:p>
          <w:p w:rsidR="0055258F" w:rsidRPr="008B354B" w:rsidRDefault="0055258F" w:rsidP="0055258F">
            <w:pPr>
              <w:pStyle w:val="a5"/>
              <w:rPr>
                <w:sz w:val="24"/>
                <w:szCs w:val="24"/>
              </w:rPr>
            </w:pPr>
            <w:r w:rsidRPr="008B354B">
              <w:rPr>
                <w:sz w:val="24"/>
                <w:szCs w:val="24"/>
              </w:rPr>
              <w:t>7-11 классы</w:t>
            </w:r>
          </w:p>
          <w:p w:rsidR="0055258F" w:rsidRPr="008B354B" w:rsidRDefault="0055258F" w:rsidP="0055258F">
            <w:pPr>
              <w:pStyle w:val="a5"/>
              <w:rPr>
                <w:sz w:val="24"/>
                <w:szCs w:val="24"/>
                <w:lang w:eastAsia="ar-SA"/>
              </w:rPr>
            </w:pPr>
          </w:p>
        </w:tc>
        <w:tc>
          <w:tcPr>
            <w:tcW w:w="2977"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eastAsia="ar-SA"/>
              </w:rPr>
            </w:pPr>
            <w:r w:rsidRPr="00FF755A">
              <w:rPr>
                <w:sz w:val="24"/>
                <w:szCs w:val="24"/>
                <w:lang w:val="ru-RU"/>
              </w:rPr>
              <w:t>Администрация</w:t>
            </w:r>
          </w:p>
          <w:p w:rsidR="0055258F" w:rsidRPr="00FF755A" w:rsidRDefault="0055258F" w:rsidP="0055258F">
            <w:pPr>
              <w:pStyle w:val="a5"/>
              <w:rPr>
                <w:sz w:val="24"/>
                <w:szCs w:val="24"/>
                <w:lang w:val="ru-RU"/>
              </w:rPr>
            </w:pPr>
            <w:r w:rsidRPr="00FF755A">
              <w:rPr>
                <w:sz w:val="24"/>
                <w:szCs w:val="24"/>
                <w:lang w:val="ru-RU"/>
              </w:rPr>
              <w:t>Воспитатели</w:t>
            </w:r>
          </w:p>
          <w:p w:rsidR="0055258F" w:rsidRPr="00FF755A" w:rsidRDefault="0055258F" w:rsidP="0055258F">
            <w:pPr>
              <w:pStyle w:val="a5"/>
              <w:rPr>
                <w:sz w:val="24"/>
                <w:szCs w:val="24"/>
                <w:lang w:val="ru-RU"/>
              </w:rPr>
            </w:pPr>
            <w:r w:rsidRPr="00FF755A">
              <w:rPr>
                <w:sz w:val="24"/>
                <w:szCs w:val="24"/>
                <w:lang w:val="ru-RU"/>
              </w:rPr>
              <w:t>Кл. руководители</w:t>
            </w:r>
          </w:p>
          <w:p w:rsidR="0055258F" w:rsidRPr="00FF755A" w:rsidRDefault="0055258F" w:rsidP="0055258F">
            <w:pPr>
              <w:pStyle w:val="a5"/>
              <w:rPr>
                <w:sz w:val="24"/>
                <w:szCs w:val="24"/>
                <w:lang w:val="ru-RU" w:eastAsia="ar-SA"/>
              </w:rPr>
            </w:pPr>
            <w:r w:rsidRPr="00FF755A">
              <w:rPr>
                <w:sz w:val="24"/>
                <w:szCs w:val="24"/>
                <w:lang w:val="ru-RU"/>
              </w:rPr>
              <w:t>Педагоги доп. образования</w:t>
            </w:r>
          </w:p>
        </w:tc>
      </w:tr>
      <w:tr w:rsidR="0055258F" w:rsidRPr="00F37A47" w:rsidTr="0055258F">
        <w:trPr>
          <w:gridAfter w:val="1"/>
          <w:wAfter w:w="2835" w:type="dxa"/>
        </w:trPr>
        <w:tc>
          <w:tcPr>
            <w:tcW w:w="425" w:type="dxa"/>
            <w:tcBorders>
              <w:top w:val="single" w:sz="4" w:space="0" w:color="000000"/>
              <w:left w:val="single" w:sz="4" w:space="0" w:color="000000"/>
              <w:bottom w:val="single" w:sz="4" w:space="0" w:color="000000"/>
              <w:right w:val="nil"/>
            </w:tcBorders>
          </w:tcPr>
          <w:p w:rsidR="0055258F" w:rsidRPr="00FF755A" w:rsidRDefault="0055258F" w:rsidP="0055258F">
            <w:pPr>
              <w:pStyle w:val="a5"/>
              <w:rPr>
                <w:sz w:val="24"/>
                <w:szCs w:val="24"/>
                <w:lang w:val="ru-RU" w:eastAsia="ar-SA"/>
              </w:rPr>
            </w:pPr>
          </w:p>
        </w:tc>
        <w:tc>
          <w:tcPr>
            <w:tcW w:w="5246"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rFonts w:eastAsia="Times New Roman"/>
                <w:sz w:val="24"/>
                <w:szCs w:val="24"/>
                <w:lang w:val="ru-RU"/>
              </w:rPr>
            </w:pPr>
            <w:r w:rsidRPr="00FF755A">
              <w:rPr>
                <w:rFonts w:eastAsia="Times New Roman"/>
                <w:sz w:val="24"/>
                <w:szCs w:val="24"/>
                <w:lang w:val="ru-RU"/>
              </w:rPr>
              <w:t>«Ярмарка объединений дополнительного образования детей» (презентация и представление педагогами дополнительного образования кружков и секций СКК).</w:t>
            </w:r>
          </w:p>
        </w:tc>
        <w:tc>
          <w:tcPr>
            <w:tcW w:w="1984"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сентябрь</w:t>
            </w:r>
          </w:p>
          <w:p w:rsidR="0055258F" w:rsidRPr="008B354B" w:rsidRDefault="0055258F" w:rsidP="0055258F">
            <w:pPr>
              <w:pStyle w:val="a5"/>
              <w:rPr>
                <w:sz w:val="24"/>
                <w:szCs w:val="24"/>
                <w:lang w:eastAsia="ar-SA"/>
              </w:rPr>
            </w:pPr>
            <w:r w:rsidRPr="008B354B">
              <w:rPr>
                <w:sz w:val="24"/>
                <w:szCs w:val="24"/>
              </w:rPr>
              <w:t>7-11 классы</w:t>
            </w:r>
          </w:p>
        </w:tc>
        <w:tc>
          <w:tcPr>
            <w:tcW w:w="2977"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eastAsia="ar-SA"/>
              </w:rPr>
            </w:pPr>
            <w:r w:rsidRPr="00FF755A">
              <w:rPr>
                <w:sz w:val="24"/>
                <w:szCs w:val="24"/>
                <w:lang w:val="ru-RU"/>
              </w:rPr>
              <w:t xml:space="preserve">Педагоги доп. </w:t>
            </w:r>
          </w:p>
          <w:p w:rsidR="0055258F" w:rsidRPr="00FF755A" w:rsidRDefault="0055258F" w:rsidP="0055258F">
            <w:pPr>
              <w:pStyle w:val="a5"/>
              <w:rPr>
                <w:sz w:val="24"/>
                <w:szCs w:val="24"/>
                <w:lang w:val="ru-RU"/>
              </w:rPr>
            </w:pPr>
            <w:r w:rsidRPr="00FF755A">
              <w:rPr>
                <w:sz w:val="24"/>
                <w:szCs w:val="24"/>
                <w:lang w:val="ru-RU"/>
              </w:rPr>
              <w:t xml:space="preserve">образования </w:t>
            </w:r>
          </w:p>
          <w:p w:rsidR="0055258F" w:rsidRPr="00FF755A" w:rsidRDefault="0055258F" w:rsidP="0055258F">
            <w:pPr>
              <w:pStyle w:val="a5"/>
              <w:rPr>
                <w:sz w:val="24"/>
                <w:szCs w:val="24"/>
                <w:lang w:val="ru-RU"/>
              </w:rPr>
            </w:pPr>
            <w:r w:rsidRPr="00FF755A">
              <w:rPr>
                <w:sz w:val="24"/>
                <w:szCs w:val="24"/>
                <w:lang w:val="ru-RU"/>
              </w:rPr>
              <w:t>Кл. руководители</w:t>
            </w:r>
          </w:p>
          <w:p w:rsidR="0055258F" w:rsidRPr="00FF755A" w:rsidRDefault="0055258F" w:rsidP="0055258F">
            <w:pPr>
              <w:pStyle w:val="a5"/>
              <w:rPr>
                <w:sz w:val="24"/>
                <w:szCs w:val="24"/>
                <w:lang w:val="ru-RU" w:eastAsia="ar-SA"/>
              </w:rPr>
            </w:pPr>
            <w:r w:rsidRPr="00FF755A">
              <w:rPr>
                <w:sz w:val="24"/>
                <w:szCs w:val="24"/>
                <w:lang w:val="ru-RU"/>
              </w:rPr>
              <w:t xml:space="preserve">воспитатели </w:t>
            </w:r>
          </w:p>
        </w:tc>
      </w:tr>
      <w:tr w:rsidR="0055258F" w:rsidRPr="008B354B" w:rsidTr="0055258F">
        <w:trPr>
          <w:gridAfter w:val="1"/>
          <w:wAfter w:w="2835" w:type="dxa"/>
        </w:trPr>
        <w:tc>
          <w:tcPr>
            <w:tcW w:w="425" w:type="dxa"/>
            <w:tcBorders>
              <w:top w:val="single" w:sz="4" w:space="0" w:color="000000"/>
              <w:left w:val="single" w:sz="4" w:space="0" w:color="000000"/>
              <w:bottom w:val="single" w:sz="4" w:space="0" w:color="000000"/>
              <w:right w:val="nil"/>
            </w:tcBorders>
          </w:tcPr>
          <w:p w:rsidR="0055258F" w:rsidRPr="00FF755A" w:rsidRDefault="0055258F" w:rsidP="0055258F">
            <w:pPr>
              <w:pStyle w:val="a5"/>
              <w:rPr>
                <w:sz w:val="24"/>
                <w:szCs w:val="24"/>
                <w:lang w:val="ru-RU" w:eastAsia="ar-SA"/>
              </w:rPr>
            </w:pPr>
          </w:p>
        </w:tc>
        <w:tc>
          <w:tcPr>
            <w:tcW w:w="5246"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rFonts w:eastAsia="Times New Roman"/>
                <w:sz w:val="24"/>
                <w:szCs w:val="24"/>
                <w:lang w:val="ru-RU"/>
              </w:rPr>
            </w:pPr>
            <w:r w:rsidRPr="00FF755A">
              <w:rPr>
                <w:rFonts w:eastAsia="Times New Roman"/>
                <w:sz w:val="24"/>
                <w:szCs w:val="24"/>
                <w:lang w:val="ru-RU"/>
              </w:rPr>
              <w:t>Формирование органов кадетского самоуправления в классах, корпусе.</w:t>
            </w:r>
          </w:p>
        </w:tc>
        <w:tc>
          <w:tcPr>
            <w:tcW w:w="1984"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сентябрь</w:t>
            </w:r>
          </w:p>
          <w:p w:rsidR="0055258F" w:rsidRPr="008B354B" w:rsidRDefault="0055258F" w:rsidP="0055258F">
            <w:pPr>
              <w:pStyle w:val="a5"/>
              <w:rPr>
                <w:sz w:val="24"/>
                <w:szCs w:val="24"/>
                <w:lang w:eastAsia="ar-SA"/>
              </w:rPr>
            </w:pPr>
            <w:r w:rsidRPr="008B354B">
              <w:rPr>
                <w:sz w:val="24"/>
                <w:szCs w:val="24"/>
              </w:rPr>
              <w:t>7-11 классы</w:t>
            </w:r>
          </w:p>
        </w:tc>
        <w:tc>
          <w:tcPr>
            <w:tcW w:w="2977"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Администрация</w:t>
            </w:r>
          </w:p>
          <w:p w:rsidR="0055258F" w:rsidRPr="008B354B" w:rsidRDefault="0055258F" w:rsidP="0055258F">
            <w:pPr>
              <w:pStyle w:val="a5"/>
              <w:rPr>
                <w:sz w:val="24"/>
                <w:szCs w:val="24"/>
              </w:rPr>
            </w:pPr>
            <w:r w:rsidRPr="008B354B">
              <w:rPr>
                <w:sz w:val="24"/>
                <w:szCs w:val="24"/>
              </w:rPr>
              <w:t xml:space="preserve">Кл. руководители </w:t>
            </w:r>
          </w:p>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rPr>
          <w:gridAfter w:val="1"/>
          <w:wAfter w:w="2835" w:type="dxa"/>
        </w:trPr>
        <w:tc>
          <w:tcPr>
            <w:tcW w:w="425"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p>
        </w:tc>
        <w:tc>
          <w:tcPr>
            <w:tcW w:w="5246"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rFonts w:eastAsia="Times New Roman"/>
                <w:sz w:val="24"/>
                <w:szCs w:val="24"/>
                <w:lang w:val="ru-RU"/>
              </w:rPr>
            </w:pPr>
            <w:r w:rsidRPr="00FF755A">
              <w:rPr>
                <w:rFonts w:eastAsia="Times New Roman"/>
                <w:sz w:val="24"/>
                <w:szCs w:val="24"/>
                <w:lang w:val="ru-RU"/>
              </w:rPr>
              <w:t xml:space="preserve">Общекорпусное родительское собрание, родительские собрания в классных коллективах «Причины подросткового суицида. Безопасная работа детей в Интернет-пространстве на разных возрастных этапах» (с участием </w:t>
            </w:r>
            <w:r w:rsidRPr="00FF755A">
              <w:rPr>
                <w:rFonts w:eastAsia="Times New Roman"/>
                <w:sz w:val="24"/>
                <w:szCs w:val="24"/>
                <w:lang w:val="ru-RU"/>
              </w:rPr>
              <w:lastRenderedPageBreak/>
              <w:t>медработников)</w:t>
            </w:r>
          </w:p>
        </w:tc>
        <w:tc>
          <w:tcPr>
            <w:tcW w:w="1984"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lastRenderedPageBreak/>
              <w:t>22 сентября</w:t>
            </w:r>
          </w:p>
          <w:p w:rsidR="0055258F" w:rsidRPr="008B354B" w:rsidRDefault="0055258F" w:rsidP="0055258F">
            <w:pPr>
              <w:pStyle w:val="a5"/>
              <w:rPr>
                <w:sz w:val="24"/>
                <w:szCs w:val="24"/>
                <w:lang w:eastAsia="ar-SA"/>
              </w:rPr>
            </w:pPr>
            <w:r w:rsidRPr="008B354B">
              <w:rPr>
                <w:sz w:val="24"/>
                <w:szCs w:val="24"/>
              </w:rPr>
              <w:t>7-11 классы</w:t>
            </w:r>
          </w:p>
        </w:tc>
        <w:tc>
          <w:tcPr>
            <w:tcW w:w="2977"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Администрация</w:t>
            </w:r>
          </w:p>
          <w:p w:rsidR="0055258F" w:rsidRPr="008B354B" w:rsidRDefault="0055258F" w:rsidP="0055258F">
            <w:pPr>
              <w:pStyle w:val="a5"/>
              <w:rPr>
                <w:sz w:val="24"/>
                <w:szCs w:val="24"/>
              </w:rPr>
            </w:pPr>
            <w:r w:rsidRPr="008B354B">
              <w:rPr>
                <w:sz w:val="24"/>
                <w:szCs w:val="24"/>
              </w:rPr>
              <w:t xml:space="preserve">Кл. руководители </w:t>
            </w:r>
          </w:p>
          <w:p w:rsidR="0055258F" w:rsidRPr="008B354B" w:rsidRDefault="0055258F" w:rsidP="0055258F">
            <w:pPr>
              <w:pStyle w:val="a5"/>
              <w:rPr>
                <w:sz w:val="24"/>
                <w:szCs w:val="24"/>
                <w:lang w:eastAsia="ar-SA"/>
              </w:rPr>
            </w:pPr>
            <w:r w:rsidRPr="008B354B">
              <w:rPr>
                <w:sz w:val="24"/>
                <w:szCs w:val="24"/>
              </w:rPr>
              <w:t>Воспитатели</w:t>
            </w:r>
          </w:p>
        </w:tc>
      </w:tr>
      <w:tr w:rsidR="0055258F" w:rsidRPr="00F37A47" w:rsidTr="0055258F">
        <w:trPr>
          <w:gridAfter w:val="1"/>
          <w:wAfter w:w="2835" w:type="dxa"/>
        </w:trPr>
        <w:tc>
          <w:tcPr>
            <w:tcW w:w="10632" w:type="dxa"/>
            <w:gridSpan w:val="4"/>
            <w:tcBorders>
              <w:top w:val="single" w:sz="4" w:space="0" w:color="000000"/>
              <w:left w:val="single" w:sz="4" w:space="0" w:color="000000"/>
              <w:bottom w:val="single" w:sz="4" w:space="0" w:color="000000"/>
              <w:right w:val="single" w:sz="4" w:space="0" w:color="000000"/>
            </w:tcBorders>
          </w:tcPr>
          <w:p w:rsidR="0055258F" w:rsidRPr="00FF755A" w:rsidRDefault="0055258F" w:rsidP="0055258F">
            <w:pPr>
              <w:pStyle w:val="a5"/>
              <w:rPr>
                <w:b/>
                <w:sz w:val="24"/>
                <w:szCs w:val="24"/>
                <w:lang w:val="ru-RU" w:eastAsia="ar-SA"/>
              </w:rPr>
            </w:pPr>
          </w:p>
          <w:p w:rsidR="0055258F" w:rsidRPr="00FF755A" w:rsidRDefault="0055258F" w:rsidP="0055258F">
            <w:pPr>
              <w:pStyle w:val="a5"/>
              <w:rPr>
                <w:b/>
                <w:sz w:val="24"/>
                <w:szCs w:val="24"/>
                <w:lang w:val="ru-RU" w:eastAsia="ar-SA"/>
              </w:rPr>
            </w:pPr>
            <w:r w:rsidRPr="008B354B">
              <w:rPr>
                <w:b/>
                <w:sz w:val="24"/>
                <w:szCs w:val="24"/>
              </w:rPr>
              <w:t>II</w:t>
            </w:r>
            <w:r w:rsidRPr="00FF755A">
              <w:rPr>
                <w:b/>
                <w:sz w:val="24"/>
                <w:szCs w:val="24"/>
                <w:lang w:val="ru-RU"/>
              </w:rPr>
              <w:t>. Мероприятия, проводимые во взводах.</w:t>
            </w:r>
          </w:p>
        </w:tc>
      </w:tr>
      <w:tr w:rsidR="0055258F" w:rsidRPr="008B354B" w:rsidTr="0055258F">
        <w:tc>
          <w:tcPr>
            <w:tcW w:w="425" w:type="dxa"/>
            <w:tcBorders>
              <w:top w:val="single" w:sz="4" w:space="0" w:color="000000"/>
              <w:left w:val="single" w:sz="4" w:space="0" w:color="000000"/>
              <w:bottom w:val="single" w:sz="4" w:space="0" w:color="000000"/>
              <w:right w:val="nil"/>
            </w:tcBorders>
          </w:tcPr>
          <w:p w:rsidR="0055258F" w:rsidRPr="00FF755A" w:rsidRDefault="0055258F" w:rsidP="0055258F">
            <w:pPr>
              <w:pStyle w:val="a5"/>
              <w:rPr>
                <w:sz w:val="24"/>
                <w:szCs w:val="24"/>
                <w:lang w:val="ru-RU" w:eastAsia="ar-SA"/>
              </w:rPr>
            </w:pPr>
          </w:p>
        </w:tc>
        <w:tc>
          <w:tcPr>
            <w:tcW w:w="5246"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rPr>
            </w:pPr>
            <w:r w:rsidRPr="00FF755A">
              <w:rPr>
                <w:sz w:val="24"/>
                <w:szCs w:val="24"/>
                <w:lang w:val="ru-RU"/>
              </w:rPr>
              <w:t>Подготовка внешнего вида кадет.</w:t>
            </w:r>
          </w:p>
          <w:p w:rsidR="0055258F" w:rsidRPr="00FF755A" w:rsidRDefault="0055258F" w:rsidP="0055258F">
            <w:pPr>
              <w:pStyle w:val="a5"/>
              <w:rPr>
                <w:sz w:val="24"/>
                <w:szCs w:val="24"/>
                <w:lang w:val="ru-RU" w:eastAsia="ar-SA"/>
              </w:rPr>
            </w:pPr>
            <w:r w:rsidRPr="00FF755A">
              <w:rPr>
                <w:sz w:val="24"/>
                <w:szCs w:val="24"/>
                <w:lang w:val="ru-RU"/>
              </w:rPr>
              <w:t>Подготовка расположения и классов к началу учебного года (получение учебников, формы и т.д.).</w:t>
            </w:r>
          </w:p>
        </w:tc>
        <w:tc>
          <w:tcPr>
            <w:tcW w:w="1984"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rPr>
            </w:pPr>
            <w:r w:rsidRPr="008B354B">
              <w:rPr>
                <w:sz w:val="24"/>
                <w:szCs w:val="24"/>
              </w:rPr>
              <w:t>19.08. – 01.09</w:t>
            </w:r>
          </w:p>
          <w:p w:rsidR="0055258F" w:rsidRPr="008B354B" w:rsidRDefault="0055258F" w:rsidP="0055258F">
            <w:pPr>
              <w:pStyle w:val="a5"/>
              <w:rPr>
                <w:sz w:val="24"/>
                <w:szCs w:val="24"/>
              </w:rPr>
            </w:pPr>
            <w:r w:rsidRPr="008B354B">
              <w:rPr>
                <w:sz w:val="24"/>
                <w:szCs w:val="24"/>
              </w:rPr>
              <w:t>7-11 классы</w:t>
            </w:r>
          </w:p>
          <w:p w:rsidR="0055258F" w:rsidRPr="008B354B" w:rsidRDefault="0055258F" w:rsidP="0055258F">
            <w:pPr>
              <w:pStyle w:val="a5"/>
              <w:rPr>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rPr>
            </w:pPr>
            <w:r w:rsidRPr="008B354B">
              <w:rPr>
                <w:sz w:val="24"/>
                <w:szCs w:val="24"/>
              </w:rPr>
              <w:t>Воспитатели</w:t>
            </w:r>
          </w:p>
          <w:p w:rsidR="0055258F" w:rsidRPr="008B354B" w:rsidRDefault="0055258F" w:rsidP="0055258F">
            <w:pPr>
              <w:pStyle w:val="a5"/>
              <w:rPr>
                <w:sz w:val="24"/>
                <w:szCs w:val="24"/>
              </w:rPr>
            </w:pPr>
            <w:r w:rsidRPr="008B354B">
              <w:rPr>
                <w:sz w:val="24"/>
                <w:szCs w:val="24"/>
              </w:rPr>
              <w:t>Классные руководители</w:t>
            </w:r>
          </w:p>
        </w:tc>
        <w:tc>
          <w:tcPr>
            <w:tcW w:w="2835" w:type="dxa"/>
          </w:tcPr>
          <w:p w:rsidR="0055258F" w:rsidRPr="008B354B" w:rsidRDefault="0055258F" w:rsidP="0055258F">
            <w:pPr>
              <w:pStyle w:val="a5"/>
              <w:rPr>
                <w:sz w:val="24"/>
                <w:szCs w:val="24"/>
              </w:rPr>
            </w:pPr>
          </w:p>
        </w:tc>
      </w:tr>
      <w:tr w:rsidR="0055258F" w:rsidRPr="008B354B" w:rsidTr="0055258F">
        <w:trPr>
          <w:gridAfter w:val="1"/>
          <w:wAfter w:w="2835" w:type="dxa"/>
        </w:trPr>
        <w:tc>
          <w:tcPr>
            <w:tcW w:w="425"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p>
        </w:tc>
        <w:tc>
          <w:tcPr>
            <w:tcW w:w="5246"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Тематические беседы:</w:t>
            </w:r>
          </w:p>
          <w:p w:rsidR="0055258F" w:rsidRPr="00FF755A" w:rsidRDefault="0055258F" w:rsidP="0055258F">
            <w:pPr>
              <w:pStyle w:val="a5"/>
              <w:rPr>
                <w:sz w:val="24"/>
                <w:szCs w:val="24"/>
                <w:lang w:val="ru-RU"/>
              </w:rPr>
            </w:pPr>
            <w:r w:rsidRPr="00FF755A">
              <w:rPr>
                <w:sz w:val="24"/>
                <w:szCs w:val="24"/>
                <w:lang w:val="ru-RU"/>
              </w:rPr>
              <w:t>- «О задачах кадет в новом 2017-2018 учебном году, выборы актива взвода, роты»</w:t>
            </w:r>
          </w:p>
          <w:p w:rsidR="0055258F" w:rsidRPr="00FF755A" w:rsidRDefault="0055258F" w:rsidP="0055258F">
            <w:pPr>
              <w:pStyle w:val="a5"/>
              <w:rPr>
                <w:sz w:val="24"/>
                <w:szCs w:val="24"/>
                <w:lang w:val="ru-RU" w:eastAsia="ar-SA"/>
              </w:rPr>
            </w:pPr>
            <w:r w:rsidRPr="00FF755A">
              <w:rPr>
                <w:sz w:val="24"/>
                <w:szCs w:val="24"/>
                <w:lang w:val="ru-RU"/>
              </w:rPr>
              <w:t>-Инструктаж по соблюдению правил дорожного движения, поведения в общественном транспорте и общественных метах, правилах пожарной безопасности при убытии кадет и воспитанников на выходные дни к месту отпуска и обратно</w:t>
            </w:r>
          </w:p>
        </w:tc>
        <w:tc>
          <w:tcPr>
            <w:tcW w:w="1984" w:type="dxa"/>
            <w:tcBorders>
              <w:top w:val="single" w:sz="4" w:space="0" w:color="000000"/>
              <w:left w:val="single" w:sz="4" w:space="0" w:color="000000"/>
              <w:bottom w:val="single" w:sz="4" w:space="0" w:color="000000"/>
              <w:right w:val="nil"/>
            </w:tcBorders>
          </w:tcPr>
          <w:p w:rsidR="0055258F" w:rsidRPr="00FF755A" w:rsidRDefault="0055258F" w:rsidP="0055258F">
            <w:pPr>
              <w:pStyle w:val="a5"/>
              <w:rPr>
                <w:sz w:val="24"/>
                <w:szCs w:val="24"/>
                <w:lang w:val="ru-RU" w:eastAsia="ar-SA"/>
              </w:rPr>
            </w:pPr>
          </w:p>
          <w:p w:rsidR="0055258F" w:rsidRPr="008B354B" w:rsidRDefault="0055258F" w:rsidP="0055258F">
            <w:pPr>
              <w:pStyle w:val="a5"/>
              <w:rPr>
                <w:sz w:val="24"/>
                <w:szCs w:val="24"/>
              </w:rPr>
            </w:pPr>
            <w:r w:rsidRPr="008B354B">
              <w:rPr>
                <w:sz w:val="24"/>
                <w:szCs w:val="24"/>
              </w:rPr>
              <w:t>I неделя</w:t>
            </w:r>
          </w:p>
          <w:p w:rsidR="0055258F" w:rsidRPr="008B354B" w:rsidRDefault="0055258F" w:rsidP="0055258F">
            <w:pPr>
              <w:pStyle w:val="a5"/>
              <w:rPr>
                <w:sz w:val="24"/>
                <w:szCs w:val="24"/>
              </w:rPr>
            </w:pPr>
          </w:p>
          <w:p w:rsidR="0055258F" w:rsidRPr="008B354B" w:rsidRDefault="0055258F" w:rsidP="0055258F">
            <w:pPr>
              <w:pStyle w:val="a5"/>
              <w:rPr>
                <w:sz w:val="24"/>
                <w:szCs w:val="24"/>
              </w:rPr>
            </w:pPr>
          </w:p>
          <w:p w:rsidR="0055258F" w:rsidRPr="008B354B" w:rsidRDefault="0055258F" w:rsidP="0055258F">
            <w:pPr>
              <w:pStyle w:val="a5"/>
              <w:rPr>
                <w:sz w:val="24"/>
                <w:szCs w:val="24"/>
              </w:rPr>
            </w:pPr>
          </w:p>
          <w:p w:rsidR="0055258F" w:rsidRPr="008B354B" w:rsidRDefault="0055258F" w:rsidP="0055258F">
            <w:pPr>
              <w:pStyle w:val="a5"/>
              <w:rPr>
                <w:sz w:val="24"/>
                <w:szCs w:val="24"/>
                <w:lang w:eastAsia="ar-SA"/>
              </w:rPr>
            </w:pPr>
            <w:r w:rsidRPr="008B354B">
              <w:rPr>
                <w:sz w:val="24"/>
                <w:szCs w:val="24"/>
              </w:rPr>
              <w:t>еженедельно</w:t>
            </w:r>
          </w:p>
        </w:tc>
        <w:tc>
          <w:tcPr>
            <w:tcW w:w="2977"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rPr>
          <w:gridAfter w:val="1"/>
          <w:wAfter w:w="2835" w:type="dxa"/>
        </w:trPr>
        <w:tc>
          <w:tcPr>
            <w:tcW w:w="425"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p>
        </w:tc>
        <w:tc>
          <w:tcPr>
            <w:tcW w:w="5246"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 «Этикет и культура общения кадет»</w:t>
            </w:r>
          </w:p>
          <w:p w:rsidR="0055258F" w:rsidRPr="00FF755A" w:rsidRDefault="0055258F" w:rsidP="0055258F">
            <w:pPr>
              <w:pStyle w:val="a5"/>
              <w:rPr>
                <w:sz w:val="24"/>
                <w:szCs w:val="24"/>
                <w:lang w:val="ru-RU"/>
              </w:rPr>
            </w:pPr>
            <w:r w:rsidRPr="00FF755A">
              <w:rPr>
                <w:sz w:val="24"/>
                <w:szCs w:val="24"/>
                <w:lang w:val="ru-RU"/>
              </w:rPr>
              <w:t>– «Правила личной гигиены»</w:t>
            </w:r>
          </w:p>
          <w:p w:rsidR="0055258F" w:rsidRPr="00FF755A" w:rsidRDefault="0055258F" w:rsidP="0055258F">
            <w:pPr>
              <w:pStyle w:val="a5"/>
              <w:rPr>
                <w:sz w:val="24"/>
                <w:szCs w:val="24"/>
                <w:lang w:val="ru-RU" w:eastAsia="ar-SA"/>
              </w:rPr>
            </w:pPr>
            <w:r w:rsidRPr="00FF755A">
              <w:rPr>
                <w:sz w:val="24"/>
                <w:szCs w:val="24"/>
                <w:lang w:val="ru-RU"/>
              </w:rPr>
              <w:t>- «О сохранности личного имущества»</w:t>
            </w:r>
          </w:p>
        </w:tc>
        <w:tc>
          <w:tcPr>
            <w:tcW w:w="1984"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II неделя</w:t>
            </w:r>
          </w:p>
        </w:tc>
        <w:tc>
          <w:tcPr>
            <w:tcW w:w="2977"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rPr>
          <w:gridAfter w:val="1"/>
          <w:wAfter w:w="2835" w:type="dxa"/>
        </w:trPr>
        <w:tc>
          <w:tcPr>
            <w:tcW w:w="425"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p>
        </w:tc>
        <w:tc>
          <w:tcPr>
            <w:tcW w:w="5246"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 «О вреде курения»</w:t>
            </w:r>
          </w:p>
        </w:tc>
        <w:tc>
          <w:tcPr>
            <w:tcW w:w="1984"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III неделя</w:t>
            </w:r>
          </w:p>
        </w:tc>
        <w:tc>
          <w:tcPr>
            <w:tcW w:w="2977"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rPr>
          <w:gridAfter w:val="1"/>
          <w:wAfter w:w="2835" w:type="dxa"/>
        </w:trPr>
        <w:tc>
          <w:tcPr>
            <w:tcW w:w="425"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p>
        </w:tc>
        <w:tc>
          <w:tcPr>
            <w:tcW w:w="5246"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 «О вреде наркотиков»</w:t>
            </w:r>
          </w:p>
        </w:tc>
        <w:tc>
          <w:tcPr>
            <w:tcW w:w="1984"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IV неделя</w:t>
            </w:r>
          </w:p>
        </w:tc>
        <w:tc>
          <w:tcPr>
            <w:tcW w:w="2977"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r w:rsidR="0055258F" w:rsidRPr="00F37A47" w:rsidTr="0055258F">
        <w:trPr>
          <w:gridAfter w:val="1"/>
          <w:wAfter w:w="2835" w:type="dxa"/>
        </w:trPr>
        <w:tc>
          <w:tcPr>
            <w:tcW w:w="425"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p>
        </w:tc>
        <w:tc>
          <w:tcPr>
            <w:tcW w:w="5246"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Уроки мужества, беседы</w:t>
            </w:r>
          </w:p>
          <w:p w:rsidR="0055258F" w:rsidRPr="00FF755A" w:rsidRDefault="0055258F" w:rsidP="0055258F">
            <w:pPr>
              <w:pStyle w:val="a5"/>
              <w:rPr>
                <w:sz w:val="24"/>
                <w:szCs w:val="24"/>
                <w:lang w:val="ru-RU"/>
              </w:rPr>
            </w:pPr>
            <w:r w:rsidRPr="00FF755A">
              <w:rPr>
                <w:sz w:val="24"/>
                <w:szCs w:val="24"/>
                <w:lang w:val="ru-RU"/>
              </w:rPr>
              <w:t xml:space="preserve">посвященные Дням воинской славы России: </w:t>
            </w:r>
          </w:p>
          <w:p w:rsidR="0055258F" w:rsidRPr="00FF755A" w:rsidRDefault="0055258F" w:rsidP="0055258F">
            <w:pPr>
              <w:pStyle w:val="a5"/>
              <w:rPr>
                <w:sz w:val="24"/>
                <w:szCs w:val="24"/>
                <w:lang w:val="ru-RU"/>
              </w:rPr>
            </w:pPr>
            <w:r w:rsidRPr="00FF755A">
              <w:rPr>
                <w:b/>
                <w:color w:val="000000"/>
                <w:sz w:val="24"/>
                <w:szCs w:val="24"/>
                <w:lang w:val="ru-RU"/>
              </w:rPr>
              <w:t>-205 года</w:t>
            </w:r>
            <w:r w:rsidRPr="00FF755A">
              <w:rPr>
                <w:color w:val="000000"/>
                <w:sz w:val="24"/>
                <w:szCs w:val="24"/>
                <w:lang w:val="ru-RU"/>
              </w:rPr>
              <w:t xml:space="preserve"> Бородинского сражения русской армии под командованием М.И.Кутузова с французской армией - </w:t>
            </w:r>
            <w:r w:rsidRPr="00FF755A">
              <w:rPr>
                <w:sz w:val="24"/>
                <w:szCs w:val="24"/>
                <w:lang w:val="ru-RU"/>
              </w:rPr>
              <w:t xml:space="preserve">08.09.1812 г. (выпуск газеты); </w:t>
            </w:r>
          </w:p>
          <w:p w:rsidR="0055258F" w:rsidRPr="00FF755A" w:rsidRDefault="0055258F" w:rsidP="0055258F">
            <w:pPr>
              <w:pStyle w:val="a5"/>
              <w:rPr>
                <w:sz w:val="24"/>
                <w:szCs w:val="24"/>
                <w:lang w:val="ru-RU"/>
              </w:rPr>
            </w:pPr>
            <w:r w:rsidRPr="00FF755A">
              <w:rPr>
                <w:sz w:val="24"/>
                <w:szCs w:val="24"/>
                <w:lang w:val="ru-RU"/>
              </w:rPr>
              <w:t>-</w:t>
            </w:r>
            <w:r w:rsidRPr="00FF755A">
              <w:rPr>
                <w:b/>
                <w:color w:val="000000"/>
                <w:sz w:val="24"/>
                <w:szCs w:val="24"/>
                <w:lang w:val="ru-RU"/>
              </w:rPr>
              <w:t>226 лет</w:t>
            </w:r>
            <w:r w:rsidRPr="00FF755A">
              <w:rPr>
                <w:color w:val="000000"/>
                <w:sz w:val="24"/>
                <w:szCs w:val="24"/>
                <w:lang w:val="ru-RU"/>
              </w:rPr>
              <w:t xml:space="preserve"> со Дня победы русской эскадры под командованием Ф.Ф. Ушакова над турецкой эскадрой у мыса Тендра - </w:t>
            </w:r>
            <w:r w:rsidRPr="00FF755A">
              <w:rPr>
                <w:sz w:val="24"/>
                <w:szCs w:val="24"/>
                <w:lang w:val="ru-RU"/>
              </w:rPr>
              <w:t xml:space="preserve">11.09.1780 г. </w:t>
            </w:r>
          </w:p>
          <w:p w:rsidR="0055258F" w:rsidRPr="00FF755A" w:rsidRDefault="0055258F" w:rsidP="0055258F">
            <w:pPr>
              <w:pStyle w:val="a5"/>
              <w:rPr>
                <w:color w:val="000000"/>
                <w:sz w:val="24"/>
                <w:szCs w:val="24"/>
                <w:lang w:val="ru-RU" w:eastAsia="ar-SA"/>
              </w:rPr>
            </w:pPr>
            <w:r w:rsidRPr="00FF755A">
              <w:rPr>
                <w:sz w:val="24"/>
                <w:szCs w:val="24"/>
                <w:lang w:val="ru-RU"/>
              </w:rPr>
              <w:t>-</w:t>
            </w:r>
            <w:r w:rsidRPr="00FF755A">
              <w:rPr>
                <w:b/>
                <w:color w:val="000000"/>
                <w:sz w:val="24"/>
                <w:szCs w:val="24"/>
                <w:lang w:val="ru-RU"/>
              </w:rPr>
              <w:t>636 лет</w:t>
            </w:r>
            <w:r w:rsidRPr="00FF755A">
              <w:rPr>
                <w:color w:val="000000"/>
                <w:sz w:val="24"/>
                <w:szCs w:val="24"/>
                <w:lang w:val="ru-RU"/>
              </w:rPr>
              <w:t xml:space="preserve"> со Дня победы русских полков во главе с великим князем Дмитрием Донским над монголо-татарскими войсками в Куликовской битве- </w:t>
            </w:r>
            <w:r w:rsidRPr="00FF755A">
              <w:rPr>
                <w:sz w:val="24"/>
                <w:szCs w:val="24"/>
                <w:lang w:val="ru-RU"/>
              </w:rPr>
              <w:t>21.09.1380 г.</w:t>
            </w:r>
          </w:p>
        </w:tc>
        <w:tc>
          <w:tcPr>
            <w:tcW w:w="1984"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в течение сентября</w:t>
            </w:r>
          </w:p>
        </w:tc>
        <w:tc>
          <w:tcPr>
            <w:tcW w:w="2977"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eastAsia="ar-SA"/>
              </w:rPr>
            </w:pPr>
            <w:r w:rsidRPr="00FF755A">
              <w:rPr>
                <w:sz w:val="24"/>
                <w:szCs w:val="24"/>
                <w:lang w:val="ru-RU"/>
              </w:rPr>
              <w:t xml:space="preserve">Руководитель музея </w:t>
            </w:r>
          </w:p>
          <w:p w:rsidR="0055258F" w:rsidRPr="00FF755A" w:rsidRDefault="0055258F" w:rsidP="0055258F">
            <w:pPr>
              <w:pStyle w:val="a5"/>
              <w:rPr>
                <w:sz w:val="24"/>
                <w:szCs w:val="24"/>
                <w:lang w:val="ru-RU"/>
              </w:rPr>
            </w:pPr>
            <w:r w:rsidRPr="00FF755A">
              <w:rPr>
                <w:sz w:val="24"/>
                <w:szCs w:val="24"/>
                <w:lang w:val="ru-RU"/>
              </w:rPr>
              <w:t>Совет музея</w:t>
            </w:r>
          </w:p>
          <w:p w:rsidR="0055258F" w:rsidRPr="00FF755A" w:rsidRDefault="0055258F" w:rsidP="0055258F">
            <w:pPr>
              <w:pStyle w:val="a5"/>
              <w:rPr>
                <w:sz w:val="24"/>
                <w:szCs w:val="24"/>
                <w:lang w:val="ru-RU" w:eastAsia="ar-SA"/>
              </w:rPr>
            </w:pPr>
            <w:r w:rsidRPr="00FF755A">
              <w:rPr>
                <w:sz w:val="24"/>
                <w:szCs w:val="24"/>
                <w:lang w:val="ru-RU"/>
              </w:rPr>
              <w:t>воспитатели</w:t>
            </w:r>
          </w:p>
        </w:tc>
      </w:tr>
      <w:tr w:rsidR="0055258F" w:rsidRPr="008B354B" w:rsidTr="0055258F">
        <w:trPr>
          <w:gridAfter w:val="1"/>
          <w:wAfter w:w="2835" w:type="dxa"/>
        </w:trPr>
        <w:tc>
          <w:tcPr>
            <w:tcW w:w="425" w:type="dxa"/>
            <w:tcBorders>
              <w:top w:val="single" w:sz="4" w:space="0" w:color="000000"/>
              <w:left w:val="single" w:sz="4" w:space="0" w:color="000000"/>
              <w:bottom w:val="single" w:sz="4" w:space="0" w:color="000000"/>
              <w:right w:val="nil"/>
            </w:tcBorders>
          </w:tcPr>
          <w:p w:rsidR="0055258F" w:rsidRPr="00FF755A" w:rsidRDefault="0055258F" w:rsidP="0055258F">
            <w:pPr>
              <w:pStyle w:val="a5"/>
              <w:rPr>
                <w:sz w:val="24"/>
                <w:szCs w:val="24"/>
                <w:lang w:val="ru-RU" w:eastAsia="ar-SA"/>
              </w:rPr>
            </w:pPr>
          </w:p>
        </w:tc>
        <w:tc>
          <w:tcPr>
            <w:tcW w:w="5246"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Изучение «Памятка кадету»</w:t>
            </w:r>
          </w:p>
        </w:tc>
        <w:tc>
          <w:tcPr>
            <w:tcW w:w="1984"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в теч. месяца</w:t>
            </w:r>
          </w:p>
        </w:tc>
        <w:tc>
          <w:tcPr>
            <w:tcW w:w="2977"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rPr>
          <w:gridAfter w:val="1"/>
          <w:wAfter w:w="2835" w:type="dxa"/>
        </w:trPr>
        <w:tc>
          <w:tcPr>
            <w:tcW w:w="425"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p>
        </w:tc>
        <w:tc>
          <w:tcPr>
            <w:tcW w:w="5246"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Подведение итогов успеваемости, дисциплины, внутреннего порядка:</w:t>
            </w:r>
          </w:p>
          <w:p w:rsidR="0055258F" w:rsidRPr="008B354B" w:rsidRDefault="0055258F" w:rsidP="0055258F">
            <w:pPr>
              <w:pStyle w:val="a5"/>
              <w:rPr>
                <w:sz w:val="24"/>
                <w:szCs w:val="24"/>
                <w:lang w:eastAsia="ar-SA"/>
              </w:rPr>
            </w:pPr>
            <w:r w:rsidRPr="00FF755A">
              <w:rPr>
                <w:sz w:val="24"/>
                <w:szCs w:val="24"/>
                <w:lang w:val="ru-RU"/>
              </w:rPr>
              <w:t xml:space="preserve"> </w:t>
            </w:r>
            <w:r w:rsidRPr="008B354B">
              <w:rPr>
                <w:sz w:val="24"/>
                <w:szCs w:val="24"/>
              </w:rPr>
              <w:t>за неделю; за месяц</w:t>
            </w:r>
          </w:p>
        </w:tc>
        <w:tc>
          <w:tcPr>
            <w:tcW w:w="1984"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p>
          <w:p w:rsidR="0055258F" w:rsidRPr="008B354B" w:rsidRDefault="0055258F" w:rsidP="0055258F">
            <w:pPr>
              <w:pStyle w:val="a5"/>
              <w:rPr>
                <w:sz w:val="24"/>
                <w:szCs w:val="24"/>
              </w:rPr>
            </w:pPr>
            <w:r w:rsidRPr="008B354B">
              <w:rPr>
                <w:sz w:val="24"/>
                <w:szCs w:val="24"/>
              </w:rPr>
              <w:t>по пятницам</w:t>
            </w:r>
          </w:p>
          <w:p w:rsidR="0055258F" w:rsidRPr="008B354B" w:rsidRDefault="0055258F" w:rsidP="0055258F">
            <w:pPr>
              <w:pStyle w:val="a5"/>
              <w:rPr>
                <w:sz w:val="24"/>
                <w:szCs w:val="24"/>
                <w:lang w:eastAsia="ar-SA"/>
              </w:rPr>
            </w:pPr>
          </w:p>
        </w:tc>
        <w:tc>
          <w:tcPr>
            <w:tcW w:w="2977"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классные руководители,</w:t>
            </w:r>
          </w:p>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rPr>
          <w:gridAfter w:val="1"/>
          <w:wAfter w:w="2835" w:type="dxa"/>
        </w:trPr>
        <w:tc>
          <w:tcPr>
            <w:tcW w:w="425"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p>
        </w:tc>
        <w:tc>
          <w:tcPr>
            <w:tcW w:w="5246"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Встречи, беседы с родителями (тел.звонки)</w:t>
            </w:r>
          </w:p>
        </w:tc>
        <w:tc>
          <w:tcPr>
            <w:tcW w:w="1984"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по субботам</w:t>
            </w:r>
          </w:p>
        </w:tc>
        <w:tc>
          <w:tcPr>
            <w:tcW w:w="2977"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rPr>
          <w:gridAfter w:val="1"/>
          <w:wAfter w:w="2835" w:type="dxa"/>
        </w:trPr>
        <w:tc>
          <w:tcPr>
            <w:tcW w:w="425"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p>
        </w:tc>
        <w:tc>
          <w:tcPr>
            <w:tcW w:w="5246"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Выпуск стенных газет роты</w:t>
            </w:r>
          </w:p>
        </w:tc>
        <w:tc>
          <w:tcPr>
            <w:tcW w:w="1984"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не менее 1 р. в месяц</w:t>
            </w:r>
          </w:p>
        </w:tc>
        <w:tc>
          <w:tcPr>
            <w:tcW w:w="2977"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rPr>
          <w:gridAfter w:val="1"/>
          <w:wAfter w:w="2835" w:type="dxa"/>
        </w:trPr>
        <w:tc>
          <w:tcPr>
            <w:tcW w:w="425"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p>
        </w:tc>
        <w:tc>
          <w:tcPr>
            <w:tcW w:w="5246"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Информационный час «Устав кадетского корпуса»</w:t>
            </w:r>
          </w:p>
        </w:tc>
        <w:tc>
          <w:tcPr>
            <w:tcW w:w="1984"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В течение сентября</w:t>
            </w:r>
          </w:p>
        </w:tc>
        <w:tc>
          <w:tcPr>
            <w:tcW w:w="2977"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bl>
    <w:p w:rsidR="0055258F" w:rsidRPr="008B354B" w:rsidRDefault="0055258F" w:rsidP="0055258F">
      <w:pPr>
        <w:pStyle w:val="a5"/>
        <w:rPr>
          <w:b/>
          <w:sz w:val="24"/>
          <w:szCs w:val="24"/>
        </w:rPr>
      </w:pPr>
    </w:p>
    <w:tbl>
      <w:tblPr>
        <w:tblW w:w="5524"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7"/>
        <w:gridCol w:w="5759"/>
        <w:gridCol w:w="2121"/>
        <w:gridCol w:w="2569"/>
      </w:tblGrid>
      <w:tr w:rsidR="0055258F" w:rsidRPr="00F37A47" w:rsidTr="0055258F">
        <w:tc>
          <w:tcPr>
            <w:tcW w:w="5000" w:type="pct"/>
            <w:gridSpan w:val="4"/>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b/>
                <w:iCs/>
                <w:sz w:val="24"/>
                <w:szCs w:val="24"/>
                <w:lang w:val="ru-RU"/>
              </w:rPr>
            </w:pPr>
            <w:r w:rsidRPr="008B354B">
              <w:rPr>
                <w:b/>
                <w:sz w:val="24"/>
                <w:szCs w:val="24"/>
              </w:rPr>
              <w:t>III</w:t>
            </w:r>
            <w:r w:rsidRPr="00FF755A">
              <w:rPr>
                <w:b/>
                <w:sz w:val="24"/>
                <w:szCs w:val="24"/>
                <w:lang w:val="ru-RU"/>
              </w:rPr>
              <w:t>.</w:t>
            </w:r>
            <w:r w:rsidRPr="008B354B">
              <w:rPr>
                <w:b/>
                <w:sz w:val="24"/>
                <w:szCs w:val="24"/>
              </w:rPr>
              <w:t> </w:t>
            </w:r>
            <w:r w:rsidRPr="00FF755A">
              <w:rPr>
                <w:b/>
                <w:sz w:val="24"/>
                <w:szCs w:val="24"/>
                <w:lang w:val="ru-RU"/>
              </w:rPr>
              <w:t xml:space="preserve">План профилактических мероприятий по предупреждению правонарушений среди несовершеннолетних </w:t>
            </w:r>
          </w:p>
        </w:tc>
      </w:tr>
      <w:tr w:rsidR="0055258F" w:rsidRPr="008B354B" w:rsidTr="0055258F">
        <w:tc>
          <w:tcPr>
            <w:tcW w:w="201"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1</w:t>
            </w:r>
          </w:p>
        </w:tc>
        <w:tc>
          <w:tcPr>
            <w:tcW w:w="2645"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rPr>
            </w:pPr>
            <w:r w:rsidRPr="00FF755A">
              <w:rPr>
                <w:sz w:val="24"/>
                <w:szCs w:val="24"/>
                <w:lang w:val="ru-RU"/>
              </w:rPr>
              <w:t xml:space="preserve">Корректировка информационного стенда </w:t>
            </w:r>
            <w:r w:rsidRPr="00FF755A">
              <w:rPr>
                <w:b/>
                <w:sz w:val="24"/>
                <w:szCs w:val="24"/>
                <w:lang w:val="ru-RU"/>
              </w:rPr>
              <w:t xml:space="preserve">«Права ребенка» </w:t>
            </w:r>
            <w:r w:rsidRPr="00FF755A">
              <w:rPr>
                <w:sz w:val="24"/>
                <w:szCs w:val="24"/>
                <w:lang w:val="ru-RU"/>
              </w:rPr>
              <w:t>(согласно п. 4 ст. 9 ФЗ № 124)</w:t>
            </w:r>
          </w:p>
        </w:tc>
        <w:tc>
          <w:tcPr>
            <w:tcW w:w="974"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сентябрь</w:t>
            </w:r>
          </w:p>
        </w:tc>
        <w:tc>
          <w:tcPr>
            <w:tcW w:w="1180"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 xml:space="preserve">Зам. директора по ВР </w:t>
            </w:r>
          </w:p>
        </w:tc>
      </w:tr>
      <w:tr w:rsidR="0055258F" w:rsidRPr="008B354B" w:rsidTr="0055258F">
        <w:tc>
          <w:tcPr>
            <w:tcW w:w="201"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lastRenderedPageBreak/>
              <w:t>2</w:t>
            </w:r>
          </w:p>
        </w:tc>
        <w:tc>
          <w:tcPr>
            <w:tcW w:w="2645"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eastAsia="ar-SA"/>
              </w:rPr>
            </w:pPr>
            <w:r w:rsidRPr="00FF755A">
              <w:rPr>
                <w:sz w:val="24"/>
                <w:szCs w:val="24"/>
                <w:lang w:val="ru-RU"/>
              </w:rPr>
              <w:t xml:space="preserve">Единый классный час </w:t>
            </w:r>
            <w:r w:rsidRPr="00FF755A">
              <w:rPr>
                <w:b/>
                <w:sz w:val="24"/>
                <w:szCs w:val="24"/>
                <w:lang w:val="ru-RU"/>
              </w:rPr>
              <w:t>«10 сентября – Всемирный день предотвращения самоубийств»</w:t>
            </w:r>
          </w:p>
        </w:tc>
        <w:tc>
          <w:tcPr>
            <w:tcW w:w="974"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lang w:eastAsia="ar-SA"/>
              </w:rPr>
            </w:pPr>
            <w:r w:rsidRPr="008B354B">
              <w:rPr>
                <w:sz w:val="24"/>
                <w:szCs w:val="24"/>
              </w:rPr>
              <w:t>11 сентября</w:t>
            </w:r>
          </w:p>
          <w:p w:rsidR="0055258F" w:rsidRPr="008B354B" w:rsidRDefault="0055258F" w:rsidP="0055258F">
            <w:pPr>
              <w:pStyle w:val="a5"/>
              <w:rPr>
                <w:sz w:val="24"/>
                <w:szCs w:val="24"/>
                <w:lang w:eastAsia="ar-SA"/>
              </w:rPr>
            </w:pPr>
            <w:r w:rsidRPr="008B354B">
              <w:rPr>
                <w:sz w:val="24"/>
                <w:szCs w:val="24"/>
              </w:rPr>
              <w:t>7-11 классы</w:t>
            </w:r>
          </w:p>
        </w:tc>
        <w:tc>
          <w:tcPr>
            <w:tcW w:w="1180"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lang w:eastAsia="ar-SA"/>
              </w:rPr>
            </w:pPr>
            <w:r w:rsidRPr="008B354B">
              <w:rPr>
                <w:sz w:val="24"/>
                <w:szCs w:val="24"/>
              </w:rPr>
              <w:t>Классные руководители</w:t>
            </w:r>
          </w:p>
        </w:tc>
      </w:tr>
      <w:tr w:rsidR="0055258F" w:rsidRPr="008B354B" w:rsidTr="0055258F">
        <w:tc>
          <w:tcPr>
            <w:tcW w:w="201"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3</w:t>
            </w:r>
          </w:p>
        </w:tc>
        <w:tc>
          <w:tcPr>
            <w:tcW w:w="2645"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b/>
                <w:sz w:val="24"/>
                <w:szCs w:val="24"/>
                <w:lang w:val="ru-RU" w:eastAsia="ar-SA"/>
              </w:rPr>
            </w:pPr>
            <w:r w:rsidRPr="00FF755A">
              <w:rPr>
                <w:sz w:val="24"/>
                <w:szCs w:val="24"/>
                <w:lang w:val="ru-RU"/>
              </w:rPr>
              <w:t xml:space="preserve">Мероприятия в рамках </w:t>
            </w:r>
            <w:r w:rsidRPr="00FF755A">
              <w:rPr>
                <w:b/>
                <w:sz w:val="24"/>
                <w:szCs w:val="24"/>
                <w:lang w:val="ru-RU"/>
              </w:rPr>
              <w:t>Недели безопасности</w:t>
            </w:r>
          </w:p>
          <w:p w:rsidR="0055258F" w:rsidRPr="00FF755A" w:rsidRDefault="0055258F" w:rsidP="0055258F">
            <w:pPr>
              <w:pStyle w:val="a5"/>
              <w:rPr>
                <w:b/>
                <w:i/>
                <w:sz w:val="24"/>
                <w:szCs w:val="24"/>
                <w:lang w:val="ru-RU"/>
              </w:rPr>
            </w:pPr>
            <w:r w:rsidRPr="00FF755A">
              <w:rPr>
                <w:i/>
                <w:sz w:val="24"/>
                <w:szCs w:val="24"/>
                <w:lang w:val="ru-RU"/>
              </w:rPr>
              <w:t>Информирование всех участников образовательного процесса о работе единого всероссийского телефона доверия, телефона «Горячая линия» в корпусе (информация размещена на информационном стенде «Права ребенка» в корпусе, на официальном сайте корпуса) в рамках классных часов «К кому обратиться за помощью?», родительских собраний</w:t>
            </w:r>
          </w:p>
          <w:p w:rsidR="0055258F" w:rsidRPr="00FF755A" w:rsidRDefault="0055258F" w:rsidP="0055258F">
            <w:pPr>
              <w:pStyle w:val="a5"/>
              <w:rPr>
                <w:sz w:val="24"/>
                <w:szCs w:val="24"/>
                <w:lang w:val="ru-RU"/>
              </w:rPr>
            </w:pPr>
            <w:r w:rsidRPr="00FF755A">
              <w:rPr>
                <w:sz w:val="24"/>
                <w:szCs w:val="24"/>
                <w:lang w:val="ru-RU"/>
              </w:rPr>
              <w:t xml:space="preserve">День профилактики </w:t>
            </w:r>
          </w:p>
          <w:p w:rsidR="0055258F" w:rsidRPr="00FF755A" w:rsidRDefault="0055258F" w:rsidP="0055258F">
            <w:pPr>
              <w:pStyle w:val="a5"/>
              <w:rPr>
                <w:sz w:val="24"/>
                <w:szCs w:val="24"/>
                <w:lang w:val="ru-RU"/>
              </w:rPr>
            </w:pPr>
            <w:r w:rsidRPr="00FF755A">
              <w:rPr>
                <w:sz w:val="24"/>
                <w:szCs w:val="24"/>
                <w:lang w:val="ru-RU"/>
              </w:rPr>
              <w:t>-«Безопасность школьника дома, на улице, в школе»</w:t>
            </w:r>
          </w:p>
          <w:p w:rsidR="0055258F" w:rsidRPr="00FF755A" w:rsidRDefault="0055258F" w:rsidP="0055258F">
            <w:pPr>
              <w:pStyle w:val="a5"/>
              <w:rPr>
                <w:sz w:val="24"/>
                <w:szCs w:val="24"/>
                <w:lang w:val="ru-RU" w:eastAsia="ar-SA"/>
              </w:rPr>
            </w:pPr>
            <w:r w:rsidRPr="00FF755A">
              <w:rPr>
                <w:sz w:val="24"/>
                <w:szCs w:val="24"/>
                <w:lang w:val="ru-RU"/>
              </w:rPr>
              <w:t>-«Безопасный Интернет. Правила поведения в Интернете» (в рамках уроков информатики)</w:t>
            </w:r>
          </w:p>
        </w:tc>
        <w:tc>
          <w:tcPr>
            <w:tcW w:w="974"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lang w:eastAsia="ar-SA"/>
              </w:rPr>
            </w:pPr>
            <w:r w:rsidRPr="008B354B">
              <w:rPr>
                <w:sz w:val="24"/>
                <w:szCs w:val="24"/>
              </w:rPr>
              <w:t>26 – 30 сентября</w:t>
            </w:r>
          </w:p>
          <w:p w:rsidR="0055258F" w:rsidRPr="008B354B" w:rsidRDefault="0055258F" w:rsidP="0055258F">
            <w:pPr>
              <w:pStyle w:val="a5"/>
              <w:rPr>
                <w:sz w:val="24"/>
                <w:szCs w:val="24"/>
                <w:lang w:eastAsia="ar-SA"/>
              </w:rPr>
            </w:pPr>
            <w:r w:rsidRPr="008B354B">
              <w:rPr>
                <w:sz w:val="24"/>
                <w:szCs w:val="24"/>
              </w:rPr>
              <w:t>7-11 классы</w:t>
            </w:r>
          </w:p>
        </w:tc>
        <w:tc>
          <w:tcPr>
            <w:tcW w:w="1180"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eastAsia="ar-SA"/>
              </w:rPr>
            </w:pPr>
            <w:r w:rsidRPr="00FF755A">
              <w:rPr>
                <w:sz w:val="24"/>
                <w:szCs w:val="24"/>
                <w:lang w:val="ru-RU"/>
              </w:rPr>
              <w:t>Заместитель директора по БиСП</w:t>
            </w:r>
          </w:p>
          <w:p w:rsidR="0055258F" w:rsidRPr="00FF755A" w:rsidRDefault="0055258F" w:rsidP="0055258F">
            <w:pPr>
              <w:pStyle w:val="a5"/>
              <w:rPr>
                <w:sz w:val="24"/>
                <w:szCs w:val="24"/>
                <w:lang w:val="ru-RU"/>
              </w:rPr>
            </w:pPr>
            <w:r w:rsidRPr="00FF755A">
              <w:rPr>
                <w:sz w:val="24"/>
                <w:szCs w:val="24"/>
                <w:lang w:val="ru-RU"/>
              </w:rPr>
              <w:t xml:space="preserve">Преподаватель ОБЖ </w:t>
            </w:r>
          </w:p>
          <w:p w:rsidR="0055258F" w:rsidRPr="008B354B" w:rsidRDefault="0055258F" w:rsidP="0055258F">
            <w:pPr>
              <w:pStyle w:val="a5"/>
              <w:rPr>
                <w:sz w:val="24"/>
                <w:szCs w:val="24"/>
                <w:lang w:eastAsia="ar-SA"/>
              </w:rPr>
            </w:pPr>
            <w:r w:rsidRPr="008B354B">
              <w:rPr>
                <w:sz w:val="24"/>
                <w:szCs w:val="24"/>
              </w:rPr>
              <w:t>Учитель информатики</w:t>
            </w:r>
          </w:p>
        </w:tc>
      </w:tr>
      <w:tr w:rsidR="0055258F" w:rsidRPr="00F37A47" w:rsidTr="0055258F">
        <w:tc>
          <w:tcPr>
            <w:tcW w:w="201"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4</w:t>
            </w:r>
          </w:p>
        </w:tc>
        <w:tc>
          <w:tcPr>
            <w:tcW w:w="2645"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eastAsia="ar-SA"/>
              </w:rPr>
            </w:pPr>
            <w:r w:rsidRPr="00FF755A">
              <w:rPr>
                <w:sz w:val="24"/>
                <w:szCs w:val="24"/>
                <w:lang w:val="ru-RU"/>
              </w:rPr>
              <w:t xml:space="preserve">Классные часы, беседы, лекции с просмотром видеофильмов </w:t>
            </w:r>
          </w:p>
          <w:p w:rsidR="0055258F" w:rsidRPr="00FF755A" w:rsidRDefault="0055258F" w:rsidP="0055258F">
            <w:pPr>
              <w:pStyle w:val="a5"/>
              <w:rPr>
                <w:sz w:val="24"/>
                <w:szCs w:val="24"/>
                <w:highlight w:val="yellow"/>
                <w:lang w:val="ru-RU" w:eastAsia="ar-SA"/>
              </w:rPr>
            </w:pPr>
            <w:r w:rsidRPr="00FF755A">
              <w:rPr>
                <w:sz w:val="24"/>
                <w:szCs w:val="24"/>
                <w:lang w:val="ru-RU"/>
              </w:rPr>
              <w:t xml:space="preserve">«Об ответственности несовершеннолетних за правонарушения и преступления в сфере незаконного оборота наркотиков» в рамках </w:t>
            </w:r>
            <w:r w:rsidRPr="00FF755A">
              <w:rPr>
                <w:b/>
                <w:sz w:val="24"/>
                <w:szCs w:val="24"/>
                <w:lang w:val="ru-RU"/>
              </w:rPr>
              <w:t>межведомственной комплексной оперативно-профилактической акции</w:t>
            </w:r>
            <w:r w:rsidRPr="00FF755A">
              <w:rPr>
                <w:sz w:val="24"/>
                <w:szCs w:val="24"/>
                <w:lang w:val="ru-RU"/>
              </w:rPr>
              <w:t xml:space="preserve"> </w:t>
            </w:r>
            <w:r w:rsidRPr="00FF755A">
              <w:rPr>
                <w:b/>
                <w:sz w:val="24"/>
                <w:szCs w:val="24"/>
                <w:lang w:val="ru-RU"/>
              </w:rPr>
              <w:t>«Дети России»</w:t>
            </w:r>
          </w:p>
        </w:tc>
        <w:tc>
          <w:tcPr>
            <w:tcW w:w="974"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lang w:eastAsia="ar-SA"/>
              </w:rPr>
            </w:pPr>
            <w:r w:rsidRPr="008B354B">
              <w:rPr>
                <w:sz w:val="24"/>
                <w:szCs w:val="24"/>
              </w:rPr>
              <w:t>сентябрь</w:t>
            </w:r>
          </w:p>
          <w:p w:rsidR="0055258F" w:rsidRPr="008B354B" w:rsidRDefault="0055258F" w:rsidP="0055258F">
            <w:pPr>
              <w:pStyle w:val="a5"/>
              <w:rPr>
                <w:sz w:val="24"/>
                <w:szCs w:val="24"/>
                <w:lang w:eastAsia="ar-SA"/>
              </w:rPr>
            </w:pPr>
            <w:r w:rsidRPr="008B354B">
              <w:rPr>
                <w:sz w:val="24"/>
                <w:szCs w:val="24"/>
              </w:rPr>
              <w:t>7-11 классы</w:t>
            </w:r>
          </w:p>
        </w:tc>
        <w:tc>
          <w:tcPr>
            <w:tcW w:w="1180"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eastAsia="ar-SA"/>
              </w:rPr>
            </w:pPr>
            <w:r w:rsidRPr="00FF755A">
              <w:rPr>
                <w:sz w:val="24"/>
                <w:szCs w:val="24"/>
                <w:lang w:val="ru-RU"/>
              </w:rPr>
              <w:t xml:space="preserve">Заместитель директора по ВР </w:t>
            </w:r>
          </w:p>
          <w:p w:rsidR="0055258F" w:rsidRPr="00FF755A" w:rsidRDefault="0055258F" w:rsidP="0055258F">
            <w:pPr>
              <w:pStyle w:val="a5"/>
              <w:rPr>
                <w:sz w:val="24"/>
                <w:szCs w:val="24"/>
                <w:lang w:val="ru-RU" w:eastAsia="ar-SA"/>
              </w:rPr>
            </w:pPr>
            <w:r w:rsidRPr="00FF755A">
              <w:rPr>
                <w:sz w:val="24"/>
                <w:szCs w:val="24"/>
                <w:lang w:val="ru-RU"/>
              </w:rPr>
              <w:t>(с участием специалистов учреждений профилактики)</w:t>
            </w:r>
          </w:p>
        </w:tc>
      </w:tr>
      <w:tr w:rsidR="0055258F" w:rsidRPr="00F37A47" w:rsidTr="0055258F">
        <w:tc>
          <w:tcPr>
            <w:tcW w:w="201"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5</w:t>
            </w:r>
          </w:p>
        </w:tc>
        <w:tc>
          <w:tcPr>
            <w:tcW w:w="2645"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eastAsia="ar-SA"/>
              </w:rPr>
            </w:pPr>
            <w:r w:rsidRPr="00FF755A">
              <w:rPr>
                <w:sz w:val="24"/>
                <w:szCs w:val="24"/>
                <w:lang w:val="ru-RU"/>
              </w:rPr>
              <w:t xml:space="preserve">Мероприятия в рамках Месячника безопасности дорожно-транспортного движения детей и взрослых </w:t>
            </w:r>
          </w:p>
          <w:p w:rsidR="0055258F" w:rsidRPr="00FF755A" w:rsidRDefault="0055258F" w:rsidP="0055258F">
            <w:pPr>
              <w:pStyle w:val="a5"/>
              <w:rPr>
                <w:sz w:val="24"/>
                <w:szCs w:val="24"/>
                <w:lang w:val="ru-RU" w:eastAsia="ar-SA"/>
              </w:rPr>
            </w:pPr>
            <w:r w:rsidRPr="00FF755A">
              <w:rPr>
                <w:i/>
                <w:sz w:val="24"/>
                <w:szCs w:val="24"/>
                <w:lang w:val="ru-RU"/>
              </w:rPr>
              <w:t>(Инструктивные занятия по изучению правил дорожного движения; классные часы «Улица и пешеходы», «Где и как безопасно переходить дорогу», «Знай и выполняй правила дорожного движения»; Уроки-презентации «Основной принцип безопасности пешехода» в рамках уроков ОБЖ)</w:t>
            </w:r>
          </w:p>
        </w:tc>
        <w:tc>
          <w:tcPr>
            <w:tcW w:w="974"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lang w:eastAsia="ar-SA"/>
              </w:rPr>
            </w:pPr>
            <w:r w:rsidRPr="008B354B">
              <w:rPr>
                <w:sz w:val="24"/>
                <w:szCs w:val="24"/>
              </w:rPr>
              <w:t>в течение сентября</w:t>
            </w:r>
          </w:p>
          <w:p w:rsidR="0055258F" w:rsidRPr="008B354B" w:rsidRDefault="0055258F" w:rsidP="0055258F">
            <w:pPr>
              <w:pStyle w:val="a5"/>
              <w:rPr>
                <w:sz w:val="24"/>
                <w:szCs w:val="24"/>
                <w:lang w:eastAsia="ar-SA"/>
              </w:rPr>
            </w:pPr>
            <w:r w:rsidRPr="008B354B">
              <w:rPr>
                <w:sz w:val="24"/>
                <w:szCs w:val="24"/>
              </w:rPr>
              <w:t>7-11 классы</w:t>
            </w:r>
          </w:p>
        </w:tc>
        <w:tc>
          <w:tcPr>
            <w:tcW w:w="1180"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eastAsia="ar-SA"/>
              </w:rPr>
            </w:pPr>
            <w:r w:rsidRPr="00FF755A">
              <w:rPr>
                <w:sz w:val="24"/>
                <w:szCs w:val="24"/>
                <w:lang w:val="ru-RU"/>
              </w:rPr>
              <w:t>Заместитель директора по БиСП</w:t>
            </w:r>
          </w:p>
          <w:p w:rsidR="0055258F" w:rsidRPr="00FF755A" w:rsidRDefault="0055258F" w:rsidP="0055258F">
            <w:pPr>
              <w:pStyle w:val="a5"/>
              <w:rPr>
                <w:sz w:val="24"/>
                <w:szCs w:val="24"/>
                <w:lang w:val="ru-RU" w:eastAsia="ar-SA"/>
              </w:rPr>
            </w:pPr>
            <w:r w:rsidRPr="00FF755A">
              <w:rPr>
                <w:sz w:val="24"/>
                <w:szCs w:val="24"/>
                <w:lang w:val="ru-RU"/>
              </w:rPr>
              <w:t>(с участием сотрудников ОГИБДД УМВД России по ЗАТО Северск)</w:t>
            </w:r>
          </w:p>
        </w:tc>
      </w:tr>
      <w:tr w:rsidR="0055258F" w:rsidRPr="008B354B" w:rsidTr="0055258F">
        <w:tc>
          <w:tcPr>
            <w:tcW w:w="201"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6</w:t>
            </w:r>
          </w:p>
        </w:tc>
        <w:tc>
          <w:tcPr>
            <w:tcW w:w="2645"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eastAsia="ar-SA"/>
              </w:rPr>
            </w:pPr>
            <w:r w:rsidRPr="00FF755A">
              <w:rPr>
                <w:sz w:val="24"/>
                <w:szCs w:val="24"/>
                <w:lang w:val="ru-RU"/>
              </w:rPr>
              <w:t xml:space="preserve">Взаимодействие с </w:t>
            </w:r>
            <w:r w:rsidRPr="00FF755A">
              <w:rPr>
                <w:color w:val="000000"/>
                <w:sz w:val="24"/>
                <w:szCs w:val="24"/>
                <w:bdr w:val="none" w:sz="0" w:space="0" w:color="auto" w:frame="1"/>
                <w:lang w:val="ru-RU"/>
              </w:rPr>
              <w:t xml:space="preserve">инспектором ОДН ОУУПиПДН УМВД Росси по ЗАТО Северск </w:t>
            </w:r>
            <w:r w:rsidRPr="00FF755A">
              <w:rPr>
                <w:sz w:val="24"/>
                <w:szCs w:val="24"/>
                <w:lang w:val="ru-RU"/>
              </w:rPr>
              <w:t>для принятия мер по социальной защите и поддержке учащихся, планирование работы</w:t>
            </w:r>
          </w:p>
        </w:tc>
        <w:tc>
          <w:tcPr>
            <w:tcW w:w="974"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lang w:eastAsia="ar-SA"/>
              </w:rPr>
            </w:pPr>
            <w:r w:rsidRPr="008B354B">
              <w:rPr>
                <w:sz w:val="24"/>
                <w:szCs w:val="24"/>
              </w:rPr>
              <w:t>сентябрь</w:t>
            </w:r>
          </w:p>
        </w:tc>
        <w:tc>
          <w:tcPr>
            <w:tcW w:w="1180"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rPr>
            </w:pPr>
            <w:r w:rsidRPr="00FF755A">
              <w:rPr>
                <w:sz w:val="24"/>
                <w:szCs w:val="24"/>
                <w:lang w:val="ru-RU"/>
              </w:rPr>
              <w:t xml:space="preserve">Зам. директора по ВР </w:t>
            </w:r>
          </w:p>
          <w:p w:rsidR="0055258F" w:rsidRPr="00FF755A" w:rsidRDefault="0055258F" w:rsidP="0055258F">
            <w:pPr>
              <w:pStyle w:val="a5"/>
              <w:rPr>
                <w:sz w:val="24"/>
                <w:szCs w:val="24"/>
                <w:lang w:val="ru-RU" w:eastAsia="ar-SA"/>
              </w:rPr>
            </w:pPr>
            <w:r w:rsidRPr="00FF755A">
              <w:rPr>
                <w:sz w:val="24"/>
                <w:szCs w:val="24"/>
                <w:lang w:val="ru-RU"/>
              </w:rPr>
              <w:t>Социальный педагог</w:t>
            </w:r>
          </w:p>
          <w:p w:rsidR="0055258F" w:rsidRPr="008B354B" w:rsidRDefault="0055258F" w:rsidP="0055258F">
            <w:pPr>
              <w:pStyle w:val="a5"/>
              <w:rPr>
                <w:sz w:val="24"/>
                <w:szCs w:val="24"/>
                <w:lang w:eastAsia="ar-SA"/>
              </w:rPr>
            </w:pPr>
            <w:r w:rsidRPr="008B354B">
              <w:rPr>
                <w:sz w:val="24"/>
                <w:szCs w:val="24"/>
              </w:rPr>
              <w:t>Инспектор ОДН</w:t>
            </w:r>
          </w:p>
        </w:tc>
      </w:tr>
      <w:tr w:rsidR="0055258F" w:rsidRPr="008B354B" w:rsidTr="0055258F">
        <w:tc>
          <w:tcPr>
            <w:tcW w:w="201"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7</w:t>
            </w:r>
          </w:p>
        </w:tc>
        <w:tc>
          <w:tcPr>
            <w:tcW w:w="2645" w:type="pct"/>
            <w:tcBorders>
              <w:top w:val="single" w:sz="4" w:space="0" w:color="auto"/>
              <w:left w:val="single" w:sz="4" w:space="0" w:color="auto"/>
              <w:bottom w:val="single" w:sz="4" w:space="0" w:color="auto"/>
              <w:right w:val="single" w:sz="4" w:space="0" w:color="auto"/>
            </w:tcBorders>
          </w:tcPr>
          <w:p w:rsidR="0055258F" w:rsidRPr="00FF755A" w:rsidRDefault="0055258F" w:rsidP="0055258F">
            <w:pPr>
              <w:pStyle w:val="a5"/>
              <w:rPr>
                <w:sz w:val="24"/>
                <w:szCs w:val="24"/>
                <w:lang w:val="ru-RU" w:eastAsia="ar-SA"/>
              </w:rPr>
            </w:pPr>
            <w:r w:rsidRPr="00FF755A">
              <w:rPr>
                <w:sz w:val="24"/>
                <w:szCs w:val="24"/>
                <w:lang w:val="ru-RU"/>
              </w:rPr>
              <w:t>Информационные часы Цикл классных часов, бесед, часов общения антинаркотической направленности «Что ты знаешь о наркотиках?», «Как ты поступишь, если…?», «Наркотики и детство»</w:t>
            </w:r>
          </w:p>
          <w:p w:rsidR="0055258F" w:rsidRPr="00FF755A" w:rsidRDefault="0055258F" w:rsidP="0055258F">
            <w:pPr>
              <w:pStyle w:val="a5"/>
              <w:rPr>
                <w:sz w:val="24"/>
                <w:szCs w:val="24"/>
                <w:lang w:val="ru-RU" w:eastAsia="ar-SA"/>
              </w:rPr>
            </w:pPr>
          </w:p>
        </w:tc>
        <w:tc>
          <w:tcPr>
            <w:tcW w:w="974" w:type="pct"/>
            <w:tcBorders>
              <w:top w:val="single" w:sz="4" w:space="0" w:color="auto"/>
              <w:left w:val="single" w:sz="4" w:space="0" w:color="auto"/>
              <w:bottom w:val="single" w:sz="4" w:space="0" w:color="auto"/>
              <w:right w:val="single" w:sz="4" w:space="0" w:color="auto"/>
            </w:tcBorders>
          </w:tcPr>
          <w:p w:rsidR="0055258F" w:rsidRPr="008B354B" w:rsidRDefault="0055258F" w:rsidP="0055258F">
            <w:pPr>
              <w:pStyle w:val="a5"/>
              <w:rPr>
                <w:sz w:val="24"/>
                <w:szCs w:val="24"/>
              </w:rPr>
            </w:pPr>
            <w:r w:rsidRPr="008B354B">
              <w:rPr>
                <w:sz w:val="24"/>
                <w:szCs w:val="24"/>
              </w:rPr>
              <w:t>сентябрь</w:t>
            </w:r>
          </w:p>
          <w:p w:rsidR="0055258F" w:rsidRPr="008B354B" w:rsidRDefault="0055258F" w:rsidP="0055258F">
            <w:pPr>
              <w:pStyle w:val="a5"/>
              <w:rPr>
                <w:sz w:val="24"/>
                <w:szCs w:val="24"/>
              </w:rPr>
            </w:pPr>
            <w:r w:rsidRPr="008B354B">
              <w:rPr>
                <w:sz w:val="24"/>
                <w:szCs w:val="24"/>
              </w:rPr>
              <w:t>7-11 классы</w:t>
            </w:r>
          </w:p>
          <w:p w:rsidR="0055258F" w:rsidRPr="008B354B" w:rsidRDefault="0055258F" w:rsidP="0055258F">
            <w:pPr>
              <w:pStyle w:val="a5"/>
              <w:rPr>
                <w:sz w:val="24"/>
                <w:szCs w:val="24"/>
              </w:rPr>
            </w:pPr>
          </w:p>
        </w:tc>
        <w:tc>
          <w:tcPr>
            <w:tcW w:w="1180"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rPr>
            </w:pPr>
            <w:r w:rsidRPr="00FF755A">
              <w:rPr>
                <w:sz w:val="24"/>
                <w:szCs w:val="24"/>
                <w:lang w:val="ru-RU"/>
              </w:rPr>
              <w:t xml:space="preserve">Зам. директора по ВР </w:t>
            </w:r>
          </w:p>
          <w:p w:rsidR="0055258F" w:rsidRPr="00FF755A" w:rsidRDefault="0055258F" w:rsidP="0055258F">
            <w:pPr>
              <w:pStyle w:val="a5"/>
              <w:rPr>
                <w:sz w:val="24"/>
                <w:szCs w:val="24"/>
                <w:lang w:val="ru-RU"/>
              </w:rPr>
            </w:pPr>
            <w:r w:rsidRPr="00FF755A">
              <w:rPr>
                <w:sz w:val="24"/>
                <w:szCs w:val="24"/>
                <w:lang w:val="ru-RU"/>
              </w:rPr>
              <w:t>Соц. педагог, Воспитатели</w:t>
            </w:r>
          </w:p>
          <w:p w:rsidR="0055258F" w:rsidRPr="008B354B" w:rsidRDefault="0055258F" w:rsidP="0055258F">
            <w:pPr>
              <w:pStyle w:val="a5"/>
              <w:rPr>
                <w:sz w:val="24"/>
                <w:szCs w:val="24"/>
              </w:rPr>
            </w:pPr>
            <w:r w:rsidRPr="008B354B">
              <w:rPr>
                <w:sz w:val="24"/>
                <w:szCs w:val="24"/>
              </w:rPr>
              <w:t>Кл. руководители</w:t>
            </w:r>
          </w:p>
        </w:tc>
      </w:tr>
      <w:tr w:rsidR="0055258F" w:rsidRPr="008B354B" w:rsidTr="0055258F">
        <w:tc>
          <w:tcPr>
            <w:tcW w:w="201"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8</w:t>
            </w:r>
          </w:p>
        </w:tc>
        <w:tc>
          <w:tcPr>
            <w:tcW w:w="2645"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eastAsia="ar-SA"/>
              </w:rPr>
            </w:pPr>
            <w:r w:rsidRPr="00FF755A">
              <w:rPr>
                <w:sz w:val="24"/>
                <w:szCs w:val="24"/>
                <w:lang w:val="ru-RU"/>
              </w:rPr>
              <w:t>Психодиагностика адаптации, депрессивности, склонности к отклоняющемуся поведению вновь прибывших воспитанников</w:t>
            </w:r>
          </w:p>
        </w:tc>
        <w:tc>
          <w:tcPr>
            <w:tcW w:w="974"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eastAsia="ar-SA"/>
              </w:rPr>
            </w:pPr>
            <w:r w:rsidRPr="00FF755A">
              <w:rPr>
                <w:sz w:val="24"/>
                <w:szCs w:val="24"/>
                <w:lang w:val="ru-RU"/>
              </w:rPr>
              <w:t>сентябрь</w:t>
            </w:r>
          </w:p>
          <w:p w:rsidR="0055258F" w:rsidRPr="00FF755A" w:rsidRDefault="0055258F" w:rsidP="0055258F">
            <w:pPr>
              <w:pStyle w:val="a5"/>
              <w:rPr>
                <w:sz w:val="24"/>
                <w:szCs w:val="24"/>
                <w:lang w:val="ru-RU" w:eastAsia="ar-SA"/>
              </w:rPr>
            </w:pPr>
            <w:r w:rsidRPr="00FF755A">
              <w:rPr>
                <w:sz w:val="24"/>
                <w:szCs w:val="24"/>
                <w:lang w:val="ru-RU"/>
              </w:rPr>
              <w:t>7-ые кл., вновь прибывшие воспитанники</w:t>
            </w:r>
          </w:p>
        </w:tc>
        <w:tc>
          <w:tcPr>
            <w:tcW w:w="1180"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lang w:eastAsia="ar-SA"/>
              </w:rPr>
            </w:pPr>
            <w:r w:rsidRPr="008B354B">
              <w:rPr>
                <w:sz w:val="24"/>
                <w:szCs w:val="24"/>
              </w:rPr>
              <w:t>Педагог-психолог</w:t>
            </w:r>
          </w:p>
        </w:tc>
      </w:tr>
      <w:tr w:rsidR="0055258F" w:rsidRPr="00F37A47" w:rsidTr="0055258F">
        <w:tc>
          <w:tcPr>
            <w:tcW w:w="201"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lastRenderedPageBreak/>
              <w:t>9</w:t>
            </w:r>
          </w:p>
        </w:tc>
        <w:tc>
          <w:tcPr>
            <w:tcW w:w="2645"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eastAsia="ar-SA"/>
              </w:rPr>
            </w:pPr>
            <w:r w:rsidRPr="00FF755A">
              <w:rPr>
                <w:sz w:val="24"/>
                <w:szCs w:val="24"/>
                <w:lang w:val="ru-RU"/>
              </w:rPr>
              <w:t>Арттерапевтические адаптационные занятия для стабилизации эмоционального состояния обучающихся 7-х классов</w:t>
            </w:r>
          </w:p>
        </w:tc>
        <w:tc>
          <w:tcPr>
            <w:tcW w:w="974"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lang w:eastAsia="ar-SA"/>
              </w:rPr>
            </w:pPr>
            <w:r w:rsidRPr="008B354B">
              <w:rPr>
                <w:sz w:val="24"/>
                <w:szCs w:val="24"/>
              </w:rPr>
              <w:t>Сентябрь- декабрь</w:t>
            </w:r>
          </w:p>
        </w:tc>
        <w:tc>
          <w:tcPr>
            <w:tcW w:w="1180"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eastAsia="ar-SA"/>
              </w:rPr>
            </w:pPr>
            <w:r w:rsidRPr="00FF755A">
              <w:rPr>
                <w:sz w:val="24"/>
                <w:szCs w:val="24"/>
                <w:lang w:val="ru-RU"/>
              </w:rPr>
              <w:t>Педагог-психолог</w:t>
            </w:r>
          </w:p>
          <w:p w:rsidR="0055258F" w:rsidRPr="00FF755A" w:rsidRDefault="0055258F" w:rsidP="0055258F">
            <w:pPr>
              <w:pStyle w:val="a5"/>
              <w:rPr>
                <w:sz w:val="24"/>
                <w:szCs w:val="24"/>
                <w:lang w:val="ru-RU" w:eastAsia="ar-SA"/>
              </w:rPr>
            </w:pPr>
            <w:r w:rsidRPr="00FF755A">
              <w:rPr>
                <w:sz w:val="24"/>
                <w:szCs w:val="24"/>
                <w:lang w:val="ru-RU"/>
              </w:rPr>
              <w:t>Руководитель изостудии «Соцветие»</w:t>
            </w:r>
          </w:p>
        </w:tc>
      </w:tr>
    </w:tbl>
    <w:p w:rsidR="0055258F" w:rsidRPr="00FF755A" w:rsidRDefault="0055258F" w:rsidP="0055258F">
      <w:pPr>
        <w:pStyle w:val="a5"/>
        <w:rPr>
          <w:b/>
          <w:sz w:val="24"/>
          <w:szCs w:val="24"/>
          <w:lang w:val="ru-RU"/>
        </w:rPr>
      </w:pPr>
    </w:p>
    <w:p w:rsidR="0055258F" w:rsidRPr="008B354B" w:rsidRDefault="0055258F" w:rsidP="0055258F">
      <w:pPr>
        <w:pStyle w:val="a5"/>
        <w:rPr>
          <w:b/>
          <w:sz w:val="24"/>
          <w:szCs w:val="24"/>
        </w:rPr>
      </w:pPr>
      <w:r w:rsidRPr="008B354B">
        <w:rPr>
          <w:b/>
          <w:sz w:val="24"/>
          <w:szCs w:val="24"/>
        </w:rPr>
        <w:t>ОКТЯБРЬ, 2017</w:t>
      </w:r>
    </w:p>
    <w:tbl>
      <w:tblPr>
        <w:tblW w:w="10545" w:type="dxa"/>
        <w:tblInd w:w="-743" w:type="dxa"/>
        <w:tblLayout w:type="fixed"/>
        <w:tblLook w:val="04A0"/>
      </w:tblPr>
      <w:tblGrid>
        <w:gridCol w:w="568"/>
        <w:gridCol w:w="104"/>
        <w:gridCol w:w="5401"/>
        <w:gridCol w:w="1980"/>
        <w:gridCol w:w="2492"/>
      </w:tblGrid>
      <w:tr w:rsidR="0055258F" w:rsidRPr="008B354B" w:rsidTr="0055258F">
        <w:tc>
          <w:tcPr>
            <w:tcW w:w="567"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b/>
                <w:sz w:val="24"/>
                <w:szCs w:val="24"/>
                <w:lang w:eastAsia="ar-SA"/>
              </w:rPr>
            </w:pPr>
            <w:r w:rsidRPr="008B354B">
              <w:rPr>
                <w:b/>
                <w:sz w:val="24"/>
                <w:szCs w:val="24"/>
              </w:rPr>
              <w:t>№</w:t>
            </w:r>
          </w:p>
        </w:tc>
        <w:tc>
          <w:tcPr>
            <w:tcW w:w="5504" w:type="dxa"/>
            <w:gridSpan w:val="2"/>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b/>
                <w:sz w:val="24"/>
                <w:szCs w:val="24"/>
                <w:lang w:eastAsia="ar-SA"/>
              </w:rPr>
            </w:pPr>
            <w:r w:rsidRPr="008B354B">
              <w:rPr>
                <w:b/>
                <w:sz w:val="24"/>
                <w:szCs w:val="24"/>
              </w:rPr>
              <w:t>Виды мероприятий, содержание работы</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b/>
                <w:sz w:val="24"/>
                <w:szCs w:val="24"/>
                <w:lang w:eastAsia="ar-SA"/>
              </w:rPr>
            </w:pPr>
            <w:r w:rsidRPr="008B354B">
              <w:rPr>
                <w:b/>
                <w:sz w:val="24"/>
                <w:szCs w:val="24"/>
              </w:rPr>
              <w:t>Сроки проведения</w:t>
            </w:r>
          </w:p>
          <w:p w:rsidR="0055258F" w:rsidRPr="008B354B" w:rsidRDefault="0055258F" w:rsidP="0055258F">
            <w:pPr>
              <w:pStyle w:val="a5"/>
              <w:rPr>
                <w:b/>
                <w:sz w:val="24"/>
                <w:szCs w:val="24"/>
                <w:lang w:eastAsia="ar-SA"/>
              </w:rPr>
            </w:pPr>
            <w:r w:rsidRPr="008B354B">
              <w:rPr>
                <w:b/>
                <w:sz w:val="24"/>
                <w:szCs w:val="24"/>
              </w:rPr>
              <w:t>участники</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b/>
                <w:sz w:val="24"/>
                <w:szCs w:val="24"/>
                <w:lang w:eastAsia="ar-SA"/>
              </w:rPr>
            </w:pPr>
            <w:r w:rsidRPr="008B354B">
              <w:rPr>
                <w:b/>
                <w:sz w:val="24"/>
                <w:szCs w:val="24"/>
              </w:rPr>
              <w:t>Ответственные за проведение</w:t>
            </w:r>
          </w:p>
        </w:tc>
      </w:tr>
      <w:tr w:rsidR="0055258F" w:rsidRPr="008B354B" w:rsidTr="0055258F">
        <w:tc>
          <w:tcPr>
            <w:tcW w:w="567"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p>
        </w:tc>
        <w:tc>
          <w:tcPr>
            <w:tcW w:w="9976" w:type="dxa"/>
            <w:gridSpan w:val="4"/>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b/>
                <w:sz w:val="24"/>
                <w:szCs w:val="24"/>
                <w:lang w:eastAsia="ar-SA"/>
              </w:rPr>
            </w:pPr>
            <w:r w:rsidRPr="008B354B">
              <w:rPr>
                <w:b/>
                <w:sz w:val="24"/>
                <w:szCs w:val="24"/>
              </w:rPr>
              <w:t>I. Общекорпусные мероприятия</w:t>
            </w:r>
          </w:p>
        </w:tc>
      </w:tr>
      <w:tr w:rsidR="0055258F" w:rsidRPr="008B354B" w:rsidTr="0055258F">
        <w:tc>
          <w:tcPr>
            <w:tcW w:w="567"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w:t>
            </w:r>
          </w:p>
        </w:tc>
        <w:tc>
          <w:tcPr>
            <w:tcW w:w="5504" w:type="dxa"/>
            <w:gridSpan w:val="2"/>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 xml:space="preserve">Мероприятия в рамках проведения </w:t>
            </w:r>
            <w:r w:rsidRPr="00FF755A">
              <w:rPr>
                <w:b/>
                <w:sz w:val="24"/>
                <w:szCs w:val="24"/>
                <w:lang w:val="ru-RU"/>
              </w:rPr>
              <w:t>Дня гражданской обороны.</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04 октября</w:t>
            </w:r>
          </w:p>
          <w:p w:rsidR="0055258F" w:rsidRPr="008B354B" w:rsidRDefault="0055258F" w:rsidP="0055258F">
            <w:pPr>
              <w:pStyle w:val="a5"/>
              <w:rPr>
                <w:sz w:val="24"/>
                <w:szCs w:val="24"/>
                <w:lang w:eastAsia="ar-SA"/>
              </w:rPr>
            </w:pPr>
            <w:r w:rsidRPr="008B354B">
              <w:rPr>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Заместитель директора по БиСП</w:t>
            </w:r>
          </w:p>
        </w:tc>
      </w:tr>
      <w:tr w:rsidR="0055258F" w:rsidRPr="00F37A47" w:rsidTr="0055258F">
        <w:tc>
          <w:tcPr>
            <w:tcW w:w="567"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2</w:t>
            </w:r>
          </w:p>
        </w:tc>
        <w:tc>
          <w:tcPr>
            <w:tcW w:w="5504" w:type="dxa"/>
            <w:gridSpan w:val="2"/>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rPr>
            </w:pPr>
            <w:r w:rsidRPr="00FF755A">
              <w:rPr>
                <w:sz w:val="24"/>
                <w:szCs w:val="24"/>
                <w:lang w:val="ru-RU"/>
              </w:rPr>
              <w:t xml:space="preserve">Мероприятия в рамках празднования Праздник </w:t>
            </w:r>
            <w:r w:rsidRPr="00FF755A">
              <w:rPr>
                <w:b/>
                <w:sz w:val="24"/>
                <w:szCs w:val="24"/>
                <w:lang w:val="ru-RU"/>
              </w:rPr>
              <w:t>Дня учителя</w:t>
            </w:r>
            <w:r w:rsidRPr="00FF755A">
              <w:rPr>
                <w:sz w:val="24"/>
                <w:szCs w:val="24"/>
                <w:lang w:val="ru-RU"/>
              </w:rPr>
              <w:t xml:space="preserve"> Праздничное поздравление учителей.</w:t>
            </w:r>
          </w:p>
          <w:p w:rsidR="0055258F" w:rsidRPr="00FF755A" w:rsidRDefault="0055258F" w:rsidP="0055258F">
            <w:pPr>
              <w:pStyle w:val="a5"/>
              <w:rPr>
                <w:sz w:val="24"/>
                <w:szCs w:val="24"/>
                <w:lang w:val="ru-RU"/>
              </w:rPr>
            </w:pPr>
            <w:r w:rsidRPr="00FF755A">
              <w:rPr>
                <w:sz w:val="24"/>
                <w:szCs w:val="24"/>
                <w:lang w:val="ru-RU"/>
              </w:rPr>
              <w:t>Выпуск поздравительных открыток, праздничное оформление школы.</w:t>
            </w:r>
          </w:p>
        </w:tc>
        <w:tc>
          <w:tcPr>
            <w:tcW w:w="1980"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r w:rsidRPr="008B354B">
              <w:rPr>
                <w:sz w:val="24"/>
                <w:szCs w:val="24"/>
              </w:rPr>
              <w:t xml:space="preserve">05 октября </w:t>
            </w:r>
          </w:p>
          <w:p w:rsidR="0055258F" w:rsidRPr="008B354B" w:rsidRDefault="0055258F" w:rsidP="0055258F">
            <w:pPr>
              <w:pStyle w:val="a5"/>
              <w:rPr>
                <w:sz w:val="24"/>
                <w:szCs w:val="24"/>
              </w:rPr>
            </w:pPr>
            <w:r w:rsidRPr="008B354B">
              <w:rPr>
                <w:sz w:val="24"/>
                <w:szCs w:val="24"/>
              </w:rPr>
              <w:t>7-11 классы</w:t>
            </w:r>
          </w:p>
          <w:p w:rsidR="0055258F" w:rsidRPr="008B354B" w:rsidRDefault="0055258F" w:rsidP="0055258F">
            <w:pPr>
              <w:pStyle w:val="a5"/>
              <w:rPr>
                <w:sz w:val="24"/>
                <w:szCs w:val="24"/>
                <w:lang w:eastAsia="ar-SA"/>
              </w:rPr>
            </w:pP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eastAsia="ar-SA"/>
              </w:rPr>
            </w:pPr>
            <w:r w:rsidRPr="00FF755A">
              <w:rPr>
                <w:sz w:val="24"/>
                <w:szCs w:val="24"/>
                <w:lang w:val="ru-RU"/>
              </w:rPr>
              <w:t>Администрация</w:t>
            </w:r>
          </w:p>
          <w:p w:rsidR="0055258F" w:rsidRPr="00FF755A" w:rsidRDefault="0055258F" w:rsidP="0055258F">
            <w:pPr>
              <w:pStyle w:val="a5"/>
              <w:rPr>
                <w:sz w:val="24"/>
                <w:szCs w:val="24"/>
                <w:lang w:val="ru-RU"/>
              </w:rPr>
            </w:pPr>
            <w:r w:rsidRPr="00FF755A">
              <w:rPr>
                <w:sz w:val="24"/>
                <w:szCs w:val="24"/>
                <w:lang w:val="ru-RU"/>
              </w:rPr>
              <w:t xml:space="preserve">Педагоги доп. образования </w:t>
            </w:r>
          </w:p>
          <w:p w:rsidR="0055258F" w:rsidRPr="00FF755A" w:rsidRDefault="0055258F" w:rsidP="0055258F">
            <w:pPr>
              <w:pStyle w:val="a5"/>
              <w:rPr>
                <w:sz w:val="24"/>
                <w:szCs w:val="24"/>
                <w:lang w:val="ru-RU"/>
              </w:rPr>
            </w:pPr>
            <w:r w:rsidRPr="00FF755A">
              <w:rPr>
                <w:sz w:val="24"/>
                <w:szCs w:val="24"/>
                <w:lang w:val="ru-RU"/>
              </w:rPr>
              <w:t>Воспитатели</w:t>
            </w:r>
          </w:p>
          <w:p w:rsidR="0055258F" w:rsidRPr="00FF755A" w:rsidRDefault="0055258F" w:rsidP="0055258F">
            <w:pPr>
              <w:pStyle w:val="a5"/>
              <w:rPr>
                <w:sz w:val="24"/>
                <w:szCs w:val="24"/>
                <w:lang w:val="ru-RU" w:eastAsia="ar-SA"/>
              </w:rPr>
            </w:pPr>
            <w:r w:rsidRPr="00FF755A">
              <w:rPr>
                <w:sz w:val="24"/>
                <w:szCs w:val="24"/>
                <w:lang w:val="ru-RU"/>
              </w:rPr>
              <w:t>Кл. руководители</w:t>
            </w:r>
          </w:p>
        </w:tc>
      </w:tr>
      <w:tr w:rsidR="0055258F" w:rsidRPr="008B354B" w:rsidTr="0055258F">
        <w:tc>
          <w:tcPr>
            <w:tcW w:w="567"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3</w:t>
            </w:r>
          </w:p>
        </w:tc>
        <w:tc>
          <w:tcPr>
            <w:tcW w:w="5504" w:type="dxa"/>
            <w:gridSpan w:val="2"/>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rPr>
            </w:pPr>
            <w:r w:rsidRPr="00FF755A">
              <w:rPr>
                <w:sz w:val="24"/>
                <w:szCs w:val="24"/>
                <w:lang w:val="ru-RU"/>
              </w:rPr>
              <w:t xml:space="preserve">Книжная выставка </w:t>
            </w:r>
            <w:r w:rsidRPr="00FF755A">
              <w:rPr>
                <w:b/>
                <w:sz w:val="24"/>
                <w:szCs w:val="24"/>
                <w:lang w:val="ru-RU"/>
              </w:rPr>
              <w:t>«Всемирный День учителя»</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02–05 октября</w:t>
            </w:r>
          </w:p>
          <w:p w:rsidR="0055258F" w:rsidRPr="008B354B" w:rsidRDefault="0055258F" w:rsidP="0055258F">
            <w:pPr>
              <w:pStyle w:val="a5"/>
              <w:rPr>
                <w:sz w:val="24"/>
                <w:szCs w:val="24"/>
                <w:lang w:eastAsia="ar-SA"/>
              </w:rPr>
            </w:pPr>
            <w:r w:rsidRPr="008B354B">
              <w:rPr>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Педагог-библиотекарь</w:t>
            </w:r>
          </w:p>
        </w:tc>
      </w:tr>
      <w:tr w:rsidR="0055258F" w:rsidRPr="00F37A47" w:rsidTr="0055258F">
        <w:tc>
          <w:tcPr>
            <w:tcW w:w="567"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4</w:t>
            </w:r>
          </w:p>
        </w:tc>
        <w:tc>
          <w:tcPr>
            <w:tcW w:w="5504" w:type="dxa"/>
            <w:gridSpan w:val="2"/>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b/>
                <w:sz w:val="24"/>
                <w:szCs w:val="24"/>
                <w:lang w:val="ru-RU"/>
              </w:rPr>
            </w:pPr>
            <w:r w:rsidRPr="00FF755A">
              <w:rPr>
                <w:sz w:val="24"/>
                <w:szCs w:val="24"/>
                <w:lang w:val="ru-RU"/>
              </w:rPr>
              <w:t xml:space="preserve">Мероприятия в рамках празднования </w:t>
            </w:r>
            <w:r w:rsidRPr="00FF755A">
              <w:rPr>
                <w:b/>
                <w:sz w:val="24"/>
                <w:szCs w:val="24"/>
                <w:lang w:val="ru-RU"/>
              </w:rPr>
              <w:t>Международного дня пожилого человека «Будем милосердны»</w:t>
            </w:r>
          </w:p>
          <w:p w:rsidR="0055258F" w:rsidRPr="00FF755A" w:rsidRDefault="0055258F" w:rsidP="0055258F">
            <w:pPr>
              <w:pStyle w:val="a5"/>
              <w:rPr>
                <w:sz w:val="24"/>
                <w:szCs w:val="24"/>
                <w:lang w:val="ru-RU" w:eastAsia="ar-SA"/>
              </w:rPr>
            </w:pPr>
            <w:r w:rsidRPr="00FF755A">
              <w:rPr>
                <w:rFonts w:eastAsia="Times New Roman"/>
                <w:sz w:val="24"/>
                <w:szCs w:val="24"/>
                <w:lang w:val="ru-RU"/>
              </w:rPr>
              <w:t>-</w:t>
            </w:r>
            <w:r w:rsidRPr="00FF755A">
              <w:rPr>
                <w:sz w:val="24"/>
                <w:szCs w:val="24"/>
                <w:lang w:val="ru-RU"/>
              </w:rPr>
              <w:t>Изготовление подарков, сувениров, праздничных открыток для поздравления пожилых людей (ветеранов ВОВ, ветеранов-учителей, бабушек, дедушек)</w:t>
            </w:r>
          </w:p>
          <w:p w:rsidR="0055258F" w:rsidRPr="00FF755A" w:rsidRDefault="0055258F" w:rsidP="0055258F">
            <w:pPr>
              <w:pStyle w:val="a5"/>
              <w:rPr>
                <w:sz w:val="24"/>
                <w:szCs w:val="24"/>
                <w:lang w:val="ru-RU"/>
              </w:rPr>
            </w:pPr>
            <w:r w:rsidRPr="00FF755A">
              <w:rPr>
                <w:sz w:val="24"/>
                <w:szCs w:val="24"/>
                <w:lang w:val="ru-RU"/>
              </w:rPr>
              <w:t>-Выставка рисунков «Будем милосердны»</w:t>
            </w:r>
          </w:p>
          <w:p w:rsidR="0055258F" w:rsidRPr="00FF755A" w:rsidRDefault="0055258F" w:rsidP="0055258F">
            <w:pPr>
              <w:pStyle w:val="a5"/>
              <w:rPr>
                <w:sz w:val="24"/>
                <w:szCs w:val="24"/>
                <w:lang w:val="ru-RU" w:eastAsia="ar-SA"/>
              </w:rPr>
            </w:pPr>
            <w:r w:rsidRPr="00FF755A">
              <w:rPr>
                <w:sz w:val="24"/>
                <w:szCs w:val="24"/>
                <w:lang w:val="ru-RU"/>
              </w:rPr>
              <w:t>-Праздничная концертная программа «С любовью и благодарностью» в доме-интернате для престарелых и инвалидов «Виола»</w:t>
            </w:r>
          </w:p>
        </w:tc>
        <w:tc>
          <w:tcPr>
            <w:tcW w:w="1980"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r w:rsidRPr="008B354B">
              <w:rPr>
                <w:sz w:val="24"/>
                <w:szCs w:val="24"/>
              </w:rPr>
              <w:t xml:space="preserve">29 сентября – 02 октября </w:t>
            </w:r>
          </w:p>
          <w:p w:rsidR="0055258F" w:rsidRPr="008B354B" w:rsidRDefault="0055258F" w:rsidP="0055258F">
            <w:pPr>
              <w:pStyle w:val="a5"/>
              <w:rPr>
                <w:sz w:val="24"/>
                <w:szCs w:val="24"/>
              </w:rPr>
            </w:pPr>
            <w:r w:rsidRPr="008B354B">
              <w:rPr>
                <w:sz w:val="24"/>
                <w:szCs w:val="24"/>
              </w:rPr>
              <w:t>7-11 классы</w:t>
            </w:r>
          </w:p>
          <w:p w:rsidR="0055258F" w:rsidRPr="008B354B" w:rsidRDefault="0055258F" w:rsidP="0055258F">
            <w:pPr>
              <w:pStyle w:val="a5"/>
              <w:rPr>
                <w:sz w:val="24"/>
                <w:szCs w:val="24"/>
                <w:lang w:eastAsia="ar-SA"/>
              </w:rPr>
            </w:pP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eastAsia="ar-SA"/>
              </w:rPr>
            </w:pPr>
            <w:r w:rsidRPr="00FF755A">
              <w:rPr>
                <w:sz w:val="24"/>
                <w:szCs w:val="24"/>
                <w:lang w:val="ru-RU"/>
              </w:rPr>
              <w:t>Администрация</w:t>
            </w:r>
          </w:p>
          <w:p w:rsidR="0055258F" w:rsidRPr="00FF755A" w:rsidRDefault="0055258F" w:rsidP="0055258F">
            <w:pPr>
              <w:pStyle w:val="a5"/>
              <w:rPr>
                <w:sz w:val="24"/>
                <w:szCs w:val="24"/>
                <w:lang w:val="ru-RU"/>
              </w:rPr>
            </w:pPr>
            <w:r w:rsidRPr="00FF755A">
              <w:rPr>
                <w:sz w:val="24"/>
                <w:szCs w:val="24"/>
                <w:lang w:val="ru-RU"/>
              </w:rPr>
              <w:t xml:space="preserve">Педагоги доп. образования </w:t>
            </w:r>
          </w:p>
          <w:p w:rsidR="0055258F" w:rsidRPr="00FF755A" w:rsidRDefault="0055258F" w:rsidP="0055258F">
            <w:pPr>
              <w:pStyle w:val="a5"/>
              <w:rPr>
                <w:sz w:val="24"/>
                <w:szCs w:val="24"/>
                <w:lang w:val="ru-RU"/>
              </w:rPr>
            </w:pPr>
            <w:r w:rsidRPr="00FF755A">
              <w:rPr>
                <w:sz w:val="24"/>
                <w:szCs w:val="24"/>
                <w:lang w:val="ru-RU"/>
              </w:rPr>
              <w:t>Воспитатели</w:t>
            </w:r>
          </w:p>
          <w:p w:rsidR="0055258F" w:rsidRPr="00FF755A" w:rsidRDefault="0055258F" w:rsidP="0055258F">
            <w:pPr>
              <w:pStyle w:val="a5"/>
              <w:rPr>
                <w:sz w:val="24"/>
                <w:szCs w:val="24"/>
                <w:lang w:val="ru-RU" w:eastAsia="ar-SA"/>
              </w:rPr>
            </w:pPr>
            <w:r w:rsidRPr="00FF755A">
              <w:rPr>
                <w:sz w:val="24"/>
                <w:szCs w:val="24"/>
                <w:lang w:val="ru-RU"/>
              </w:rPr>
              <w:t>Классные руководители</w:t>
            </w:r>
          </w:p>
        </w:tc>
      </w:tr>
      <w:tr w:rsidR="0055258F" w:rsidRPr="008B354B" w:rsidTr="0055258F">
        <w:tc>
          <w:tcPr>
            <w:tcW w:w="567"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5</w:t>
            </w:r>
          </w:p>
        </w:tc>
        <w:tc>
          <w:tcPr>
            <w:tcW w:w="5504" w:type="dxa"/>
            <w:gridSpan w:val="2"/>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b/>
                <w:sz w:val="24"/>
                <w:szCs w:val="24"/>
                <w:highlight w:val="yellow"/>
                <w:lang w:val="ru-RU" w:eastAsia="ar-SA"/>
              </w:rPr>
            </w:pPr>
            <w:r w:rsidRPr="00FF755A">
              <w:rPr>
                <w:sz w:val="24"/>
                <w:szCs w:val="24"/>
                <w:lang w:val="ru-RU"/>
              </w:rPr>
              <w:t>Мероприятия в рамках</w:t>
            </w:r>
            <w:r w:rsidRPr="00FF755A">
              <w:rPr>
                <w:b/>
                <w:sz w:val="24"/>
                <w:szCs w:val="24"/>
                <w:lang w:val="ru-RU"/>
              </w:rPr>
              <w:t xml:space="preserve"> Международного месячника школьных библиотек </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02 - 31октября</w:t>
            </w:r>
          </w:p>
          <w:p w:rsidR="0055258F" w:rsidRPr="008B354B" w:rsidRDefault="0055258F" w:rsidP="0055258F">
            <w:pPr>
              <w:pStyle w:val="a5"/>
              <w:rPr>
                <w:sz w:val="24"/>
                <w:szCs w:val="24"/>
                <w:lang w:eastAsia="ar-SA"/>
              </w:rPr>
            </w:pPr>
            <w:r w:rsidRPr="008B354B">
              <w:rPr>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 xml:space="preserve">Педагог-библиотекарь </w:t>
            </w:r>
          </w:p>
        </w:tc>
      </w:tr>
      <w:tr w:rsidR="0055258F" w:rsidRPr="008B354B" w:rsidTr="0055258F">
        <w:tc>
          <w:tcPr>
            <w:tcW w:w="567"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6</w:t>
            </w:r>
          </w:p>
        </w:tc>
        <w:tc>
          <w:tcPr>
            <w:tcW w:w="5504" w:type="dxa"/>
            <w:gridSpan w:val="2"/>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Книжная выставка «</w:t>
            </w:r>
            <w:r w:rsidRPr="00FF755A">
              <w:rPr>
                <w:b/>
                <w:sz w:val="24"/>
                <w:szCs w:val="24"/>
                <w:lang w:val="ru-RU"/>
              </w:rPr>
              <w:t>Страницы истории»</w:t>
            </w:r>
            <w:r w:rsidRPr="00FF755A">
              <w:rPr>
                <w:sz w:val="24"/>
                <w:szCs w:val="24"/>
                <w:lang w:val="ru-RU"/>
              </w:rPr>
              <w:t xml:space="preserve"> (625 лет со дня памяти</w:t>
            </w:r>
            <w:r w:rsidRPr="00FF755A">
              <w:rPr>
                <w:b/>
                <w:sz w:val="24"/>
                <w:szCs w:val="24"/>
                <w:lang w:val="ru-RU"/>
              </w:rPr>
              <w:t xml:space="preserve"> С. Радонежского</w:t>
            </w:r>
            <w:r w:rsidRPr="00FF755A">
              <w:rPr>
                <w:sz w:val="24"/>
                <w:szCs w:val="24"/>
                <w:lang w:val="ru-RU"/>
              </w:rPr>
              <w:t xml:space="preserve">; 65 лет со дня рождения </w:t>
            </w:r>
            <w:r w:rsidRPr="00FF755A">
              <w:rPr>
                <w:b/>
                <w:sz w:val="24"/>
                <w:szCs w:val="24"/>
                <w:lang w:val="ru-RU"/>
              </w:rPr>
              <w:t>В.В. Путина</w:t>
            </w:r>
            <w:r w:rsidRPr="00FF755A">
              <w:rPr>
                <w:sz w:val="24"/>
                <w:szCs w:val="24"/>
                <w:lang w:val="ru-RU"/>
              </w:rPr>
              <w:t>)</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 xml:space="preserve">октябрь </w:t>
            </w:r>
          </w:p>
          <w:p w:rsidR="0055258F" w:rsidRPr="008B354B" w:rsidRDefault="0055258F" w:rsidP="0055258F">
            <w:pPr>
              <w:pStyle w:val="a5"/>
              <w:rPr>
                <w:sz w:val="24"/>
                <w:szCs w:val="24"/>
                <w:lang w:eastAsia="ar-SA"/>
              </w:rPr>
            </w:pPr>
            <w:r w:rsidRPr="008B354B">
              <w:rPr>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Педагог-библиотекарь</w:t>
            </w:r>
          </w:p>
        </w:tc>
      </w:tr>
      <w:tr w:rsidR="0055258F" w:rsidRPr="008B354B" w:rsidTr="0055258F">
        <w:tc>
          <w:tcPr>
            <w:tcW w:w="567"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7</w:t>
            </w:r>
          </w:p>
        </w:tc>
        <w:tc>
          <w:tcPr>
            <w:tcW w:w="5504" w:type="dxa"/>
            <w:gridSpan w:val="2"/>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 xml:space="preserve">Поэтический час «Писатели земли русской» (125 лет со дня рождения </w:t>
            </w:r>
            <w:r w:rsidRPr="00FF755A">
              <w:rPr>
                <w:b/>
                <w:sz w:val="24"/>
                <w:szCs w:val="24"/>
                <w:lang w:val="ru-RU"/>
              </w:rPr>
              <w:t xml:space="preserve">М.И. Цветаевой; </w:t>
            </w:r>
            <w:r w:rsidRPr="00FF755A">
              <w:rPr>
                <w:sz w:val="24"/>
                <w:szCs w:val="24"/>
                <w:lang w:val="ru-RU"/>
              </w:rPr>
              <w:t xml:space="preserve">120 лет со дня рождения </w:t>
            </w:r>
            <w:r w:rsidRPr="00FF755A">
              <w:rPr>
                <w:b/>
                <w:sz w:val="24"/>
                <w:szCs w:val="24"/>
                <w:lang w:val="ru-RU"/>
              </w:rPr>
              <w:t>И. Ильфа</w:t>
            </w:r>
            <w:r w:rsidRPr="00FF755A">
              <w:rPr>
                <w:sz w:val="24"/>
                <w:szCs w:val="24"/>
                <w:lang w:val="ru-RU"/>
              </w:rPr>
              <w:t>)</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 xml:space="preserve">октябрь </w:t>
            </w:r>
          </w:p>
          <w:p w:rsidR="0055258F" w:rsidRPr="008B354B" w:rsidRDefault="0055258F" w:rsidP="0055258F">
            <w:pPr>
              <w:pStyle w:val="a5"/>
              <w:rPr>
                <w:sz w:val="24"/>
                <w:szCs w:val="24"/>
                <w:lang w:eastAsia="ar-SA"/>
              </w:rPr>
            </w:pPr>
            <w:r w:rsidRPr="008B354B">
              <w:rPr>
                <w:sz w:val="24"/>
                <w:szCs w:val="24"/>
              </w:rPr>
              <w:t>10-11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Педагог-библиотекарь</w:t>
            </w:r>
          </w:p>
        </w:tc>
      </w:tr>
      <w:tr w:rsidR="0055258F" w:rsidRPr="008B354B" w:rsidTr="0055258F">
        <w:tc>
          <w:tcPr>
            <w:tcW w:w="567"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8</w:t>
            </w:r>
          </w:p>
        </w:tc>
        <w:tc>
          <w:tcPr>
            <w:tcW w:w="5504" w:type="dxa"/>
            <w:gridSpan w:val="2"/>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Беседа «В мире  прекрасного» (175 лет со дня рождения</w:t>
            </w:r>
            <w:r w:rsidRPr="00FF755A">
              <w:rPr>
                <w:b/>
                <w:sz w:val="24"/>
                <w:szCs w:val="24"/>
                <w:lang w:val="ru-RU"/>
              </w:rPr>
              <w:t xml:space="preserve"> В.В. Верещагина</w:t>
            </w:r>
            <w:r w:rsidRPr="00FF755A">
              <w:rPr>
                <w:sz w:val="24"/>
                <w:szCs w:val="24"/>
                <w:lang w:val="ru-RU"/>
              </w:rPr>
              <w:t>)</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Октябрь</w:t>
            </w:r>
          </w:p>
          <w:p w:rsidR="0055258F" w:rsidRPr="008B354B" w:rsidRDefault="0055258F" w:rsidP="0055258F">
            <w:pPr>
              <w:pStyle w:val="a5"/>
              <w:rPr>
                <w:sz w:val="24"/>
                <w:szCs w:val="24"/>
                <w:lang w:eastAsia="ar-SA"/>
              </w:rPr>
            </w:pPr>
            <w:r w:rsidRPr="008B354B">
              <w:rPr>
                <w:sz w:val="24"/>
                <w:szCs w:val="24"/>
              </w:rPr>
              <w:t>9-ые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Педагог-библиотекарь</w:t>
            </w:r>
          </w:p>
        </w:tc>
      </w:tr>
      <w:tr w:rsidR="0055258F" w:rsidRPr="00F37A47" w:rsidTr="0055258F">
        <w:tc>
          <w:tcPr>
            <w:tcW w:w="567"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9</w:t>
            </w:r>
          </w:p>
        </w:tc>
        <w:tc>
          <w:tcPr>
            <w:tcW w:w="5504" w:type="dxa"/>
            <w:gridSpan w:val="2"/>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 xml:space="preserve">Всероссийский урок </w:t>
            </w:r>
            <w:r w:rsidRPr="00FF755A">
              <w:rPr>
                <w:b/>
                <w:sz w:val="24"/>
                <w:szCs w:val="24"/>
                <w:lang w:val="ru-RU"/>
              </w:rPr>
              <w:t>«Экология и энергосбережение» в рамках Всероссийского фестиваля энергосбережения «Вместе Ярче»</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16 октября</w:t>
            </w:r>
          </w:p>
          <w:p w:rsidR="0055258F" w:rsidRPr="008B354B" w:rsidRDefault="0055258F" w:rsidP="0055258F">
            <w:pPr>
              <w:pStyle w:val="a5"/>
              <w:rPr>
                <w:sz w:val="24"/>
                <w:szCs w:val="24"/>
                <w:lang w:eastAsia="ar-SA"/>
              </w:rPr>
            </w:pPr>
            <w:r w:rsidRPr="008B354B">
              <w:rPr>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eastAsia="ar-SA"/>
              </w:rPr>
            </w:pPr>
            <w:r w:rsidRPr="00FF755A">
              <w:rPr>
                <w:sz w:val="24"/>
                <w:szCs w:val="24"/>
                <w:lang w:val="ru-RU"/>
              </w:rPr>
              <w:t>Зам. директора по ВР</w:t>
            </w:r>
          </w:p>
          <w:p w:rsidR="0055258F" w:rsidRPr="00FF755A" w:rsidRDefault="0055258F" w:rsidP="0055258F">
            <w:pPr>
              <w:pStyle w:val="a5"/>
              <w:rPr>
                <w:sz w:val="24"/>
                <w:szCs w:val="24"/>
                <w:lang w:val="ru-RU" w:eastAsia="ar-SA"/>
              </w:rPr>
            </w:pPr>
            <w:r w:rsidRPr="00FF755A">
              <w:rPr>
                <w:sz w:val="24"/>
                <w:szCs w:val="24"/>
                <w:lang w:val="ru-RU"/>
              </w:rPr>
              <w:t>Классные руководители</w:t>
            </w:r>
          </w:p>
        </w:tc>
      </w:tr>
      <w:tr w:rsidR="0055258F" w:rsidRPr="008B354B" w:rsidTr="0055258F">
        <w:tc>
          <w:tcPr>
            <w:tcW w:w="567"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10</w:t>
            </w:r>
          </w:p>
        </w:tc>
        <w:tc>
          <w:tcPr>
            <w:tcW w:w="5504" w:type="dxa"/>
            <w:gridSpan w:val="2"/>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b/>
                <w:sz w:val="24"/>
                <w:szCs w:val="24"/>
                <w:lang w:val="ru-RU" w:eastAsia="ar-SA"/>
              </w:rPr>
            </w:pPr>
            <w:r w:rsidRPr="00FF755A">
              <w:rPr>
                <w:sz w:val="24"/>
                <w:szCs w:val="24"/>
                <w:lang w:val="ru-RU"/>
              </w:rPr>
              <w:t xml:space="preserve">Участие в ежегодном военно-спортивном празднике ЗАТО Северск </w:t>
            </w:r>
            <w:r w:rsidRPr="00FF755A">
              <w:rPr>
                <w:b/>
                <w:sz w:val="24"/>
                <w:szCs w:val="24"/>
                <w:lang w:val="ru-RU"/>
              </w:rPr>
              <w:t>«Гражданин-Патриот-Призывник»</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октябрь</w:t>
            </w:r>
          </w:p>
          <w:p w:rsidR="0055258F" w:rsidRPr="008B354B" w:rsidRDefault="0055258F" w:rsidP="0055258F">
            <w:pPr>
              <w:pStyle w:val="a5"/>
              <w:rPr>
                <w:sz w:val="24"/>
                <w:szCs w:val="24"/>
                <w:lang w:eastAsia="ar-SA"/>
              </w:rPr>
            </w:pPr>
            <w:r w:rsidRPr="008B354B">
              <w:rPr>
                <w:sz w:val="24"/>
                <w:szCs w:val="24"/>
              </w:rPr>
              <w:t>10-11-ые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 xml:space="preserve">Преподаватель-организатор ОБЖ </w:t>
            </w:r>
          </w:p>
        </w:tc>
      </w:tr>
      <w:tr w:rsidR="0055258F" w:rsidRPr="008B354B" w:rsidTr="0055258F">
        <w:tc>
          <w:tcPr>
            <w:tcW w:w="567"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11</w:t>
            </w:r>
          </w:p>
        </w:tc>
        <w:tc>
          <w:tcPr>
            <w:tcW w:w="5504" w:type="dxa"/>
            <w:gridSpan w:val="2"/>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 xml:space="preserve">Организация участия кадет в городском </w:t>
            </w:r>
            <w:r w:rsidRPr="00FF755A">
              <w:rPr>
                <w:sz w:val="24"/>
                <w:szCs w:val="24"/>
                <w:lang w:val="ru-RU"/>
              </w:rPr>
              <w:lastRenderedPageBreak/>
              <w:t xml:space="preserve">празднике </w:t>
            </w:r>
            <w:r w:rsidRPr="00FF755A">
              <w:rPr>
                <w:b/>
                <w:sz w:val="24"/>
                <w:szCs w:val="24"/>
                <w:lang w:val="ru-RU"/>
              </w:rPr>
              <w:t xml:space="preserve">«День призывника ЗАТО Северск» </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lastRenderedPageBreak/>
              <w:t>октябрь</w:t>
            </w:r>
          </w:p>
          <w:p w:rsidR="0055258F" w:rsidRPr="008B354B" w:rsidRDefault="0055258F" w:rsidP="0055258F">
            <w:pPr>
              <w:pStyle w:val="a5"/>
              <w:rPr>
                <w:sz w:val="24"/>
                <w:szCs w:val="24"/>
                <w:lang w:eastAsia="ar-SA"/>
              </w:rPr>
            </w:pPr>
            <w:r w:rsidRPr="008B354B">
              <w:rPr>
                <w:sz w:val="24"/>
                <w:szCs w:val="24"/>
              </w:rPr>
              <w:lastRenderedPageBreak/>
              <w:t>7-ые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lastRenderedPageBreak/>
              <w:t>Преподаватель-</w:t>
            </w:r>
            <w:r w:rsidRPr="008B354B">
              <w:rPr>
                <w:sz w:val="24"/>
                <w:szCs w:val="24"/>
              </w:rPr>
              <w:lastRenderedPageBreak/>
              <w:t xml:space="preserve">организатор ОБЖ </w:t>
            </w:r>
          </w:p>
        </w:tc>
      </w:tr>
      <w:tr w:rsidR="0055258F" w:rsidRPr="008B354B" w:rsidTr="0055258F">
        <w:tc>
          <w:tcPr>
            <w:tcW w:w="567"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lastRenderedPageBreak/>
              <w:t>12</w:t>
            </w:r>
          </w:p>
        </w:tc>
        <w:tc>
          <w:tcPr>
            <w:tcW w:w="5504" w:type="dxa"/>
            <w:gridSpan w:val="2"/>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color w:val="000000"/>
                <w:sz w:val="24"/>
                <w:szCs w:val="24"/>
                <w:shd w:val="clear" w:color="auto" w:fill="FFFFFF"/>
                <w:lang w:val="ru-RU" w:eastAsia="ar-SA"/>
              </w:rPr>
            </w:pPr>
            <w:r w:rsidRPr="00FF755A">
              <w:rPr>
                <w:color w:val="000000"/>
                <w:sz w:val="24"/>
                <w:szCs w:val="24"/>
                <w:shd w:val="clear" w:color="auto" w:fill="FFFFFF"/>
                <w:lang w:val="ru-RU"/>
              </w:rPr>
              <w:t xml:space="preserve">Организация выхода кадет в МУ «Музей г.Северска» </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октябрь</w:t>
            </w:r>
          </w:p>
          <w:p w:rsidR="0055258F" w:rsidRPr="008B354B" w:rsidRDefault="0055258F" w:rsidP="0055258F">
            <w:pPr>
              <w:pStyle w:val="a5"/>
              <w:rPr>
                <w:sz w:val="24"/>
                <w:szCs w:val="24"/>
                <w:lang w:eastAsia="ar-SA"/>
              </w:rPr>
            </w:pPr>
            <w:r w:rsidRPr="008B354B">
              <w:rPr>
                <w:sz w:val="24"/>
                <w:szCs w:val="24"/>
              </w:rPr>
              <w:t>7-ые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 xml:space="preserve">Руководитель музея </w:t>
            </w:r>
          </w:p>
        </w:tc>
      </w:tr>
      <w:tr w:rsidR="0055258F" w:rsidRPr="008B354B" w:rsidTr="0055258F">
        <w:tc>
          <w:tcPr>
            <w:tcW w:w="567"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13</w:t>
            </w:r>
          </w:p>
        </w:tc>
        <w:tc>
          <w:tcPr>
            <w:tcW w:w="5504" w:type="dxa"/>
            <w:gridSpan w:val="2"/>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b/>
                <w:sz w:val="24"/>
                <w:szCs w:val="24"/>
                <w:lang w:val="ru-RU" w:eastAsia="ar-SA"/>
              </w:rPr>
            </w:pPr>
            <w:r w:rsidRPr="00FF755A">
              <w:rPr>
                <w:b/>
                <w:sz w:val="24"/>
                <w:szCs w:val="24"/>
                <w:lang w:val="ru-RU"/>
              </w:rPr>
              <w:t>Всероссийский урок безопасности школьников в сети Интернет</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30 октября</w:t>
            </w:r>
          </w:p>
          <w:p w:rsidR="0055258F" w:rsidRPr="008B354B" w:rsidRDefault="0055258F" w:rsidP="0055258F">
            <w:pPr>
              <w:pStyle w:val="a5"/>
              <w:rPr>
                <w:sz w:val="24"/>
                <w:szCs w:val="24"/>
                <w:lang w:eastAsia="ar-SA"/>
              </w:rPr>
            </w:pPr>
            <w:r w:rsidRPr="008B354B">
              <w:rPr>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Учитель информатики</w:t>
            </w:r>
          </w:p>
        </w:tc>
      </w:tr>
      <w:tr w:rsidR="0055258F" w:rsidRPr="00F37A47" w:rsidTr="0055258F">
        <w:tc>
          <w:tcPr>
            <w:tcW w:w="10543" w:type="dxa"/>
            <w:gridSpan w:val="5"/>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b/>
                <w:sz w:val="24"/>
                <w:szCs w:val="24"/>
                <w:lang w:val="ru-RU" w:eastAsia="ar-SA"/>
              </w:rPr>
            </w:pPr>
            <w:r w:rsidRPr="008B354B">
              <w:rPr>
                <w:b/>
                <w:sz w:val="24"/>
                <w:szCs w:val="24"/>
              </w:rPr>
              <w:t>II</w:t>
            </w:r>
            <w:r w:rsidRPr="00FF755A">
              <w:rPr>
                <w:b/>
                <w:sz w:val="24"/>
                <w:szCs w:val="24"/>
                <w:lang w:val="ru-RU"/>
              </w:rPr>
              <w:t>. Мероприятия, проводимые во взводах.</w:t>
            </w:r>
          </w:p>
        </w:tc>
      </w:tr>
      <w:tr w:rsidR="0055258F" w:rsidRPr="008B354B" w:rsidTr="0055258F">
        <w:trPr>
          <w:trHeight w:val="375"/>
        </w:trPr>
        <w:tc>
          <w:tcPr>
            <w:tcW w:w="671" w:type="dxa"/>
            <w:gridSpan w:val="2"/>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Тематические беседы:</w:t>
            </w:r>
          </w:p>
          <w:p w:rsidR="0055258F" w:rsidRPr="008B354B" w:rsidRDefault="0055258F" w:rsidP="0055258F">
            <w:pPr>
              <w:pStyle w:val="a5"/>
              <w:rPr>
                <w:rStyle w:val="16"/>
                <w:rFonts w:ascii="Times New Roman" w:hAnsi="Times New Roman" w:cs="Times New Roman"/>
                <w:sz w:val="24"/>
                <w:szCs w:val="24"/>
              </w:rPr>
            </w:pPr>
            <w:r w:rsidRPr="008B354B">
              <w:rPr>
                <w:rStyle w:val="16"/>
                <w:rFonts w:ascii="Times New Roman" w:hAnsi="Times New Roman" w:cs="Times New Roman"/>
                <w:sz w:val="24"/>
                <w:szCs w:val="24"/>
              </w:rPr>
              <w:t>- 24 октября - 119 лет со дня проведения в России первого футбольного матча</w:t>
            </w:r>
          </w:p>
          <w:p w:rsidR="0055258F" w:rsidRPr="00FF755A" w:rsidRDefault="0055258F" w:rsidP="0055258F">
            <w:pPr>
              <w:pStyle w:val="a5"/>
              <w:rPr>
                <w:sz w:val="24"/>
                <w:szCs w:val="24"/>
                <w:lang w:val="ru-RU"/>
              </w:rPr>
            </w:pPr>
            <w:r w:rsidRPr="008B354B">
              <w:rPr>
                <w:rStyle w:val="16"/>
                <w:rFonts w:ascii="Times New Roman" w:hAnsi="Times New Roman" w:cs="Times New Roman"/>
                <w:sz w:val="24"/>
                <w:szCs w:val="24"/>
              </w:rPr>
              <w:t>-</w:t>
            </w:r>
            <w:r w:rsidRPr="00FF755A">
              <w:rPr>
                <w:sz w:val="24"/>
                <w:szCs w:val="24"/>
                <w:lang w:val="ru-RU"/>
              </w:rPr>
              <w:t xml:space="preserve"> Беседы, посвященные Международному дню Организации Объединенных Наций (22 октября)</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I неделя</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c>
          <w:tcPr>
            <w:tcW w:w="671" w:type="dxa"/>
            <w:gridSpan w:val="2"/>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 xml:space="preserve">- уроки мужества, беседы, посвященные памятным датам: </w:t>
            </w:r>
          </w:p>
          <w:p w:rsidR="0055258F" w:rsidRPr="00FF755A" w:rsidRDefault="0055258F" w:rsidP="0055258F">
            <w:pPr>
              <w:pStyle w:val="a5"/>
              <w:rPr>
                <w:sz w:val="24"/>
                <w:szCs w:val="24"/>
                <w:lang w:val="ru-RU"/>
              </w:rPr>
            </w:pPr>
            <w:r w:rsidRPr="00FF755A">
              <w:rPr>
                <w:sz w:val="24"/>
                <w:szCs w:val="24"/>
                <w:lang w:val="ru-RU"/>
              </w:rPr>
              <w:t>1.Всемирная неделя космоса - 04.10-10.10.2017</w:t>
            </w:r>
          </w:p>
          <w:p w:rsidR="0055258F" w:rsidRPr="00FF755A" w:rsidRDefault="0055258F" w:rsidP="0055258F">
            <w:pPr>
              <w:pStyle w:val="a5"/>
              <w:rPr>
                <w:sz w:val="24"/>
                <w:szCs w:val="24"/>
                <w:lang w:val="ru-RU"/>
              </w:rPr>
            </w:pPr>
            <w:r w:rsidRPr="00FF755A">
              <w:rPr>
                <w:sz w:val="24"/>
                <w:szCs w:val="24"/>
                <w:lang w:val="ru-RU"/>
              </w:rPr>
              <w:t xml:space="preserve">2.16 октября 1853 года начало Крымской (Восточной) войны России с коалицией Великобритании, Франции, Османской </w:t>
            </w:r>
          </w:p>
          <w:p w:rsidR="0055258F" w:rsidRPr="00FF755A" w:rsidRDefault="0055258F" w:rsidP="0055258F">
            <w:pPr>
              <w:pStyle w:val="a5"/>
              <w:rPr>
                <w:sz w:val="24"/>
                <w:szCs w:val="24"/>
                <w:lang w:val="ru-RU" w:eastAsia="ar-SA"/>
              </w:rPr>
            </w:pPr>
            <w:r w:rsidRPr="00FF755A">
              <w:rPr>
                <w:sz w:val="24"/>
                <w:szCs w:val="24"/>
                <w:lang w:val="ru-RU"/>
              </w:rPr>
              <w:t xml:space="preserve">империи за господство в бассейне Черного моря, на Кавказе и на Балканах </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II неделя</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c>
          <w:tcPr>
            <w:tcW w:w="671" w:type="dxa"/>
            <w:gridSpan w:val="2"/>
            <w:vMerge w:val="restart"/>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2</w:t>
            </w:r>
          </w:p>
        </w:tc>
        <w:tc>
          <w:tcPr>
            <w:tcW w:w="5400" w:type="dxa"/>
            <w:vMerge w:val="restart"/>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Рейды по проверке чистоты жилых помещений.</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III неделя</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c>
          <w:tcPr>
            <w:tcW w:w="20519" w:type="dxa"/>
            <w:gridSpan w:val="2"/>
            <w:vMerge/>
            <w:tcBorders>
              <w:top w:val="single" w:sz="4" w:space="0" w:color="000000"/>
              <w:left w:val="single" w:sz="4" w:space="0" w:color="000000"/>
              <w:bottom w:val="single" w:sz="4" w:space="0" w:color="000000"/>
              <w:right w:val="nil"/>
            </w:tcBorders>
            <w:vAlign w:val="center"/>
            <w:hideMark/>
          </w:tcPr>
          <w:p w:rsidR="0055258F" w:rsidRPr="008B354B" w:rsidRDefault="0055258F" w:rsidP="0055258F">
            <w:pPr>
              <w:pStyle w:val="a5"/>
              <w:rPr>
                <w:sz w:val="24"/>
                <w:szCs w:val="24"/>
                <w:lang w:eastAsia="ar-SA"/>
              </w:rPr>
            </w:pPr>
          </w:p>
        </w:tc>
        <w:tc>
          <w:tcPr>
            <w:tcW w:w="5400" w:type="dxa"/>
            <w:vMerge/>
            <w:tcBorders>
              <w:top w:val="single" w:sz="4" w:space="0" w:color="000000"/>
              <w:left w:val="single" w:sz="4" w:space="0" w:color="000000"/>
              <w:bottom w:val="single" w:sz="4" w:space="0" w:color="000000"/>
              <w:right w:val="nil"/>
            </w:tcBorders>
            <w:vAlign w:val="center"/>
            <w:hideMark/>
          </w:tcPr>
          <w:p w:rsidR="0055258F" w:rsidRPr="008B354B" w:rsidRDefault="0055258F" w:rsidP="0055258F">
            <w:pPr>
              <w:pStyle w:val="a5"/>
              <w:rPr>
                <w:sz w:val="24"/>
                <w:szCs w:val="24"/>
                <w:lang w:eastAsia="ar-SA"/>
              </w:rPr>
            </w:pP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IV неделя</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c>
          <w:tcPr>
            <w:tcW w:w="671" w:type="dxa"/>
            <w:gridSpan w:val="2"/>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4</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Проведение инструктажей по соблюдению требований безопасности</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по пятницам</w:t>
            </w:r>
          </w:p>
        </w:tc>
        <w:tc>
          <w:tcPr>
            <w:tcW w:w="2492" w:type="dxa"/>
            <w:tcBorders>
              <w:top w:val="single" w:sz="4" w:space="0" w:color="000000"/>
              <w:left w:val="single" w:sz="4" w:space="0" w:color="000000"/>
              <w:bottom w:val="single" w:sz="4" w:space="0" w:color="000000"/>
              <w:right w:val="single" w:sz="4" w:space="0" w:color="000000"/>
            </w:tcBorders>
          </w:tcPr>
          <w:p w:rsidR="0055258F" w:rsidRPr="008B354B" w:rsidRDefault="0055258F" w:rsidP="0055258F">
            <w:pPr>
              <w:pStyle w:val="a5"/>
              <w:rPr>
                <w:sz w:val="24"/>
                <w:szCs w:val="24"/>
                <w:lang w:eastAsia="ar-SA"/>
              </w:rPr>
            </w:pPr>
            <w:r w:rsidRPr="008B354B">
              <w:rPr>
                <w:sz w:val="24"/>
                <w:szCs w:val="24"/>
              </w:rPr>
              <w:t>воспитатели</w:t>
            </w:r>
          </w:p>
          <w:p w:rsidR="0055258F" w:rsidRPr="008B354B" w:rsidRDefault="0055258F" w:rsidP="0055258F">
            <w:pPr>
              <w:pStyle w:val="a5"/>
              <w:rPr>
                <w:sz w:val="24"/>
                <w:szCs w:val="24"/>
                <w:lang w:eastAsia="ar-SA"/>
              </w:rPr>
            </w:pPr>
          </w:p>
        </w:tc>
      </w:tr>
      <w:tr w:rsidR="0055258F" w:rsidRPr="008B354B" w:rsidTr="0055258F">
        <w:tc>
          <w:tcPr>
            <w:tcW w:w="671" w:type="dxa"/>
            <w:gridSpan w:val="2"/>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5</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Подведение итогов успеваемости, дисциплины, внутреннего порядка:</w:t>
            </w:r>
          </w:p>
          <w:p w:rsidR="0055258F" w:rsidRPr="008B354B" w:rsidRDefault="0055258F" w:rsidP="0055258F">
            <w:pPr>
              <w:pStyle w:val="a5"/>
              <w:rPr>
                <w:sz w:val="24"/>
                <w:szCs w:val="24"/>
                <w:lang w:eastAsia="ar-SA"/>
              </w:rPr>
            </w:pPr>
            <w:r w:rsidRPr="00FF755A">
              <w:rPr>
                <w:sz w:val="24"/>
                <w:szCs w:val="24"/>
                <w:lang w:val="ru-RU"/>
              </w:rPr>
              <w:t xml:space="preserve"> </w:t>
            </w:r>
            <w:r w:rsidRPr="008B354B">
              <w:rPr>
                <w:sz w:val="24"/>
                <w:szCs w:val="24"/>
              </w:rPr>
              <w:t>за неделю; за месяц</w:t>
            </w:r>
          </w:p>
        </w:tc>
        <w:tc>
          <w:tcPr>
            <w:tcW w:w="1980"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p>
          <w:p w:rsidR="0055258F" w:rsidRPr="008B354B" w:rsidRDefault="0055258F" w:rsidP="0055258F">
            <w:pPr>
              <w:pStyle w:val="a5"/>
              <w:rPr>
                <w:sz w:val="24"/>
                <w:szCs w:val="24"/>
              </w:rPr>
            </w:pPr>
            <w:r w:rsidRPr="008B354B">
              <w:rPr>
                <w:sz w:val="24"/>
                <w:szCs w:val="24"/>
              </w:rPr>
              <w:t>по пятницам</w:t>
            </w:r>
          </w:p>
          <w:p w:rsidR="0055258F" w:rsidRPr="008B354B" w:rsidRDefault="0055258F" w:rsidP="0055258F">
            <w:pPr>
              <w:pStyle w:val="a5"/>
              <w:rPr>
                <w:sz w:val="24"/>
                <w:szCs w:val="24"/>
                <w:lang w:eastAsia="ar-SA"/>
              </w:rPr>
            </w:pPr>
          </w:p>
        </w:tc>
        <w:tc>
          <w:tcPr>
            <w:tcW w:w="2492" w:type="dxa"/>
            <w:tcBorders>
              <w:top w:val="single" w:sz="4" w:space="0" w:color="000000"/>
              <w:left w:val="single" w:sz="4" w:space="0" w:color="000000"/>
              <w:bottom w:val="single" w:sz="4" w:space="0" w:color="000000"/>
              <w:right w:val="single" w:sz="4" w:space="0" w:color="000000"/>
            </w:tcBorders>
          </w:tcPr>
          <w:p w:rsidR="0055258F" w:rsidRPr="008B354B" w:rsidRDefault="0055258F" w:rsidP="0055258F">
            <w:pPr>
              <w:pStyle w:val="a5"/>
              <w:rPr>
                <w:sz w:val="24"/>
                <w:szCs w:val="24"/>
                <w:lang w:eastAsia="ar-SA"/>
              </w:rPr>
            </w:pPr>
          </w:p>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c>
          <w:tcPr>
            <w:tcW w:w="671" w:type="dxa"/>
            <w:gridSpan w:val="2"/>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6</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Встречи, беседы с родителями(тел.звонки)</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по субботам</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c>
          <w:tcPr>
            <w:tcW w:w="671" w:type="dxa"/>
            <w:gridSpan w:val="2"/>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7</w:t>
            </w:r>
          </w:p>
        </w:tc>
        <w:tc>
          <w:tcPr>
            <w:tcW w:w="540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Выпуск кадетских листков</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По воскресеньям</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c>
          <w:tcPr>
            <w:tcW w:w="671" w:type="dxa"/>
            <w:gridSpan w:val="2"/>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8</w:t>
            </w:r>
          </w:p>
        </w:tc>
        <w:tc>
          <w:tcPr>
            <w:tcW w:w="540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Выпуск стенных газет роты</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 р. в месяц</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c>
          <w:tcPr>
            <w:tcW w:w="671" w:type="dxa"/>
            <w:gridSpan w:val="2"/>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9</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rPr>
            </w:pPr>
            <w:r w:rsidRPr="00FF755A">
              <w:rPr>
                <w:sz w:val="24"/>
                <w:szCs w:val="24"/>
                <w:lang w:val="ru-RU"/>
              </w:rPr>
              <w:t>Трудовой десант на закрепленной территории.</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по графику</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c>
          <w:tcPr>
            <w:tcW w:w="671" w:type="dxa"/>
            <w:gridSpan w:val="2"/>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10</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rPr>
            </w:pPr>
            <w:r w:rsidRPr="00FF755A">
              <w:rPr>
                <w:sz w:val="24"/>
                <w:szCs w:val="24"/>
                <w:lang w:val="ru-RU"/>
              </w:rPr>
              <w:t xml:space="preserve">Инструктажи во взводах и ротах по правилам поведения в пути следования и при проведении каникулярного </w:t>
            </w:r>
          </w:p>
          <w:p w:rsidR="0055258F" w:rsidRPr="00FF755A" w:rsidRDefault="0055258F" w:rsidP="0055258F">
            <w:pPr>
              <w:pStyle w:val="a5"/>
              <w:rPr>
                <w:sz w:val="24"/>
                <w:szCs w:val="24"/>
                <w:lang w:val="ru-RU"/>
              </w:rPr>
            </w:pPr>
            <w:r w:rsidRPr="00FF755A">
              <w:rPr>
                <w:sz w:val="24"/>
                <w:szCs w:val="24"/>
                <w:lang w:val="ru-RU"/>
              </w:rPr>
              <w:t>отпуска. Правила поведения кадета в общественных местах.</w:t>
            </w:r>
          </w:p>
        </w:tc>
        <w:tc>
          <w:tcPr>
            <w:tcW w:w="198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В день отпуска кадет на осенние каникулы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старшие воспитатели, воспитатели</w:t>
            </w:r>
          </w:p>
        </w:tc>
      </w:tr>
    </w:tbl>
    <w:p w:rsidR="0055258F" w:rsidRPr="008B354B" w:rsidRDefault="0055258F" w:rsidP="0055258F">
      <w:pPr>
        <w:pStyle w:val="a5"/>
        <w:rPr>
          <w:b/>
          <w:sz w:val="24"/>
          <w:szCs w:val="24"/>
        </w:rPr>
      </w:pPr>
    </w:p>
    <w:tbl>
      <w:tblPr>
        <w:tblW w:w="5455"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1"/>
        <w:gridCol w:w="5534"/>
        <w:gridCol w:w="2169"/>
        <w:gridCol w:w="2516"/>
      </w:tblGrid>
      <w:tr w:rsidR="0055258F" w:rsidRPr="00F37A47" w:rsidTr="0055258F">
        <w:tc>
          <w:tcPr>
            <w:tcW w:w="5000" w:type="pct"/>
            <w:gridSpan w:val="4"/>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b/>
                <w:iCs/>
                <w:sz w:val="24"/>
                <w:szCs w:val="24"/>
                <w:lang w:val="ru-RU"/>
              </w:rPr>
            </w:pPr>
            <w:r w:rsidRPr="008B354B">
              <w:rPr>
                <w:b/>
                <w:sz w:val="24"/>
                <w:szCs w:val="24"/>
              </w:rPr>
              <w:t>III</w:t>
            </w:r>
            <w:r w:rsidRPr="00FF755A">
              <w:rPr>
                <w:b/>
                <w:sz w:val="24"/>
                <w:szCs w:val="24"/>
                <w:lang w:val="ru-RU"/>
              </w:rPr>
              <w:t>.</w:t>
            </w:r>
            <w:r w:rsidRPr="008B354B">
              <w:rPr>
                <w:b/>
                <w:sz w:val="24"/>
                <w:szCs w:val="24"/>
              </w:rPr>
              <w:t> </w:t>
            </w:r>
            <w:r w:rsidRPr="00FF755A">
              <w:rPr>
                <w:b/>
                <w:sz w:val="24"/>
                <w:szCs w:val="24"/>
                <w:lang w:val="ru-RU"/>
              </w:rPr>
              <w:t>План профилактических мероприятий по предупреждению правонарушений среди несовершеннолетних</w:t>
            </w:r>
          </w:p>
        </w:tc>
      </w:tr>
      <w:tr w:rsidR="0055258F" w:rsidRPr="00F37A47" w:rsidTr="0055258F">
        <w:tc>
          <w:tcPr>
            <w:tcW w:w="247"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lang w:eastAsia="ar-SA"/>
              </w:rPr>
            </w:pPr>
            <w:r w:rsidRPr="008B354B">
              <w:rPr>
                <w:sz w:val="24"/>
                <w:szCs w:val="24"/>
              </w:rPr>
              <w:t>1</w:t>
            </w:r>
          </w:p>
        </w:tc>
        <w:tc>
          <w:tcPr>
            <w:tcW w:w="2574"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rFonts w:eastAsia="Times New Roman"/>
                <w:sz w:val="24"/>
                <w:szCs w:val="24"/>
                <w:lang w:val="ru-RU"/>
              </w:rPr>
            </w:pPr>
            <w:r w:rsidRPr="00FF755A">
              <w:rPr>
                <w:rFonts w:eastAsia="Times New Roman"/>
                <w:sz w:val="24"/>
                <w:szCs w:val="24"/>
                <w:lang w:val="ru-RU"/>
              </w:rPr>
              <w:t>Организация участия кадет в социально-психологическом тестировании на предмет раннего выявления незаконного потребления наркотических средств и психотропных веществ</w:t>
            </w:r>
          </w:p>
        </w:tc>
        <w:tc>
          <w:tcPr>
            <w:tcW w:w="1009" w:type="pct"/>
            <w:tcBorders>
              <w:top w:val="single" w:sz="4" w:space="0" w:color="auto"/>
              <w:left w:val="single" w:sz="4" w:space="0" w:color="auto"/>
              <w:bottom w:val="single" w:sz="4" w:space="0" w:color="auto"/>
              <w:right w:val="single" w:sz="4" w:space="0" w:color="auto"/>
            </w:tcBorders>
          </w:tcPr>
          <w:p w:rsidR="0055258F" w:rsidRPr="008B354B" w:rsidRDefault="0055258F" w:rsidP="0055258F">
            <w:pPr>
              <w:pStyle w:val="a5"/>
              <w:rPr>
                <w:sz w:val="24"/>
                <w:szCs w:val="24"/>
              </w:rPr>
            </w:pPr>
            <w:r w:rsidRPr="008B354B">
              <w:rPr>
                <w:sz w:val="24"/>
                <w:szCs w:val="24"/>
              </w:rPr>
              <w:t>октябрь</w:t>
            </w:r>
          </w:p>
          <w:p w:rsidR="0055258F" w:rsidRPr="008B354B" w:rsidRDefault="0055258F" w:rsidP="0055258F">
            <w:pPr>
              <w:pStyle w:val="a5"/>
              <w:rPr>
                <w:sz w:val="24"/>
                <w:szCs w:val="24"/>
              </w:rPr>
            </w:pPr>
            <w:r w:rsidRPr="008B354B">
              <w:rPr>
                <w:sz w:val="24"/>
                <w:szCs w:val="24"/>
              </w:rPr>
              <w:t>7-11 классы</w:t>
            </w:r>
          </w:p>
          <w:p w:rsidR="0055258F" w:rsidRPr="008B354B" w:rsidRDefault="0055258F" w:rsidP="0055258F">
            <w:pPr>
              <w:pStyle w:val="a5"/>
              <w:rPr>
                <w:sz w:val="24"/>
                <w:szCs w:val="24"/>
              </w:rPr>
            </w:pPr>
          </w:p>
        </w:tc>
        <w:tc>
          <w:tcPr>
            <w:tcW w:w="1170"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rPr>
            </w:pPr>
            <w:r w:rsidRPr="00FF755A">
              <w:rPr>
                <w:sz w:val="24"/>
                <w:szCs w:val="24"/>
                <w:lang w:val="ru-RU"/>
              </w:rPr>
              <w:t>зам. директора по ВР</w:t>
            </w:r>
          </w:p>
          <w:p w:rsidR="0055258F" w:rsidRPr="00FF755A" w:rsidRDefault="0055258F" w:rsidP="0055258F">
            <w:pPr>
              <w:pStyle w:val="a5"/>
              <w:rPr>
                <w:sz w:val="24"/>
                <w:szCs w:val="24"/>
                <w:lang w:val="ru-RU"/>
              </w:rPr>
            </w:pPr>
            <w:r w:rsidRPr="00FF755A">
              <w:rPr>
                <w:sz w:val="24"/>
                <w:szCs w:val="24"/>
                <w:lang w:val="ru-RU"/>
              </w:rPr>
              <w:t>педагог-психолог</w:t>
            </w:r>
          </w:p>
        </w:tc>
      </w:tr>
      <w:tr w:rsidR="0055258F" w:rsidRPr="008B354B" w:rsidTr="0055258F">
        <w:tc>
          <w:tcPr>
            <w:tcW w:w="247"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lang w:eastAsia="ar-SA"/>
              </w:rPr>
            </w:pPr>
            <w:r w:rsidRPr="008B354B">
              <w:rPr>
                <w:sz w:val="24"/>
                <w:szCs w:val="24"/>
              </w:rPr>
              <w:t>2</w:t>
            </w:r>
          </w:p>
        </w:tc>
        <w:tc>
          <w:tcPr>
            <w:tcW w:w="2574"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eastAsia="ar-SA"/>
              </w:rPr>
            </w:pPr>
            <w:r w:rsidRPr="00FF755A">
              <w:rPr>
                <w:sz w:val="24"/>
                <w:szCs w:val="24"/>
                <w:lang w:val="ru-RU"/>
              </w:rPr>
              <w:t>Инструктажи по ТБ</w:t>
            </w:r>
          </w:p>
          <w:p w:rsidR="0055258F" w:rsidRPr="00FF755A" w:rsidRDefault="0055258F" w:rsidP="0055258F">
            <w:pPr>
              <w:pStyle w:val="a5"/>
              <w:rPr>
                <w:sz w:val="24"/>
                <w:szCs w:val="24"/>
                <w:lang w:val="ru-RU"/>
              </w:rPr>
            </w:pPr>
            <w:r w:rsidRPr="00FF755A">
              <w:rPr>
                <w:sz w:val="24"/>
                <w:szCs w:val="24"/>
                <w:lang w:val="ru-RU"/>
              </w:rPr>
              <w:lastRenderedPageBreak/>
              <w:t>«Предупреждение травматизма в быту»</w:t>
            </w:r>
          </w:p>
          <w:p w:rsidR="0055258F" w:rsidRPr="00FF755A" w:rsidRDefault="0055258F" w:rsidP="0055258F">
            <w:pPr>
              <w:pStyle w:val="a5"/>
              <w:rPr>
                <w:sz w:val="24"/>
                <w:szCs w:val="24"/>
                <w:lang w:val="ru-RU" w:eastAsia="ar-SA"/>
              </w:rPr>
            </w:pPr>
            <w:r w:rsidRPr="00FF755A">
              <w:rPr>
                <w:sz w:val="24"/>
                <w:szCs w:val="24"/>
                <w:lang w:val="ru-RU"/>
              </w:rPr>
              <w:t>«Предупреждение детского дорожно-транспортного травматизма»</w:t>
            </w:r>
          </w:p>
        </w:tc>
        <w:tc>
          <w:tcPr>
            <w:tcW w:w="1009"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lang w:eastAsia="ar-SA"/>
              </w:rPr>
            </w:pPr>
            <w:r w:rsidRPr="008B354B">
              <w:rPr>
                <w:sz w:val="24"/>
                <w:szCs w:val="24"/>
              </w:rPr>
              <w:lastRenderedPageBreak/>
              <w:t>октябрь</w:t>
            </w:r>
          </w:p>
          <w:p w:rsidR="0055258F" w:rsidRPr="008B354B" w:rsidRDefault="0055258F" w:rsidP="0055258F">
            <w:pPr>
              <w:pStyle w:val="a5"/>
              <w:rPr>
                <w:sz w:val="24"/>
                <w:szCs w:val="24"/>
                <w:lang w:eastAsia="ar-SA"/>
              </w:rPr>
            </w:pPr>
            <w:r w:rsidRPr="008B354B">
              <w:rPr>
                <w:sz w:val="24"/>
                <w:szCs w:val="24"/>
              </w:rPr>
              <w:lastRenderedPageBreak/>
              <w:t>7-11 классы</w:t>
            </w:r>
          </w:p>
        </w:tc>
        <w:tc>
          <w:tcPr>
            <w:tcW w:w="1170"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lang w:eastAsia="ar-SA"/>
              </w:rPr>
            </w:pPr>
            <w:r w:rsidRPr="008B354B">
              <w:rPr>
                <w:sz w:val="24"/>
                <w:szCs w:val="24"/>
              </w:rPr>
              <w:lastRenderedPageBreak/>
              <w:t>Воспитатели</w:t>
            </w:r>
          </w:p>
          <w:p w:rsidR="0055258F" w:rsidRPr="008B354B" w:rsidRDefault="0055258F" w:rsidP="0055258F">
            <w:pPr>
              <w:pStyle w:val="a5"/>
              <w:rPr>
                <w:sz w:val="24"/>
                <w:szCs w:val="24"/>
                <w:lang w:eastAsia="ar-SA"/>
              </w:rPr>
            </w:pPr>
            <w:r w:rsidRPr="008B354B">
              <w:rPr>
                <w:sz w:val="24"/>
                <w:szCs w:val="24"/>
              </w:rPr>
              <w:lastRenderedPageBreak/>
              <w:t>Кл. руководители</w:t>
            </w:r>
          </w:p>
        </w:tc>
      </w:tr>
      <w:tr w:rsidR="0055258F" w:rsidRPr="00F37A47" w:rsidTr="0055258F">
        <w:tc>
          <w:tcPr>
            <w:tcW w:w="247"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lastRenderedPageBreak/>
              <w:t>3</w:t>
            </w:r>
          </w:p>
        </w:tc>
        <w:tc>
          <w:tcPr>
            <w:tcW w:w="2574"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highlight w:val="yellow"/>
                <w:lang w:val="ru-RU"/>
              </w:rPr>
            </w:pPr>
            <w:r w:rsidRPr="00FF755A">
              <w:rPr>
                <w:sz w:val="24"/>
                <w:szCs w:val="24"/>
                <w:lang w:val="ru-RU"/>
              </w:rPr>
              <w:t>Всероссийский тематический урок подготовки детей к действиям в условиях экстремальных и опасных ситуаций, посвященный 27-й годовщине создания МЧС России (День гражданской обороны – 04 октября 2016 года)</w:t>
            </w:r>
          </w:p>
        </w:tc>
        <w:tc>
          <w:tcPr>
            <w:tcW w:w="1009"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lang w:eastAsia="ar-SA"/>
              </w:rPr>
            </w:pPr>
            <w:r w:rsidRPr="008B354B">
              <w:rPr>
                <w:sz w:val="24"/>
                <w:szCs w:val="24"/>
              </w:rPr>
              <w:t>октябрь</w:t>
            </w:r>
          </w:p>
          <w:p w:rsidR="0055258F" w:rsidRPr="008B354B" w:rsidRDefault="0055258F" w:rsidP="0055258F">
            <w:pPr>
              <w:pStyle w:val="a5"/>
              <w:rPr>
                <w:sz w:val="24"/>
                <w:szCs w:val="24"/>
                <w:lang w:eastAsia="ar-SA"/>
              </w:rPr>
            </w:pPr>
            <w:r w:rsidRPr="008B354B">
              <w:rPr>
                <w:sz w:val="24"/>
                <w:szCs w:val="24"/>
              </w:rPr>
              <w:t>7-11 классы</w:t>
            </w:r>
          </w:p>
        </w:tc>
        <w:tc>
          <w:tcPr>
            <w:tcW w:w="1170"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eastAsia="ar-SA"/>
              </w:rPr>
            </w:pPr>
            <w:r w:rsidRPr="00FF755A">
              <w:rPr>
                <w:sz w:val="24"/>
                <w:szCs w:val="24"/>
                <w:lang w:val="ru-RU"/>
              </w:rPr>
              <w:t>Заместитель директора по БиСП</w:t>
            </w:r>
          </w:p>
          <w:p w:rsidR="0055258F" w:rsidRPr="00FF755A" w:rsidRDefault="0055258F" w:rsidP="0055258F">
            <w:pPr>
              <w:pStyle w:val="a5"/>
              <w:rPr>
                <w:sz w:val="24"/>
                <w:szCs w:val="24"/>
                <w:lang w:val="ru-RU" w:eastAsia="ar-SA"/>
              </w:rPr>
            </w:pPr>
            <w:r w:rsidRPr="00FF755A">
              <w:rPr>
                <w:sz w:val="24"/>
                <w:szCs w:val="24"/>
                <w:lang w:val="ru-RU"/>
              </w:rPr>
              <w:t>Учитель ОБЖ</w:t>
            </w:r>
          </w:p>
        </w:tc>
      </w:tr>
      <w:tr w:rsidR="0055258F" w:rsidRPr="008B354B" w:rsidTr="0055258F">
        <w:tc>
          <w:tcPr>
            <w:tcW w:w="247"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4</w:t>
            </w:r>
          </w:p>
        </w:tc>
        <w:tc>
          <w:tcPr>
            <w:tcW w:w="2574"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eastAsia="ar-SA"/>
              </w:rPr>
            </w:pPr>
            <w:r w:rsidRPr="00FF755A">
              <w:rPr>
                <w:sz w:val="24"/>
                <w:szCs w:val="24"/>
                <w:lang w:val="ru-RU"/>
              </w:rPr>
              <w:t>Диагностика предрасположенности к правонарушениям тест «Чувство ответственности»</w:t>
            </w:r>
          </w:p>
        </w:tc>
        <w:tc>
          <w:tcPr>
            <w:tcW w:w="1009"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lang w:eastAsia="ar-SA"/>
              </w:rPr>
            </w:pPr>
            <w:r w:rsidRPr="008B354B">
              <w:rPr>
                <w:sz w:val="24"/>
                <w:szCs w:val="24"/>
              </w:rPr>
              <w:t>октябрь</w:t>
            </w:r>
          </w:p>
          <w:p w:rsidR="0055258F" w:rsidRPr="008B354B" w:rsidRDefault="0055258F" w:rsidP="0055258F">
            <w:pPr>
              <w:pStyle w:val="a5"/>
              <w:rPr>
                <w:sz w:val="24"/>
                <w:szCs w:val="24"/>
                <w:lang w:eastAsia="ar-SA"/>
              </w:rPr>
            </w:pPr>
            <w:r w:rsidRPr="008B354B">
              <w:rPr>
                <w:sz w:val="24"/>
                <w:szCs w:val="24"/>
              </w:rPr>
              <w:t>7-11 классы</w:t>
            </w:r>
          </w:p>
        </w:tc>
        <w:tc>
          <w:tcPr>
            <w:tcW w:w="1170"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lang w:eastAsia="ar-SA"/>
              </w:rPr>
            </w:pPr>
            <w:r w:rsidRPr="008B354B">
              <w:rPr>
                <w:sz w:val="24"/>
                <w:szCs w:val="24"/>
              </w:rPr>
              <w:t>Социальный педагог</w:t>
            </w:r>
          </w:p>
        </w:tc>
      </w:tr>
      <w:tr w:rsidR="0055258F" w:rsidRPr="00F37A47" w:rsidTr="0055258F">
        <w:tc>
          <w:tcPr>
            <w:tcW w:w="247"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5</w:t>
            </w:r>
          </w:p>
        </w:tc>
        <w:tc>
          <w:tcPr>
            <w:tcW w:w="2574"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rPr>
            </w:pPr>
            <w:r w:rsidRPr="00FF755A">
              <w:rPr>
                <w:sz w:val="24"/>
                <w:szCs w:val="24"/>
                <w:lang w:val="ru-RU"/>
              </w:rPr>
              <w:t>Тренинги на сплочение и оптимизацию климата в новом классном коллективе</w:t>
            </w:r>
          </w:p>
        </w:tc>
        <w:tc>
          <w:tcPr>
            <w:tcW w:w="1009"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сентябрь-ноябрь</w:t>
            </w:r>
          </w:p>
          <w:p w:rsidR="0055258F" w:rsidRPr="008B354B" w:rsidRDefault="0055258F" w:rsidP="0055258F">
            <w:pPr>
              <w:pStyle w:val="a5"/>
              <w:rPr>
                <w:sz w:val="24"/>
                <w:szCs w:val="24"/>
              </w:rPr>
            </w:pPr>
            <w:r w:rsidRPr="008B354B">
              <w:rPr>
                <w:sz w:val="24"/>
                <w:szCs w:val="24"/>
              </w:rPr>
              <w:t>7, 10 классы</w:t>
            </w:r>
          </w:p>
        </w:tc>
        <w:tc>
          <w:tcPr>
            <w:tcW w:w="1170"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rPr>
            </w:pPr>
            <w:r w:rsidRPr="00FF755A">
              <w:rPr>
                <w:sz w:val="24"/>
                <w:szCs w:val="24"/>
                <w:lang w:val="ru-RU"/>
              </w:rPr>
              <w:t>Педагог-психолог</w:t>
            </w:r>
          </w:p>
          <w:p w:rsidR="0055258F" w:rsidRPr="00FF755A" w:rsidRDefault="0055258F" w:rsidP="0055258F">
            <w:pPr>
              <w:pStyle w:val="a5"/>
              <w:rPr>
                <w:sz w:val="24"/>
                <w:szCs w:val="24"/>
                <w:lang w:val="ru-RU"/>
              </w:rPr>
            </w:pPr>
            <w:r w:rsidRPr="00FF755A">
              <w:rPr>
                <w:sz w:val="24"/>
                <w:szCs w:val="24"/>
                <w:lang w:val="ru-RU"/>
              </w:rPr>
              <w:t>Классные руководители</w:t>
            </w:r>
          </w:p>
          <w:p w:rsidR="0055258F" w:rsidRPr="00FF755A" w:rsidRDefault="0055258F" w:rsidP="0055258F">
            <w:pPr>
              <w:pStyle w:val="a5"/>
              <w:rPr>
                <w:sz w:val="24"/>
                <w:szCs w:val="24"/>
                <w:lang w:val="ru-RU"/>
              </w:rPr>
            </w:pPr>
            <w:r w:rsidRPr="00FF755A">
              <w:rPr>
                <w:sz w:val="24"/>
                <w:szCs w:val="24"/>
                <w:lang w:val="ru-RU"/>
              </w:rPr>
              <w:t>Воспитатели</w:t>
            </w:r>
          </w:p>
        </w:tc>
      </w:tr>
      <w:tr w:rsidR="0055258F" w:rsidRPr="00F37A47" w:rsidTr="0055258F">
        <w:tc>
          <w:tcPr>
            <w:tcW w:w="247"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6</w:t>
            </w:r>
          </w:p>
        </w:tc>
        <w:tc>
          <w:tcPr>
            <w:tcW w:w="2574"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b/>
                <w:sz w:val="24"/>
                <w:szCs w:val="24"/>
                <w:lang w:val="ru-RU"/>
              </w:rPr>
            </w:pPr>
            <w:r w:rsidRPr="00FF755A">
              <w:rPr>
                <w:sz w:val="24"/>
                <w:szCs w:val="24"/>
                <w:lang w:val="ru-RU"/>
              </w:rPr>
              <w:t xml:space="preserve">Цикл классных часов, бесед </w:t>
            </w:r>
            <w:r w:rsidRPr="00FF755A">
              <w:rPr>
                <w:b/>
                <w:sz w:val="24"/>
                <w:szCs w:val="24"/>
                <w:lang w:val="ru-RU"/>
              </w:rPr>
              <w:t>«Курение. Влияние на организм»</w:t>
            </w:r>
            <w:r w:rsidRPr="00FF755A">
              <w:rPr>
                <w:sz w:val="24"/>
                <w:szCs w:val="24"/>
                <w:lang w:val="ru-RU"/>
              </w:rPr>
              <w:t xml:space="preserve">, </w:t>
            </w:r>
            <w:r w:rsidRPr="00FF755A">
              <w:rPr>
                <w:b/>
                <w:sz w:val="24"/>
                <w:szCs w:val="24"/>
                <w:lang w:val="ru-RU"/>
              </w:rPr>
              <w:t>«Правда об алкоголизме»</w:t>
            </w:r>
          </w:p>
          <w:p w:rsidR="0055258F" w:rsidRPr="00FF755A" w:rsidRDefault="0055258F" w:rsidP="0055258F">
            <w:pPr>
              <w:pStyle w:val="a5"/>
              <w:rPr>
                <w:color w:val="000000"/>
                <w:sz w:val="24"/>
                <w:szCs w:val="24"/>
                <w:lang w:val="ru-RU"/>
              </w:rPr>
            </w:pPr>
            <w:r w:rsidRPr="00FF755A">
              <w:rPr>
                <w:color w:val="000000"/>
                <w:sz w:val="24"/>
                <w:szCs w:val="24"/>
                <w:lang w:val="ru-RU"/>
              </w:rPr>
              <w:t>Опросник «Что мы знаем о курении?», «Что мы знаем об алкоголе?»</w:t>
            </w:r>
          </w:p>
        </w:tc>
        <w:tc>
          <w:tcPr>
            <w:tcW w:w="1009"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октябрь</w:t>
            </w:r>
          </w:p>
          <w:p w:rsidR="0055258F" w:rsidRPr="008B354B" w:rsidRDefault="0055258F" w:rsidP="0055258F">
            <w:pPr>
              <w:pStyle w:val="a5"/>
              <w:rPr>
                <w:sz w:val="24"/>
                <w:szCs w:val="24"/>
              </w:rPr>
            </w:pPr>
            <w:r w:rsidRPr="008B354B">
              <w:rPr>
                <w:sz w:val="24"/>
                <w:szCs w:val="24"/>
              </w:rPr>
              <w:t>7-11 классы</w:t>
            </w:r>
          </w:p>
        </w:tc>
        <w:tc>
          <w:tcPr>
            <w:tcW w:w="1170"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rPr>
            </w:pPr>
            <w:r w:rsidRPr="00FF755A">
              <w:rPr>
                <w:sz w:val="24"/>
                <w:szCs w:val="24"/>
                <w:lang w:val="ru-RU"/>
              </w:rPr>
              <w:t>Социальный педагог</w:t>
            </w:r>
          </w:p>
          <w:p w:rsidR="0055258F" w:rsidRPr="00FF755A" w:rsidRDefault="0055258F" w:rsidP="0055258F">
            <w:pPr>
              <w:pStyle w:val="a5"/>
              <w:rPr>
                <w:sz w:val="24"/>
                <w:szCs w:val="24"/>
                <w:lang w:val="ru-RU"/>
              </w:rPr>
            </w:pPr>
            <w:r w:rsidRPr="00FF755A">
              <w:rPr>
                <w:sz w:val="24"/>
                <w:szCs w:val="24"/>
                <w:lang w:val="ru-RU"/>
              </w:rPr>
              <w:t>Классные руководители</w:t>
            </w:r>
          </w:p>
          <w:p w:rsidR="0055258F" w:rsidRPr="00FF755A" w:rsidRDefault="0055258F" w:rsidP="0055258F">
            <w:pPr>
              <w:pStyle w:val="a5"/>
              <w:rPr>
                <w:sz w:val="24"/>
                <w:szCs w:val="24"/>
                <w:lang w:val="ru-RU"/>
              </w:rPr>
            </w:pPr>
            <w:r w:rsidRPr="00FF755A">
              <w:rPr>
                <w:sz w:val="24"/>
                <w:szCs w:val="24"/>
                <w:lang w:val="ru-RU"/>
              </w:rPr>
              <w:t>Воспитатели</w:t>
            </w:r>
          </w:p>
        </w:tc>
      </w:tr>
      <w:tr w:rsidR="0055258F" w:rsidRPr="008B354B" w:rsidTr="0055258F">
        <w:tc>
          <w:tcPr>
            <w:tcW w:w="247"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7</w:t>
            </w:r>
          </w:p>
        </w:tc>
        <w:tc>
          <w:tcPr>
            <w:tcW w:w="2574"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rPr>
            </w:pPr>
            <w:r w:rsidRPr="00FF755A">
              <w:rPr>
                <w:sz w:val="24"/>
                <w:szCs w:val="24"/>
                <w:lang w:val="ru-RU"/>
              </w:rPr>
              <w:t xml:space="preserve">Анкетирование родителей и детей </w:t>
            </w:r>
            <w:r w:rsidRPr="00FF755A">
              <w:rPr>
                <w:b/>
                <w:sz w:val="24"/>
                <w:szCs w:val="24"/>
                <w:lang w:val="ru-RU"/>
              </w:rPr>
              <w:t xml:space="preserve">«Взаимоотношения в семье» </w:t>
            </w:r>
            <w:r w:rsidRPr="00FF755A">
              <w:rPr>
                <w:sz w:val="24"/>
                <w:szCs w:val="24"/>
                <w:lang w:val="ru-RU"/>
              </w:rPr>
              <w:t>с целью выявления социально-опасных семей, выявления жестокого обращения с детьми в семьях, образовательном учреждении</w:t>
            </w:r>
          </w:p>
        </w:tc>
        <w:tc>
          <w:tcPr>
            <w:tcW w:w="1009"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сентябрь-октябрь</w:t>
            </w:r>
          </w:p>
          <w:p w:rsidR="0055258F" w:rsidRPr="008B354B" w:rsidRDefault="0055258F" w:rsidP="0055258F">
            <w:pPr>
              <w:pStyle w:val="a5"/>
              <w:rPr>
                <w:sz w:val="24"/>
                <w:szCs w:val="24"/>
              </w:rPr>
            </w:pPr>
            <w:r w:rsidRPr="008B354B">
              <w:rPr>
                <w:sz w:val="24"/>
                <w:szCs w:val="24"/>
              </w:rPr>
              <w:t>7-11 классы</w:t>
            </w:r>
          </w:p>
        </w:tc>
        <w:tc>
          <w:tcPr>
            <w:tcW w:w="1170"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Педагог-психолог</w:t>
            </w:r>
          </w:p>
          <w:p w:rsidR="0055258F" w:rsidRPr="008B354B" w:rsidRDefault="0055258F" w:rsidP="0055258F">
            <w:pPr>
              <w:pStyle w:val="a5"/>
              <w:rPr>
                <w:sz w:val="24"/>
                <w:szCs w:val="24"/>
              </w:rPr>
            </w:pPr>
            <w:r w:rsidRPr="008B354B">
              <w:rPr>
                <w:sz w:val="24"/>
                <w:szCs w:val="24"/>
              </w:rPr>
              <w:t>Социальный педагог</w:t>
            </w:r>
          </w:p>
        </w:tc>
      </w:tr>
      <w:tr w:rsidR="0055258F" w:rsidRPr="008B354B" w:rsidTr="0055258F">
        <w:tc>
          <w:tcPr>
            <w:tcW w:w="247"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8</w:t>
            </w:r>
          </w:p>
        </w:tc>
        <w:tc>
          <w:tcPr>
            <w:tcW w:w="2574"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color w:val="000000"/>
                <w:sz w:val="24"/>
                <w:szCs w:val="24"/>
                <w:lang w:val="ru-RU" w:eastAsia="ar-SA"/>
              </w:rPr>
            </w:pPr>
            <w:r w:rsidRPr="00FF755A">
              <w:rPr>
                <w:color w:val="000000"/>
                <w:sz w:val="24"/>
                <w:szCs w:val="24"/>
                <w:lang w:val="ru-RU"/>
              </w:rPr>
              <w:t xml:space="preserve">Заседание МО классных руководителей, воспитателей «Профилактика употребления ПАВ на основе педагогических и психологических технологий» </w:t>
            </w:r>
          </w:p>
          <w:p w:rsidR="0055258F" w:rsidRPr="00FF755A" w:rsidRDefault="0055258F" w:rsidP="0055258F">
            <w:pPr>
              <w:pStyle w:val="a5"/>
              <w:rPr>
                <w:color w:val="000000"/>
                <w:sz w:val="24"/>
                <w:szCs w:val="24"/>
                <w:lang w:val="ru-RU" w:eastAsia="ar-SA"/>
              </w:rPr>
            </w:pPr>
            <w:r w:rsidRPr="00FF755A">
              <w:rPr>
                <w:color w:val="000000"/>
                <w:sz w:val="24"/>
                <w:szCs w:val="24"/>
                <w:lang w:val="ru-RU"/>
              </w:rPr>
              <w:t>Презентация по теме: «Вопросы профессиональной компетентности педагогических работников в реализации Федерального закона от 24.06.1999 № 120-ФЗ «Об основах системы профилактики безнадзорности и правонарушений несовершеннолетних»</w:t>
            </w:r>
          </w:p>
        </w:tc>
        <w:tc>
          <w:tcPr>
            <w:tcW w:w="1009" w:type="pct"/>
            <w:tcBorders>
              <w:top w:val="single" w:sz="4" w:space="0" w:color="auto"/>
              <w:left w:val="single" w:sz="4" w:space="0" w:color="auto"/>
              <w:bottom w:val="single" w:sz="4" w:space="0" w:color="auto"/>
              <w:right w:val="single" w:sz="4" w:space="0" w:color="auto"/>
            </w:tcBorders>
          </w:tcPr>
          <w:p w:rsidR="0055258F" w:rsidRPr="008B354B" w:rsidRDefault="0055258F" w:rsidP="0055258F">
            <w:pPr>
              <w:pStyle w:val="a5"/>
              <w:rPr>
                <w:sz w:val="24"/>
                <w:szCs w:val="24"/>
              </w:rPr>
            </w:pPr>
            <w:r w:rsidRPr="008B354B">
              <w:rPr>
                <w:sz w:val="24"/>
                <w:szCs w:val="24"/>
              </w:rPr>
              <w:t>октябрь</w:t>
            </w:r>
          </w:p>
          <w:p w:rsidR="0055258F" w:rsidRPr="008B354B" w:rsidRDefault="0055258F" w:rsidP="0055258F">
            <w:pPr>
              <w:pStyle w:val="a5"/>
              <w:rPr>
                <w:sz w:val="24"/>
                <w:szCs w:val="24"/>
              </w:rPr>
            </w:pPr>
          </w:p>
        </w:tc>
        <w:tc>
          <w:tcPr>
            <w:tcW w:w="1170" w:type="pct"/>
            <w:tcBorders>
              <w:top w:val="single" w:sz="4" w:space="0" w:color="auto"/>
              <w:left w:val="single" w:sz="4" w:space="0" w:color="auto"/>
              <w:bottom w:val="single" w:sz="4" w:space="0" w:color="auto"/>
              <w:right w:val="single" w:sz="4" w:space="0" w:color="auto"/>
            </w:tcBorders>
          </w:tcPr>
          <w:p w:rsidR="0055258F" w:rsidRPr="00FF755A" w:rsidRDefault="0055258F" w:rsidP="0055258F">
            <w:pPr>
              <w:pStyle w:val="a5"/>
              <w:rPr>
                <w:sz w:val="24"/>
                <w:szCs w:val="24"/>
                <w:lang w:val="ru-RU"/>
              </w:rPr>
            </w:pPr>
            <w:r w:rsidRPr="00FF755A">
              <w:rPr>
                <w:sz w:val="24"/>
                <w:szCs w:val="24"/>
                <w:lang w:val="ru-RU"/>
              </w:rPr>
              <w:t xml:space="preserve">Зам. директора по ВР </w:t>
            </w:r>
          </w:p>
          <w:p w:rsidR="0055258F" w:rsidRPr="00FF755A" w:rsidRDefault="0055258F" w:rsidP="0055258F">
            <w:pPr>
              <w:pStyle w:val="a5"/>
              <w:rPr>
                <w:sz w:val="24"/>
                <w:szCs w:val="24"/>
                <w:lang w:val="ru-RU"/>
              </w:rPr>
            </w:pPr>
            <w:r w:rsidRPr="00FF755A">
              <w:rPr>
                <w:sz w:val="24"/>
                <w:szCs w:val="24"/>
                <w:lang w:val="ru-RU"/>
              </w:rPr>
              <w:t xml:space="preserve">Руководитель МО </w:t>
            </w:r>
          </w:p>
          <w:p w:rsidR="0055258F" w:rsidRPr="008B354B" w:rsidRDefault="0055258F" w:rsidP="0055258F">
            <w:pPr>
              <w:pStyle w:val="a5"/>
              <w:rPr>
                <w:sz w:val="24"/>
                <w:szCs w:val="24"/>
              </w:rPr>
            </w:pPr>
            <w:r w:rsidRPr="008B354B">
              <w:rPr>
                <w:sz w:val="24"/>
                <w:szCs w:val="24"/>
              </w:rPr>
              <w:t xml:space="preserve">Социальный педагог </w:t>
            </w:r>
          </w:p>
          <w:p w:rsidR="0055258F" w:rsidRPr="008B354B" w:rsidRDefault="0055258F" w:rsidP="0055258F">
            <w:pPr>
              <w:pStyle w:val="a5"/>
              <w:rPr>
                <w:sz w:val="24"/>
                <w:szCs w:val="24"/>
              </w:rPr>
            </w:pPr>
          </w:p>
        </w:tc>
      </w:tr>
      <w:tr w:rsidR="0055258F" w:rsidRPr="008B354B" w:rsidTr="0055258F">
        <w:tc>
          <w:tcPr>
            <w:tcW w:w="247"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9</w:t>
            </w:r>
          </w:p>
        </w:tc>
        <w:tc>
          <w:tcPr>
            <w:tcW w:w="2574"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eastAsia="ar-SA"/>
              </w:rPr>
            </w:pPr>
            <w:r w:rsidRPr="00FF755A">
              <w:rPr>
                <w:rStyle w:val="44"/>
                <w:rFonts w:eastAsia="Calibri"/>
                <w:b w:val="0"/>
                <w:i w:val="0"/>
                <w:sz w:val="24"/>
                <w:szCs w:val="24"/>
                <w:lang w:val="ru-RU"/>
              </w:rPr>
              <w:t>Подготовка</w:t>
            </w:r>
            <w:r w:rsidRPr="00FF755A">
              <w:rPr>
                <w:sz w:val="24"/>
                <w:szCs w:val="24"/>
                <w:lang w:val="ru-RU"/>
              </w:rPr>
              <w:t xml:space="preserve"> методических материалов по безопасности в сети Интернет для родительских собраний</w:t>
            </w:r>
          </w:p>
        </w:tc>
        <w:tc>
          <w:tcPr>
            <w:tcW w:w="1009"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октябрь-декабрь</w:t>
            </w:r>
          </w:p>
        </w:tc>
        <w:tc>
          <w:tcPr>
            <w:tcW w:w="1170"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rPr>
            </w:pPr>
            <w:r w:rsidRPr="00FF755A">
              <w:rPr>
                <w:sz w:val="24"/>
                <w:szCs w:val="24"/>
                <w:lang w:val="ru-RU"/>
              </w:rPr>
              <w:t xml:space="preserve">Зам. директора по ВР </w:t>
            </w:r>
          </w:p>
          <w:p w:rsidR="0055258F" w:rsidRPr="00FF755A" w:rsidRDefault="0055258F" w:rsidP="0055258F">
            <w:pPr>
              <w:pStyle w:val="a5"/>
              <w:rPr>
                <w:sz w:val="24"/>
                <w:szCs w:val="24"/>
                <w:lang w:val="ru-RU"/>
              </w:rPr>
            </w:pPr>
            <w:r w:rsidRPr="00FF755A">
              <w:rPr>
                <w:sz w:val="24"/>
                <w:szCs w:val="24"/>
                <w:lang w:val="ru-RU"/>
              </w:rPr>
              <w:t>Учителя информатики</w:t>
            </w:r>
          </w:p>
          <w:p w:rsidR="0055258F" w:rsidRPr="008B354B" w:rsidRDefault="0055258F" w:rsidP="0055258F">
            <w:pPr>
              <w:pStyle w:val="a5"/>
              <w:rPr>
                <w:sz w:val="24"/>
                <w:szCs w:val="24"/>
              </w:rPr>
            </w:pPr>
            <w:r w:rsidRPr="008B354B">
              <w:rPr>
                <w:sz w:val="24"/>
                <w:szCs w:val="24"/>
              </w:rPr>
              <w:t>Социальный педагог</w:t>
            </w:r>
          </w:p>
        </w:tc>
      </w:tr>
    </w:tbl>
    <w:p w:rsidR="0055258F" w:rsidRPr="008B354B" w:rsidRDefault="0055258F" w:rsidP="0055258F">
      <w:pPr>
        <w:pStyle w:val="a5"/>
        <w:rPr>
          <w:b/>
          <w:sz w:val="24"/>
          <w:szCs w:val="24"/>
          <w:lang w:eastAsia="ar-SA"/>
        </w:rPr>
      </w:pPr>
    </w:p>
    <w:p w:rsidR="0055258F" w:rsidRPr="008B354B" w:rsidRDefault="0055258F" w:rsidP="0055258F">
      <w:pPr>
        <w:pStyle w:val="a5"/>
        <w:rPr>
          <w:b/>
          <w:sz w:val="24"/>
          <w:szCs w:val="24"/>
        </w:rPr>
      </w:pPr>
      <w:r w:rsidRPr="008B354B">
        <w:rPr>
          <w:b/>
          <w:sz w:val="24"/>
          <w:szCs w:val="24"/>
        </w:rPr>
        <w:t>Ноябрь, 2017</w:t>
      </w:r>
    </w:p>
    <w:tbl>
      <w:tblPr>
        <w:tblW w:w="13320" w:type="dxa"/>
        <w:tblInd w:w="-601" w:type="dxa"/>
        <w:tblLayout w:type="fixed"/>
        <w:tblLook w:val="04A0"/>
      </w:tblPr>
      <w:tblGrid>
        <w:gridCol w:w="529"/>
        <w:gridCol w:w="5398"/>
        <w:gridCol w:w="1979"/>
        <w:gridCol w:w="2491"/>
        <w:gridCol w:w="2923"/>
      </w:tblGrid>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b/>
                <w:sz w:val="24"/>
                <w:szCs w:val="24"/>
                <w:lang w:eastAsia="ar-SA"/>
              </w:rPr>
            </w:pPr>
            <w:r w:rsidRPr="008B354B">
              <w:rPr>
                <w:b/>
                <w:sz w:val="24"/>
                <w:szCs w:val="24"/>
              </w:rPr>
              <w:t>№</w:t>
            </w:r>
          </w:p>
        </w:tc>
        <w:tc>
          <w:tcPr>
            <w:tcW w:w="540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b/>
                <w:sz w:val="24"/>
                <w:szCs w:val="24"/>
                <w:lang w:eastAsia="ar-SA"/>
              </w:rPr>
            </w:pPr>
            <w:r w:rsidRPr="008B354B">
              <w:rPr>
                <w:b/>
                <w:sz w:val="24"/>
                <w:szCs w:val="24"/>
              </w:rPr>
              <w:t>Виды мероприятий, содержание работы</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b/>
                <w:sz w:val="24"/>
                <w:szCs w:val="24"/>
                <w:lang w:eastAsia="ar-SA"/>
              </w:rPr>
            </w:pPr>
            <w:r w:rsidRPr="008B354B">
              <w:rPr>
                <w:b/>
                <w:sz w:val="24"/>
                <w:szCs w:val="24"/>
              </w:rPr>
              <w:t>Сроки проведения</w:t>
            </w:r>
          </w:p>
          <w:p w:rsidR="0055258F" w:rsidRPr="008B354B" w:rsidRDefault="0055258F" w:rsidP="0055258F">
            <w:pPr>
              <w:pStyle w:val="a5"/>
              <w:rPr>
                <w:b/>
                <w:sz w:val="24"/>
                <w:szCs w:val="24"/>
                <w:lang w:eastAsia="ar-SA"/>
              </w:rPr>
            </w:pPr>
            <w:r w:rsidRPr="008B354B">
              <w:rPr>
                <w:b/>
                <w:sz w:val="24"/>
                <w:szCs w:val="24"/>
              </w:rPr>
              <w:t>участники</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b/>
                <w:sz w:val="24"/>
                <w:szCs w:val="24"/>
                <w:lang w:eastAsia="ar-SA"/>
              </w:rPr>
            </w:pPr>
            <w:r w:rsidRPr="008B354B">
              <w:rPr>
                <w:b/>
                <w:sz w:val="24"/>
                <w:szCs w:val="24"/>
              </w:rPr>
              <w:t>Ответственные за проведение</w:t>
            </w: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p>
        </w:tc>
        <w:tc>
          <w:tcPr>
            <w:tcW w:w="9872" w:type="dxa"/>
            <w:gridSpan w:val="3"/>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b/>
                <w:sz w:val="24"/>
                <w:szCs w:val="24"/>
                <w:lang w:eastAsia="ar-SA"/>
              </w:rPr>
            </w:pPr>
            <w:r w:rsidRPr="008B354B">
              <w:rPr>
                <w:b/>
                <w:sz w:val="24"/>
                <w:szCs w:val="24"/>
              </w:rPr>
              <w:t>I. Общекорпусные мероприятия</w:t>
            </w: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lastRenderedPageBreak/>
              <w:t>1</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color w:val="000000"/>
                <w:sz w:val="24"/>
                <w:szCs w:val="24"/>
                <w:shd w:val="clear" w:color="auto" w:fill="FFFFFF"/>
                <w:lang w:val="ru-RU"/>
              </w:rPr>
              <w:t xml:space="preserve">Классные часы, общекорпусные мероприятия, посвященные </w:t>
            </w:r>
            <w:r w:rsidRPr="00FF755A">
              <w:rPr>
                <w:b/>
                <w:color w:val="000000"/>
                <w:sz w:val="24"/>
                <w:szCs w:val="24"/>
                <w:shd w:val="clear" w:color="auto" w:fill="FFFFFF"/>
                <w:lang w:val="ru-RU"/>
              </w:rPr>
              <w:t>Дню народного единства</w:t>
            </w:r>
          </w:p>
        </w:tc>
        <w:tc>
          <w:tcPr>
            <w:tcW w:w="1980"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r w:rsidRPr="008B354B">
              <w:rPr>
                <w:sz w:val="24"/>
                <w:szCs w:val="24"/>
              </w:rPr>
              <w:t xml:space="preserve">03-06 ноября </w:t>
            </w:r>
          </w:p>
          <w:p w:rsidR="0055258F" w:rsidRPr="008B354B" w:rsidRDefault="0055258F" w:rsidP="0055258F">
            <w:pPr>
              <w:pStyle w:val="a5"/>
              <w:rPr>
                <w:sz w:val="24"/>
                <w:szCs w:val="24"/>
              </w:rPr>
            </w:pPr>
            <w:r w:rsidRPr="008B354B">
              <w:rPr>
                <w:sz w:val="24"/>
                <w:szCs w:val="24"/>
              </w:rPr>
              <w:t>7-11 классы</w:t>
            </w:r>
          </w:p>
          <w:p w:rsidR="0055258F" w:rsidRPr="008B354B" w:rsidRDefault="0055258F" w:rsidP="0055258F">
            <w:pPr>
              <w:pStyle w:val="a5"/>
              <w:rPr>
                <w:sz w:val="24"/>
                <w:szCs w:val="24"/>
              </w:rPr>
            </w:pPr>
          </w:p>
          <w:p w:rsidR="0055258F" w:rsidRPr="008B354B" w:rsidRDefault="0055258F" w:rsidP="0055258F">
            <w:pPr>
              <w:pStyle w:val="a5"/>
              <w:rPr>
                <w:sz w:val="24"/>
                <w:szCs w:val="24"/>
                <w:lang w:eastAsia="ar-SA"/>
              </w:rPr>
            </w:pP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eastAsia="ar-SA"/>
              </w:rPr>
            </w:pPr>
            <w:r w:rsidRPr="00FF755A">
              <w:rPr>
                <w:sz w:val="24"/>
                <w:szCs w:val="24"/>
                <w:lang w:val="ru-RU"/>
              </w:rPr>
              <w:t>Учителя истории и обществознания</w:t>
            </w:r>
          </w:p>
          <w:p w:rsidR="0055258F" w:rsidRPr="00FF755A" w:rsidRDefault="0055258F" w:rsidP="0055258F">
            <w:pPr>
              <w:pStyle w:val="a5"/>
              <w:rPr>
                <w:sz w:val="24"/>
                <w:szCs w:val="24"/>
                <w:lang w:val="ru-RU"/>
              </w:rPr>
            </w:pPr>
            <w:r w:rsidRPr="00FF755A">
              <w:rPr>
                <w:sz w:val="24"/>
                <w:szCs w:val="24"/>
                <w:lang w:val="ru-RU"/>
              </w:rPr>
              <w:t>кл. руководители</w:t>
            </w:r>
          </w:p>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2</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 xml:space="preserve">Устный журнал «День народного единства» </w:t>
            </w:r>
          </w:p>
          <w:p w:rsidR="0055258F" w:rsidRPr="008B354B" w:rsidRDefault="0055258F" w:rsidP="0055258F">
            <w:pPr>
              <w:pStyle w:val="a5"/>
              <w:rPr>
                <w:b/>
                <w:sz w:val="24"/>
                <w:szCs w:val="24"/>
                <w:lang w:eastAsia="ar-SA"/>
              </w:rPr>
            </w:pPr>
            <w:r w:rsidRPr="008B354B">
              <w:rPr>
                <w:b/>
                <w:sz w:val="24"/>
                <w:szCs w:val="24"/>
              </w:rPr>
              <w:t>(Минин – Пожарский)</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 xml:space="preserve">06 ноября </w:t>
            </w:r>
          </w:p>
          <w:p w:rsidR="0055258F" w:rsidRPr="008B354B" w:rsidRDefault="0055258F" w:rsidP="0055258F">
            <w:pPr>
              <w:pStyle w:val="a5"/>
              <w:rPr>
                <w:sz w:val="24"/>
                <w:szCs w:val="24"/>
                <w:lang w:eastAsia="ar-SA"/>
              </w:rPr>
            </w:pPr>
            <w:r w:rsidRPr="008B354B">
              <w:rPr>
                <w:sz w:val="24"/>
                <w:szCs w:val="24"/>
              </w:rPr>
              <w:t>7-8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Педагог-библиотекарь</w:t>
            </w: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3</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 xml:space="preserve">Обзор «Деятели науки» (150 лет со дня рождения </w:t>
            </w:r>
            <w:r w:rsidRPr="00FF755A">
              <w:rPr>
                <w:b/>
                <w:sz w:val="24"/>
                <w:szCs w:val="24"/>
                <w:lang w:val="ru-RU"/>
              </w:rPr>
              <w:t>М. Склодовской-Кюри;</w:t>
            </w:r>
            <w:r w:rsidRPr="00FF755A">
              <w:rPr>
                <w:sz w:val="24"/>
                <w:szCs w:val="24"/>
                <w:lang w:val="ru-RU"/>
              </w:rPr>
              <w:t xml:space="preserve">130 лет со дня рождения </w:t>
            </w:r>
            <w:r w:rsidRPr="00FF755A">
              <w:rPr>
                <w:b/>
                <w:sz w:val="24"/>
                <w:szCs w:val="24"/>
                <w:lang w:val="ru-RU"/>
              </w:rPr>
              <w:t>Н.И. Вавилова</w:t>
            </w:r>
            <w:r w:rsidRPr="00FF755A">
              <w:rPr>
                <w:sz w:val="24"/>
                <w:szCs w:val="24"/>
                <w:lang w:val="ru-RU"/>
              </w:rPr>
              <w:t>)</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ноябрь</w:t>
            </w:r>
          </w:p>
          <w:p w:rsidR="0055258F" w:rsidRPr="008B354B" w:rsidRDefault="0055258F" w:rsidP="0055258F">
            <w:pPr>
              <w:pStyle w:val="a5"/>
              <w:rPr>
                <w:sz w:val="24"/>
                <w:szCs w:val="24"/>
                <w:lang w:eastAsia="ar-SA"/>
              </w:rPr>
            </w:pPr>
            <w:r w:rsidRPr="008B354B">
              <w:rPr>
                <w:sz w:val="24"/>
                <w:szCs w:val="24"/>
              </w:rPr>
              <w:t>10-11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Педагог-библиотекарь</w:t>
            </w: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4</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 xml:space="preserve">Литературная игра «Писатели –юбиляры» (350 лет со дня рождения </w:t>
            </w:r>
            <w:r w:rsidRPr="00FF755A">
              <w:rPr>
                <w:b/>
                <w:sz w:val="24"/>
                <w:szCs w:val="24"/>
                <w:lang w:val="ru-RU"/>
              </w:rPr>
              <w:t xml:space="preserve">Д. Свифта; </w:t>
            </w:r>
            <w:r w:rsidRPr="00FF755A">
              <w:rPr>
                <w:sz w:val="24"/>
                <w:szCs w:val="24"/>
                <w:lang w:val="ru-RU"/>
              </w:rPr>
              <w:t xml:space="preserve">110 лет со дня рождения </w:t>
            </w:r>
            <w:r w:rsidRPr="00FF755A">
              <w:rPr>
                <w:b/>
                <w:sz w:val="24"/>
                <w:szCs w:val="24"/>
                <w:lang w:val="ru-RU"/>
              </w:rPr>
              <w:t>А. Линдгрен)</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ноябрь</w:t>
            </w:r>
          </w:p>
          <w:p w:rsidR="0055258F" w:rsidRPr="008B354B" w:rsidRDefault="0055258F" w:rsidP="0055258F">
            <w:pPr>
              <w:pStyle w:val="a5"/>
              <w:rPr>
                <w:sz w:val="24"/>
                <w:szCs w:val="24"/>
                <w:lang w:eastAsia="ar-SA"/>
              </w:rPr>
            </w:pPr>
            <w:r w:rsidRPr="008B354B">
              <w:rPr>
                <w:sz w:val="24"/>
                <w:szCs w:val="24"/>
              </w:rPr>
              <w:t>7-8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Педагог-библиотекарь</w:t>
            </w: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5</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 xml:space="preserve">Беседа «В мире театра и кино» </w:t>
            </w:r>
          </w:p>
          <w:p w:rsidR="0055258F" w:rsidRPr="008B354B" w:rsidRDefault="0055258F" w:rsidP="0055258F">
            <w:pPr>
              <w:pStyle w:val="a5"/>
              <w:rPr>
                <w:sz w:val="24"/>
                <w:szCs w:val="24"/>
                <w:lang w:eastAsia="ar-SA"/>
              </w:rPr>
            </w:pPr>
            <w:r w:rsidRPr="00FF755A">
              <w:rPr>
                <w:sz w:val="24"/>
                <w:szCs w:val="24"/>
                <w:lang w:val="ru-RU"/>
              </w:rPr>
              <w:t>(90 лет со дня рождения</w:t>
            </w:r>
            <w:r w:rsidRPr="00FF755A">
              <w:rPr>
                <w:b/>
                <w:sz w:val="24"/>
                <w:szCs w:val="24"/>
                <w:lang w:val="ru-RU"/>
              </w:rPr>
              <w:t xml:space="preserve"> ГМ. </w:t>
            </w:r>
            <w:r w:rsidRPr="008B354B">
              <w:rPr>
                <w:b/>
                <w:sz w:val="24"/>
                <w:szCs w:val="24"/>
              </w:rPr>
              <w:t xml:space="preserve">Ульянова </w:t>
            </w:r>
            <w:r w:rsidRPr="008B354B">
              <w:rPr>
                <w:sz w:val="24"/>
                <w:szCs w:val="24"/>
              </w:rPr>
              <w:t>и</w:t>
            </w:r>
            <w:r w:rsidRPr="008B354B">
              <w:rPr>
                <w:b/>
                <w:sz w:val="24"/>
                <w:szCs w:val="24"/>
              </w:rPr>
              <w:t xml:space="preserve"> Э. Рязанова</w:t>
            </w:r>
            <w:r w:rsidRPr="008B354B">
              <w:rPr>
                <w:sz w:val="24"/>
                <w:szCs w:val="24"/>
              </w:rPr>
              <w:t>)</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ноябрь</w:t>
            </w:r>
          </w:p>
          <w:p w:rsidR="0055258F" w:rsidRPr="008B354B" w:rsidRDefault="0055258F" w:rsidP="0055258F">
            <w:pPr>
              <w:pStyle w:val="a5"/>
              <w:rPr>
                <w:sz w:val="24"/>
                <w:szCs w:val="24"/>
                <w:lang w:eastAsia="ar-SA"/>
              </w:rPr>
            </w:pPr>
            <w:r w:rsidRPr="008B354B">
              <w:rPr>
                <w:sz w:val="24"/>
                <w:szCs w:val="24"/>
              </w:rPr>
              <w:t>9-ые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Педагог-библиотекарь</w:t>
            </w:r>
          </w:p>
        </w:tc>
      </w:tr>
      <w:tr w:rsidR="0055258F" w:rsidRPr="00F37A47"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6</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color w:val="000000"/>
                <w:sz w:val="24"/>
                <w:szCs w:val="24"/>
                <w:shd w:val="clear" w:color="auto" w:fill="FFFFFF"/>
                <w:lang w:val="ru-RU" w:eastAsia="ar-SA"/>
              </w:rPr>
            </w:pPr>
            <w:r w:rsidRPr="00FF755A">
              <w:rPr>
                <w:b/>
                <w:color w:val="000000"/>
                <w:sz w:val="24"/>
                <w:szCs w:val="24"/>
                <w:shd w:val="clear" w:color="auto" w:fill="FFFFFF"/>
                <w:lang w:val="ru-RU"/>
              </w:rPr>
              <w:t>Открытое Первенство допризывной молодежи «Никто кроме нас»</w:t>
            </w:r>
            <w:r w:rsidRPr="00FF755A">
              <w:rPr>
                <w:color w:val="000000"/>
                <w:sz w:val="24"/>
                <w:szCs w:val="24"/>
                <w:shd w:val="clear" w:color="auto" w:fill="FFFFFF"/>
                <w:lang w:val="ru-RU"/>
              </w:rPr>
              <w:t xml:space="preserve"> (на базе СКК совместно с региональной общественной организацией «Военно-патриотический клуб «Призыв» и УМиСполитики культуры и спорта Администрации ЗАТО Севекрск)</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ноябрь</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eastAsia="ar-SA"/>
              </w:rPr>
            </w:pPr>
            <w:r w:rsidRPr="00FF755A">
              <w:rPr>
                <w:sz w:val="24"/>
                <w:szCs w:val="24"/>
                <w:lang w:val="ru-RU"/>
              </w:rPr>
              <w:t xml:space="preserve">заместитель директора по </w:t>
            </w:r>
          </w:p>
          <w:p w:rsidR="0055258F" w:rsidRPr="00FF755A" w:rsidRDefault="0055258F" w:rsidP="0055258F">
            <w:pPr>
              <w:pStyle w:val="a5"/>
              <w:rPr>
                <w:sz w:val="24"/>
                <w:szCs w:val="24"/>
                <w:lang w:val="ru-RU" w:eastAsia="ar-SA"/>
              </w:rPr>
            </w:pPr>
            <w:r w:rsidRPr="00FF755A">
              <w:rPr>
                <w:sz w:val="24"/>
                <w:szCs w:val="24"/>
                <w:lang w:val="ru-RU"/>
              </w:rPr>
              <w:t>Би СП, воспитатели-офицеры</w:t>
            </w:r>
          </w:p>
        </w:tc>
      </w:tr>
      <w:tr w:rsidR="0055258F" w:rsidRPr="00F37A47"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7</w:t>
            </w:r>
          </w:p>
        </w:tc>
        <w:tc>
          <w:tcPr>
            <w:tcW w:w="5400" w:type="dxa"/>
            <w:tcBorders>
              <w:top w:val="single" w:sz="4" w:space="0" w:color="000000"/>
              <w:left w:val="single" w:sz="4" w:space="0" w:color="000000"/>
              <w:bottom w:val="single" w:sz="4" w:space="0" w:color="000000"/>
              <w:right w:val="nil"/>
            </w:tcBorders>
          </w:tcPr>
          <w:p w:rsidR="0055258F" w:rsidRPr="00FF755A" w:rsidRDefault="0055258F" w:rsidP="0055258F">
            <w:pPr>
              <w:pStyle w:val="a5"/>
              <w:rPr>
                <w:b/>
                <w:sz w:val="24"/>
                <w:szCs w:val="24"/>
                <w:lang w:val="ru-RU"/>
              </w:rPr>
            </w:pPr>
            <w:r w:rsidRPr="00FF755A">
              <w:rPr>
                <w:sz w:val="24"/>
                <w:szCs w:val="24"/>
                <w:lang w:val="ru-RU"/>
              </w:rPr>
              <w:t xml:space="preserve">Мероприятия, посвященные </w:t>
            </w:r>
            <w:r w:rsidRPr="00FF755A">
              <w:rPr>
                <w:b/>
                <w:sz w:val="24"/>
                <w:szCs w:val="24"/>
                <w:lang w:val="ru-RU"/>
              </w:rPr>
              <w:t>100-летию революции 1917 года в России</w:t>
            </w:r>
          </w:p>
          <w:p w:rsidR="0055258F" w:rsidRPr="00FF755A" w:rsidRDefault="0055258F" w:rsidP="0055258F">
            <w:pPr>
              <w:pStyle w:val="a5"/>
              <w:rPr>
                <w:b/>
                <w:sz w:val="24"/>
                <w:szCs w:val="24"/>
                <w:lang w:val="ru-RU"/>
              </w:rPr>
            </w:pPr>
          </w:p>
        </w:tc>
        <w:tc>
          <w:tcPr>
            <w:tcW w:w="1980"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r w:rsidRPr="008B354B">
              <w:rPr>
                <w:sz w:val="24"/>
                <w:szCs w:val="24"/>
              </w:rPr>
              <w:t>07 – 09.ноября</w:t>
            </w:r>
          </w:p>
          <w:p w:rsidR="0055258F" w:rsidRPr="008B354B" w:rsidRDefault="0055258F" w:rsidP="0055258F">
            <w:pPr>
              <w:pStyle w:val="a5"/>
              <w:rPr>
                <w:sz w:val="24"/>
                <w:szCs w:val="24"/>
              </w:rPr>
            </w:pPr>
            <w:r w:rsidRPr="008B354B">
              <w:rPr>
                <w:sz w:val="24"/>
                <w:szCs w:val="24"/>
              </w:rPr>
              <w:t>7-11 классы</w:t>
            </w:r>
          </w:p>
          <w:p w:rsidR="0055258F" w:rsidRPr="008B354B" w:rsidRDefault="0055258F" w:rsidP="0055258F">
            <w:pPr>
              <w:pStyle w:val="a5"/>
              <w:rPr>
                <w:sz w:val="24"/>
                <w:szCs w:val="24"/>
                <w:lang w:eastAsia="ar-SA"/>
              </w:rPr>
            </w:pP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eastAsia="ar-SA"/>
              </w:rPr>
            </w:pPr>
            <w:r w:rsidRPr="00FF755A">
              <w:rPr>
                <w:sz w:val="24"/>
                <w:szCs w:val="24"/>
                <w:lang w:val="ru-RU"/>
              </w:rPr>
              <w:t>руководитель музея</w:t>
            </w:r>
          </w:p>
          <w:p w:rsidR="0055258F" w:rsidRPr="00FF755A" w:rsidRDefault="0055258F" w:rsidP="0055258F">
            <w:pPr>
              <w:pStyle w:val="a5"/>
              <w:rPr>
                <w:sz w:val="24"/>
                <w:szCs w:val="24"/>
                <w:lang w:val="ru-RU" w:eastAsia="ar-SA"/>
              </w:rPr>
            </w:pPr>
            <w:r w:rsidRPr="00FF755A">
              <w:rPr>
                <w:sz w:val="24"/>
                <w:szCs w:val="24"/>
                <w:lang w:val="ru-RU"/>
              </w:rPr>
              <w:t>учителя истории и обществознания</w:t>
            </w:r>
          </w:p>
        </w:tc>
      </w:tr>
      <w:tr w:rsidR="0055258F" w:rsidRPr="00F37A47"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8</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b/>
                <w:sz w:val="24"/>
                <w:szCs w:val="24"/>
                <w:lang w:val="ru-RU" w:eastAsia="ar-SA"/>
              </w:rPr>
            </w:pPr>
            <w:r w:rsidRPr="00FF755A">
              <w:rPr>
                <w:sz w:val="24"/>
                <w:szCs w:val="24"/>
                <w:lang w:val="ru-RU"/>
              </w:rPr>
              <w:t xml:space="preserve">Мероприятия в рамках </w:t>
            </w:r>
            <w:r w:rsidRPr="00FF755A">
              <w:rPr>
                <w:b/>
                <w:sz w:val="24"/>
                <w:szCs w:val="24"/>
                <w:lang w:val="ru-RU"/>
              </w:rPr>
              <w:t>Международного дня толерантности (16 ноября)</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16 ноября</w:t>
            </w:r>
          </w:p>
          <w:p w:rsidR="0055258F" w:rsidRPr="008B354B" w:rsidRDefault="0055258F" w:rsidP="0055258F">
            <w:pPr>
              <w:pStyle w:val="a5"/>
              <w:rPr>
                <w:sz w:val="24"/>
                <w:szCs w:val="24"/>
                <w:lang w:eastAsia="ar-SA"/>
              </w:rPr>
            </w:pPr>
            <w:r w:rsidRPr="008B354B">
              <w:rPr>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eastAsia="ar-SA"/>
              </w:rPr>
            </w:pPr>
            <w:r w:rsidRPr="00FF755A">
              <w:rPr>
                <w:sz w:val="24"/>
                <w:szCs w:val="24"/>
                <w:lang w:val="ru-RU"/>
              </w:rPr>
              <w:t>Зам. директора по ВР, соц. педагог</w:t>
            </w: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9</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b/>
                <w:sz w:val="24"/>
                <w:szCs w:val="24"/>
                <w:lang w:val="ru-RU" w:eastAsia="ar-SA"/>
              </w:rPr>
            </w:pPr>
            <w:r w:rsidRPr="00FF755A">
              <w:rPr>
                <w:sz w:val="24"/>
                <w:szCs w:val="24"/>
                <w:lang w:val="ru-RU"/>
              </w:rPr>
              <w:t xml:space="preserve">Мероприятия в рамках </w:t>
            </w:r>
            <w:r w:rsidRPr="00FF755A">
              <w:rPr>
                <w:b/>
                <w:sz w:val="24"/>
                <w:szCs w:val="24"/>
                <w:lang w:val="ru-RU"/>
              </w:rPr>
              <w:t>Всемирной недели предпринимательства</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14-20 ноября</w:t>
            </w:r>
          </w:p>
          <w:p w:rsidR="0055258F" w:rsidRPr="008B354B" w:rsidRDefault="0055258F" w:rsidP="0055258F">
            <w:pPr>
              <w:pStyle w:val="a5"/>
              <w:rPr>
                <w:sz w:val="24"/>
                <w:szCs w:val="24"/>
                <w:lang w:eastAsia="ar-SA"/>
              </w:rPr>
            </w:pPr>
            <w:r w:rsidRPr="008B354B">
              <w:rPr>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eastAsia="ar-SA"/>
              </w:rPr>
            </w:pPr>
            <w:r w:rsidRPr="00FF755A">
              <w:rPr>
                <w:sz w:val="24"/>
                <w:szCs w:val="24"/>
                <w:lang w:val="ru-RU"/>
              </w:rPr>
              <w:t>заместитель директора по ВР</w:t>
            </w:r>
          </w:p>
          <w:p w:rsidR="0055258F" w:rsidRPr="00FF755A" w:rsidRDefault="0055258F" w:rsidP="0055258F">
            <w:pPr>
              <w:pStyle w:val="a5"/>
              <w:rPr>
                <w:sz w:val="24"/>
                <w:szCs w:val="24"/>
                <w:lang w:val="ru-RU"/>
              </w:rPr>
            </w:pPr>
            <w:r w:rsidRPr="00FF755A">
              <w:rPr>
                <w:sz w:val="24"/>
                <w:szCs w:val="24"/>
                <w:lang w:val="ru-RU"/>
              </w:rPr>
              <w:t>кл. руководители</w:t>
            </w:r>
          </w:p>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10</w:t>
            </w:r>
          </w:p>
        </w:tc>
        <w:tc>
          <w:tcPr>
            <w:tcW w:w="5400"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b/>
                <w:sz w:val="24"/>
                <w:szCs w:val="24"/>
                <w:lang w:eastAsia="ar-SA"/>
              </w:rPr>
            </w:pPr>
            <w:r w:rsidRPr="008B354B">
              <w:rPr>
                <w:sz w:val="24"/>
                <w:szCs w:val="24"/>
              </w:rPr>
              <w:t xml:space="preserve">Мероприятия в рамках </w:t>
            </w:r>
            <w:r w:rsidRPr="008B354B">
              <w:rPr>
                <w:b/>
                <w:sz w:val="24"/>
                <w:szCs w:val="24"/>
              </w:rPr>
              <w:t>Недели энергосбережения</w:t>
            </w:r>
          </w:p>
          <w:p w:rsidR="0055258F" w:rsidRPr="008B354B" w:rsidRDefault="0055258F" w:rsidP="0055258F">
            <w:pPr>
              <w:pStyle w:val="a5"/>
              <w:rPr>
                <w:sz w:val="24"/>
                <w:szCs w:val="24"/>
                <w:lang w:eastAsia="ar-SA"/>
              </w:rPr>
            </w:pPr>
          </w:p>
        </w:tc>
        <w:tc>
          <w:tcPr>
            <w:tcW w:w="1980"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r w:rsidRPr="008B354B">
              <w:rPr>
                <w:sz w:val="24"/>
                <w:szCs w:val="24"/>
              </w:rPr>
              <w:t>21-27 ноября 7-11 классы</w:t>
            </w:r>
          </w:p>
          <w:p w:rsidR="0055258F" w:rsidRPr="008B354B" w:rsidRDefault="0055258F" w:rsidP="0055258F">
            <w:pPr>
              <w:pStyle w:val="a5"/>
              <w:rPr>
                <w:sz w:val="24"/>
                <w:szCs w:val="24"/>
                <w:lang w:eastAsia="ar-SA"/>
              </w:rPr>
            </w:pP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классные руководители</w:t>
            </w:r>
          </w:p>
          <w:p w:rsidR="0055258F" w:rsidRPr="008B354B" w:rsidRDefault="0055258F" w:rsidP="0055258F">
            <w:pPr>
              <w:pStyle w:val="a5"/>
              <w:rPr>
                <w:sz w:val="24"/>
                <w:szCs w:val="24"/>
                <w:lang w:eastAsia="ar-SA"/>
              </w:rPr>
            </w:pPr>
            <w:r w:rsidRPr="008B354B">
              <w:rPr>
                <w:sz w:val="24"/>
                <w:szCs w:val="24"/>
              </w:rPr>
              <w:t>воспитатели</w:t>
            </w:r>
          </w:p>
        </w:tc>
      </w:tr>
      <w:tr w:rsidR="0055258F" w:rsidRPr="00F37A47"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11</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 xml:space="preserve">Праздничные мероприятия, </w:t>
            </w:r>
            <w:r w:rsidRPr="00FF755A">
              <w:rPr>
                <w:b/>
                <w:sz w:val="24"/>
                <w:szCs w:val="24"/>
                <w:lang w:val="ru-RU"/>
              </w:rPr>
              <w:t>посвященные Дню Матери в России (26 ноября)</w:t>
            </w:r>
          </w:p>
        </w:tc>
        <w:tc>
          <w:tcPr>
            <w:tcW w:w="1980"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r w:rsidRPr="008B354B">
              <w:rPr>
                <w:sz w:val="24"/>
                <w:szCs w:val="24"/>
              </w:rPr>
              <w:t xml:space="preserve">24-25 ноября </w:t>
            </w:r>
          </w:p>
          <w:p w:rsidR="0055258F" w:rsidRPr="008B354B" w:rsidRDefault="0055258F" w:rsidP="0055258F">
            <w:pPr>
              <w:pStyle w:val="a5"/>
              <w:rPr>
                <w:sz w:val="24"/>
                <w:szCs w:val="24"/>
              </w:rPr>
            </w:pPr>
            <w:r w:rsidRPr="008B354B">
              <w:rPr>
                <w:sz w:val="24"/>
                <w:szCs w:val="24"/>
              </w:rPr>
              <w:t>7-11 классы</w:t>
            </w:r>
          </w:p>
          <w:p w:rsidR="0055258F" w:rsidRPr="008B354B" w:rsidRDefault="0055258F" w:rsidP="0055258F">
            <w:pPr>
              <w:pStyle w:val="a5"/>
              <w:rPr>
                <w:sz w:val="24"/>
                <w:szCs w:val="24"/>
                <w:lang w:eastAsia="ar-SA"/>
              </w:rPr>
            </w:pP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eastAsia="ar-SA"/>
              </w:rPr>
            </w:pPr>
            <w:r w:rsidRPr="00FF755A">
              <w:rPr>
                <w:sz w:val="24"/>
                <w:szCs w:val="24"/>
                <w:lang w:val="ru-RU"/>
              </w:rPr>
              <w:t>педагоги доп. образования</w:t>
            </w:r>
          </w:p>
          <w:p w:rsidR="0055258F" w:rsidRPr="00FF755A" w:rsidRDefault="0055258F" w:rsidP="0055258F">
            <w:pPr>
              <w:pStyle w:val="a5"/>
              <w:rPr>
                <w:sz w:val="24"/>
                <w:szCs w:val="24"/>
                <w:lang w:val="ru-RU" w:eastAsia="ar-SA"/>
              </w:rPr>
            </w:pPr>
            <w:r w:rsidRPr="00FF755A">
              <w:rPr>
                <w:sz w:val="24"/>
                <w:szCs w:val="24"/>
                <w:lang w:val="ru-RU"/>
              </w:rPr>
              <w:t>кл. руководители</w:t>
            </w:r>
          </w:p>
        </w:tc>
      </w:tr>
      <w:tr w:rsidR="0055258F" w:rsidRPr="00F37A47" w:rsidTr="0055258F">
        <w:trPr>
          <w:gridAfter w:val="1"/>
          <w:wAfter w:w="2924" w:type="dxa"/>
        </w:trPr>
        <w:tc>
          <w:tcPr>
            <w:tcW w:w="10401" w:type="dxa"/>
            <w:gridSpan w:val="4"/>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b/>
                <w:sz w:val="24"/>
                <w:szCs w:val="24"/>
                <w:lang w:val="ru-RU" w:eastAsia="ar-SA"/>
              </w:rPr>
            </w:pPr>
            <w:r w:rsidRPr="008B354B">
              <w:rPr>
                <w:b/>
                <w:sz w:val="24"/>
                <w:szCs w:val="24"/>
              </w:rPr>
              <w:t>II</w:t>
            </w:r>
            <w:r w:rsidRPr="00FF755A">
              <w:rPr>
                <w:b/>
                <w:sz w:val="24"/>
                <w:szCs w:val="24"/>
                <w:lang w:val="ru-RU"/>
              </w:rPr>
              <w:t>. Мероприятия, проводимые во взводах.</w:t>
            </w:r>
          </w:p>
        </w:tc>
      </w:tr>
      <w:tr w:rsidR="0055258F" w:rsidRPr="008B354B" w:rsidTr="0055258F">
        <w:tc>
          <w:tcPr>
            <w:tcW w:w="529" w:type="dxa"/>
            <w:vMerge w:val="restart"/>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r w:rsidRPr="008B354B">
              <w:rPr>
                <w:sz w:val="24"/>
                <w:szCs w:val="24"/>
              </w:rPr>
              <w:t>1</w:t>
            </w:r>
          </w:p>
          <w:p w:rsidR="0055258F" w:rsidRPr="008B354B" w:rsidRDefault="0055258F" w:rsidP="0055258F">
            <w:pPr>
              <w:pStyle w:val="a5"/>
              <w:rPr>
                <w:sz w:val="24"/>
                <w:szCs w:val="24"/>
                <w:lang w:eastAsia="ar-SA"/>
              </w:rPr>
            </w:pPr>
          </w:p>
        </w:tc>
        <w:tc>
          <w:tcPr>
            <w:tcW w:w="5400" w:type="dxa"/>
            <w:vMerge w:val="restart"/>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 xml:space="preserve">Беседы о правилах и нормах поведения в корпусе, пропаганде ЗОЖ и профилактике </w:t>
            </w:r>
          </w:p>
          <w:p w:rsidR="0055258F" w:rsidRPr="00FF755A" w:rsidRDefault="0055258F" w:rsidP="0055258F">
            <w:pPr>
              <w:pStyle w:val="a5"/>
              <w:rPr>
                <w:sz w:val="24"/>
                <w:szCs w:val="24"/>
                <w:lang w:val="ru-RU"/>
              </w:rPr>
            </w:pPr>
            <w:r w:rsidRPr="00FF755A">
              <w:rPr>
                <w:sz w:val="24"/>
                <w:szCs w:val="24"/>
                <w:lang w:val="ru-RU"/>
              </w:rPr>
              <w:t>вредных привычек</w:t>
            </w:r>
          </w:p>
          <w:p w:rsidR="0055258F" w:rsidRPr="00FF755A" w:rsidRDefault="0055258F" w:rsidP="0055258F">
            <w:pPr>
              <w:pStyle w:val="a5"/>
              <w:rPr>
                <w:sz w:val="24"/>
                <w:szCs w:val="24"/>
                <w:lang w:val="ru-RU" w:eastAsia="ar-SA"/>
              </w:rPr>
            </w:pPr>
            <w:r w:rsidRPr="00FF755A">
              <w:rPr>
                <w:sz w:val="24"/>
                <w:szCs w:val="24"/>
                <w:lang w:val="ru-RU"/>
              </w:rPr>
              <w:t>«О задачах кадет по повышению успеваемости»</w:t>
            </w:r>
          </w:p>
        </w:tc>
        <w:tc>
          <w:tcPr>
            <w:tcW w:w="1980" w:type="dxa"/>
            <w:vMerge w:val="restart"/>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в течение месяца</w:t>
            </w:r>
          </w:p>
        </w:tc>
        <w:tc>
          <w:tcPr>
            <w:tcW w:w="2492" w:type="dxa"/>
            <w:vMerge w:val="restart"/>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rPr>
            </w:pPr>
            <w:r w:rsidRPr="008B354B">
              <w:rPr>
                <w:sz w:val="24"/>
                <w:szCs w:val="24"/>
              </w:rPr>
              <w:t>воспитатели</w:t>
            </w:r>
          </w:p>
        </w:tc>
        <w:tc>
          <w:tcPr>
            <w:tcW w:w="2924" w:type="dxa"/>
          </w:tcPr>
          <w:p w:rsidR="0055258F" w:rsidRPr="008B354B" w:rsidRDefault="0055258F" w:rsidP="0055258F">
            <w:pPr>
              <w:pStyle w:val="a5"/>
              <w:rPr>
                <w:sz w:val="24"/>
                <w:szCs w:val="24"/>
              </w:rPr>
            </w:pPr>
          </w:p>
        </w:tc>
      </w:tr>
      <w:tr w:rsidR="0055258F" w:rsidRPr="008B354B" w:rsidTr="0055258F">
        <w:tc>
          <w:tcPr>
            <w:tcW w:w="10401" w:type="dxa"/>
            <w:vMerge/>
            <w:tcBorders>
              <w:top w:val="single" w:sz="4" w:space="0" w:color="000000"/>
              <w:left w:val="single" w:sz="4" w:space="0" w:color="000000"/>
              <w:bottom w:val="single" w:sz="4" w:space="0" w:color="000000"/>
              <w:right w:val="nil"/>
            </w:tcBorders>
            <w:vAlign w:val="center"/>
            <w:hideMark/>
          </w:tcPr>
          <w:p w:rsidR="0055258F" w:rsidRPr="008B354B" w:rsidRDefault="0055258F" w:rsidP="0055258F">
            <w:pPr>
              <w:pStyle w:val="a5"/>
              <w:rPr>
                <w:sz w:val="24"/>
                <w:szCs w:val="24"/>
                <w:lang w:eastAsia="ar-SA"/>
              </w:rPr>
            </w:pPr>
          </w:p>
        </w:tc>
        <w:tc>
          <w:tcPr>
            <w:tcW w:w="9872" w:type="dxa"/>
            <w:vMerge/>
            <w:tcBorders>
              <w:top w:val="single" w:sz="4" w:space="0" w:color="000000"/>
              <w:left w:val="single" w:sz="4" w:space="0" w:color="000000"/>
              <w:bottom w:val="single" w:sz="4" w:space="0" w:color="000000"/>
              <w:right w:val="nil"/>
            </w:tcBorders>
            <w:vAlign w:val="center"/>
            <w:hideMark/>
          </w:tcPr>
          <w:p w:rsidR="0055258F" w:rsidRPr="008B354B" w:rsidRDefault="0055258F" w:rsidP="0055258F">
            <w:pPr>
              <w:pStyle w:val="a5"/>
              <w:rPr>
                <w:sz w:val="24"/>
                <w:szCs w:val="24"/>
                <w:lang w:eastAsia="ar-SA"/>
              </w:rPr>
            </w:pPr>
          </w:p>
        </w:tc>
        <w:tc>
          <w:tcPr>
            <w:tcW w:w="1980" w:type="dxa"/>
            <w:vMerge/>
            <w:tcBorders>
              <w:top w:val="single" w:sz="4" w:space="0" w:color="000000"/>
              <w:left w:val="single" w:sz="4" w:space="0" w:color="000000"/>
              <w:bottom w:val="single" w:sz="4" w:space="0" w:color="000000"/>
              <w:right w:val="nil"/>
            </w:tcBorders>
            <w:vAlign w:val="center"/>
            <w:hideMark/>
          </w:tcPr>
          <w:p w:rsidR="0055258F" w:rsidRPr="008B354B" w:rsidRDefault="0055258F" w:rsidP="0055258F">
            <w:pPr>
              <w:pStyle w:val="a5"/>
              <w:rPr>
                <w:sz w:val="24"/>
                <w:szCs w:val="24"/>
                <w:lang w:eastAsia="ar-SA"/>
              </w:rPr>
            </w:pPr>
          </w:p>
        </w:tc>
        <w:tc>
          <w:tcPr>
            <w:tcW w:w="2492" w:type="dxa"/>
            <w:vMerge/>
            <w:tcBorders>
              <w:top w:val="single" w:sz="4" w:space="0" w:color="000000"/>
              <w:left w:val="single" w:sz="4" w:space="0" w:color="000000"/>
              <w:bottom w:val="single" w:sz="4" w:space="0" w:color="000000"/>
              <w:right w:val="single" w:sz="4" w:space="0" w:color="000000"/>
            </w:tcBorders>
            <w:vAlign w:val="center"/>
            <w:hideMark/>
          </w:tcPr>
          <w:p w:rsidR="0055258F" w:rsidRPr="008B354B" w:rsidRDefault="0055258F" w:rsidP="0055258F">
            <w:pPr>
              <w:pStyle w:val="a5"/>
              <w:rPr>
                <w:sz w:val="24"/>
                <w:szCs w:val="24"/>
              </w:rPr>
            </w:pPr>
          </w:p>
        </w:tc>
        <w:tc>
          <w:tcPr>
            <w:tcW w:w="2924" w:type="dxa"/>
          </w:tcPr>
          <w:p w:rsidR="0055258F" w:rsidRPr="008B354B" w:rsidRDefault="0055258F" w:rsidP="0055258F">
            <w:pPr>
              <w:pStyle w:val="a5"/>
              <w:rPr>
                <w:sz w:val="24"/>
                <w:szCs w:val="24"/>
              </w:rPr>
            </w:pPr>
          </w:p>
        </w:tc>
      </w:tr>
      <w:tr w:rsidR="0055258F" w:rsidRPr="008B354B" w:rsidTr="0055258F">
        <w:trPr>
          <w:gridAfter w:val="1"/>
          <w:wAfter w:w="2924" w:type="dxa"/>
          <w:trHeight w:val="375"/>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2</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rFonts w:eastAsia="Arial"/>
                <w:color w:val="000000"/>
                <w:sz w:val="24"/>
                <w:szCs w:val="24"/>
                <w:lang w:val="ru-RU" w:eastAsia="ar-SA"/>
              </w:rPr>
            </w:pPr>
            <w:r w:rsidRPr="008B354B">
              <w:rPr>
                <w:rStyle w:val="16"/>
                <w:rFonts w:ascii="Times New Roman" w:hAnsi="Times New Roman" w:cs="Times New Roman"/>
                <w:sz w:val="24"/>
                <w:szCs w:val="24"/>
              </w:rPr>
              <w:t xml:space="preserve">Урок мужества, посвященный памятной дате - </w:t>
            </w:r>
            <w:r w:rsidRPr="008B354B">
              <w:rPr>
                <w:rStyle w:val="16"/>
                <w:rFonts w:ascii="Times New Roman" w:hAnsi="Times New Roman" w:cs="Times New Roman"/>
                <w:b/>
                <w:sz w:val="24"/>
                <w:szCs w:val="24"/>
              </w:rPr>
              <w:t xml:space="preserve">405 лет со дня освобождения Москвы </w:t>
            </w:r>
            <w:r w:rsidRPr="008B354B">
              <w:rPr>
                <w:rStyle w:val="16"/>
                <w:rFonts w:ascii="Times New Roman" w:hAnsi="Times New Roman" w:cs="Times New Roman"/>
                <w:sz w:val="24"/>
                <w:szCs w:val="24"/>
              </w:rPr>
              <w:t>силами народного ополчения под руководством Кузьмы Минина и Дмитрия Пожарского от польских интервентов (1612 год)</w:t>
            </w:r>
          </w:p>
          <w:p w:rsidR="0055258F" w:rsidRPr="00FF755A" w:rsidRDefault="0055258F" w:rsidP="0055258F">
            <w:pPr>
              <w:pStyle w:val="a5"/>
              <w:rPr>
                <w:sz w:val="24"/>
                <w:szCs w:val="24"/>
                <w:lang w:val="ru-RU"/>
              </w:rPr>
            </w:pPr>
            <w:r w:rsidRPr="00FF755A">
              <w:rPr>
                <w:sz w:val="24"/>
                <w:szCs w:val="24"/>
                <w:lang w:val="ru-RU"/>
              </w:rPr>
              <w:t>Тематические беседы:</w:t>
            </w:r>
          </w:p>
          <w:p w:rsidR="0055258F" w:rsidRPr="00FF755A" w:rsidRDefault="0055258F" w:rsidP="0055258F">
            <w:pPr>
              <w:pStyle w:val="a5"/>
              <w:rPr>
                <w:sz w:val="24"/>
                <w:szCs w:val="24"/>
                <w:lang w:val="ru-RU"/>
              </w:rPr>
            </w:pPr>
            <w:r w:rsidRPr="00FF755A">
              <w:rPr>
                <w:sz w:val="24"/>
                <w:szCs w:val="24"/>
                <w:lang w:val="ru-RU"/>
              </w:rPr>
              <w:t xml:space="preserve">-«13 ноября - День рождения полководца </w:t>
            </w:r>
            <w:r w:rsidRPr="00FF755A">
              <w:rPr>
                <w:b/>
                <w:sz w:val="24"/>
                <w:szCs w:val="24"/>
                <w:lang w:val="ru-RU"/>
              </w:rPr>
              <w:lastRenderedPageBreak/>
              <w:t>А.В.Суворова</w:t>
            </w:r>
            <w:r w:rsidRPr="00FF755A">
              <w:rPr>
                <w:sz w:val="24"/>
                <w:szCs w:val="24"/>
                <w:lang w:val="ru-RU"/>
              </w:rPr>
              <w:t xml:space="preserve"> (1730г.)</w:t>
            </w:r>
          </w:p>
          <w:p w:rsidR="0055258F" w:rsidRPr="00FF755A" w:rsidRDefault="0055258F" w:rsidP="0055258F">
            <w:pPr>
              <w:pStyle w:val="a5"/>
              <w:rPr>
                <w:sz w:val="24"/>
                <w:szCs w:val="24"/>
                <w:lang w:val="ru-RU"/>
              </w:rPr>
            </w:pPr>
            <w:r w:rsidRPr="00FF755A">
              <w:rPr>
                <w:sz w:val="24"/>
                <w:szCs w:val="24"/>
                <w:lang w:val="ru-RU"/>
              </w:rPr>
              <w:t xml:space="preserve">- </w:t>
            </w:r>
            <w:r w:rsidRPr="00FF755A">
              <w:rPr>
                <w:b/>
                <w:sz w:val="24"/>
                <w:szCs w:val="24"/>
                <w:lang w:val="ru-RU"/>
              </w:rPr>
              <w:t>«На страже законности и правопорядка»</w:t>
            </w:r>
            <w:r w:rsidRPr="00FF755A">
              <w:rPr>
                <w:sz w:val="24"/>
                <w:szCs w:val="24"/>
                <w:lang w:val="ru-RU"/>
              </w:rPr>
              <w:t xml:space="preserve"> (ко Дню милиции)</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rPr>
            </w:pPr>
            <w:r w:rsidRPr="008B354B">
              <w:rPr>
                <w:sz w:val="24"/>
                <w:szCs w:val="24"/>
              </w:rPr>
              <w:lastRenderedPageBreak/>
              <w:t>I неделя</w:t>
            </w:r>
          </w:p>
        </w:tc>
        <w:tc>
          <w:tcPr>
            <w:tcW w:w="2492" w:type="dxa"/>
            <w:tcBorders>
              <w:top w:val="single" w:sz="4" w:space="0" w:color="000000"/>
              <w:left w:val="single" w:sz="4" w:space="0" w:color="000000"/>
              <w:bottom w:val="single" w:sz="4" w:space="0" w:color="000000"/>
              <w:right w:val="single" w:sz="4" w:space="0" w:color="000000"/>
            </w:tcBorders>
          </w:tcPr>
          <w:p w:rsidR="0055258F" w:rsidRPr="008B354B" w:rsidRDefault="0055258F" w:rsidP="0055258F">
            <w:pPr>
              <w:pStyle w:val="a5"/>
              <w:rPr>
                <w:sz w:val="24"/>
                <w:szCs w:val="24"/>
              </w:rPr>
            </w:pPr>
            <w:r w:rsidRPr="008B354B">
              <w:rPr>
                <w:sz w:val="24"/>
                <w:szCs w:val="24"/>
              </w:rPr>
              <w:t>воспитатели</w:t>
            </w:r>
          </w:p>
          <w:p w:rsidR="0055258F" w:rsidRPr="008B354B" w:rsidRDefault="0055258F" w:rsidP="0055258F">
            <w:pPr>
              <w:pStyle w:val="a5"/>
              <w:rPr>
                <w:sz w:val="24"/>
                <w:szCs w:val="24"/>
              </w:rPr>
            </w:pP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lastRenderedPageBreak/>
              <w:t>3</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Тематические беседы:</w:t>
            </w:r>
          </w:p>
          <w:p w:rsidR="0055258F" w:rsidRPr="00FF755A" w:rsidRDefault="0055258F" w:rsidP="0055258F">
            <w:pPr>
              <w:pStyle w:val="a5"/>
              <w:rPr>
                <w:sz w:val="24"/>
                <w:szCs w:val="24"/>
                <w:lang w:val="ru-RU"/>
              </w:rPr>
            </w:pPr>
            <w:r w:rsidRPr="00FF755A">
              <w:rPr>
                <w:sz w:val="24"/>
                <w:szCs w:val="24"/>
                <w:lang w:val="ru-RU"/>
              </w:rPr>
              <w:t xml:space="preserve">-«19 ноября - </w:t>
            </w:r>
            <w:r w:rsidRPr="00FF755A">
              <w:rPr>
                <w:b/>
                <w:sz w:val="24"/>
                <w:szCs w:val="24"/>
                <w:lang w:val="ru-RU"/>
              </w:rPr>
              <w:t>День артиллерии и ракетных войск</w:t>
            </w:r>
            <w:r w:rsidRPr="00FF755A">
              <w:rPr>
                <w:sz w:val="24"/>
                <w:szCs w:val="24"/>
                <w:lang w:val="ru-RU"/>
              </w:rPr>
              <w:t>»</w:t>
            </w:r>
          </w:p>
          <w:p w:rsidR="0055258F" w:rsidRPr="00FF755A" w:rsidRDefault="0055258F" w:rsidP="0055258F">
            <w:pPr>
              <w:pStyle w:val="a5"/>
              <w:rPr>
                <w:sz w:val="24"/>
                <w:szCs w:val="24"/>
                <w:lang w:val="ru-RU" w:eastAsia="ar-SA"/>
              </w:rPr>
            </w:pPr>
            <w:r w:rsidRPr="00FF755A">
              <w:rPr>
                <w:sz w:val="24"/>
                <w:szCs w:val="24"/>
                <w:lang w:val="ru-RU"/>
              </w:rPr>
              <w:t xml:space="preserve">-19 ноября </w:t>
            </w:r>
            <w:smartTag w:uri="urn:schemas-microsoft-com:office:smarttags" w:element="metricconverter">
              <w:smartTagPr>
                <w:attr w:name="ProductID" w:val="1942 г"/>
              </w:smartTagPr>
              <w:r w:rsidRPr="00FF755A">
                <w:rPr>
                  <w:sz w:val="24"/>
                  <w:szCs w:val="24"/>
                  <w:lang w:val="ru-RU"/>
                </w:rPr>
                <w:t>1942 г</w:t>
              </w:r>
            </w:smartTag>
            <w:r w:rsidRPr="00FF755A">
              <w:rPr>
                <w:sz w:val="24"/>
                <w:szCs w:val="24"/>
                <w:lang w:val="ru-RU"/>
              </w:rPr>
              <w:t xml:space="preserve">.- </w:t>
            </w:r>
            <w:r w:rsidRPr="00FF755A">
              <w:rPr>
                <w:b/>
                <w:sz w:val="24"/>
                <w:szCs w:val="24"/>
                <w:lang w:val="ru-RU"/>
              </w:rPr>
              <w:t>начало контрнаступления советских войск под   Сталинградом;</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III неделя</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4</w:t>
            </w:r>
          </w:p>
        </w:tc>
        <w:tc>
          <w:tcPr>
            <w:tcW w:w="5400" w:type="dxa"/>
            <w:tcBorders>
              <w:top w:val="single" w:sz="4" w:space="0" w:color="000000"/>
              <w:left w:val="single" w:sz="4" w:space="0" w:color="000000"/>
              <w:bottom w:val="single" w:sz="4" w:space="0" w:color="000000"/>
              <w:right w:val="nil"/>
            </w:tcBorders>
          </w:tcPr>
          <w:p w:rsidR="0055258F" w:rsidRPr="00FF755A" w:rsidRDefault="0055258F" w:rsidP="0055258F">
            <w:pPr>
              <w:pStyle w:val="a5"/>
              <w:rPr>
                <w:color w:val="333333"/>
                <w:sz w:val="24"/>
                <w:szCs w:val="24"/>
                <w:lang w:val="ru-RU" w:eastAsia="ar-SA"/>
              </w:rPr>
            </w:pPr>
            <w:r w:rsidRPr="00FF755A">
              <w:rPr>
                <w:color w:val="333333"/>
                <w:sz w:val="24"/>
                <w:szCs w:val="24"/>
                <w:lang w:val="ru-RU"/>
              </w:rPr>
              <w:t>Лекции для учащихся о гигиене, о сохранности личного имущества и имущества корпуса</w:t>
            </w:r>
          </w:p>
          <w:p w:rsidR="0055258F" w:rsidRPr="00FF755A" w:rsidRDefault="0055258F" w:rsidP="0055258F">
            <w:pPr>
              <w:pStyle w:val="a5"/>
              <w:rPr>
                <w:color w:val="333333"/>
                <w:sz w:val="24"/>
                <w:szCs w:val="24"/>
                <w:lang w:val="ru-RU" w:eastAsia="ar-SA"/>
              </w:rPr>
            </w:pP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IV неделя</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медицинские работники</w:t>
            </w:r>
          </w:p>
        </w:tc>
      </w:tr>
      <w:tr w:rsidR="0055258F" w:rsidRPr="00F37A47"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5</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color w:val="333333"/>
                <w:sz w:val="24"/>
                <w:szCs w:val="24"/>
                <w:lang w:val="ru-RU" w:eastAsia="ar-SA"/>
              </w:rPr>
            </w:pPr>
            <w:r w:rsidRPr="00FF755A">
              <w:rPr>
                <w:color w:val="333333"/>
                <w:sz w:val="24"/>
                <w:szCs w:val="24"/>
                <w:lang w:val="ru-RU"/>
              </w:rPr>
              <w:t>Цикл бесед по истории кадетства</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по средам</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eastAsia="ar-SA"/>
              </w:rPr>
            </w:pPr>
            <w:r w:rsidRPr="00FF755A">
              <w:rPr>
                <w:sz w:val="24"/>
                <w:szCs w:val="24"/>
                <w:lang w:val="ru-RU"/>
              </w:rPr>
              <w:t>рук. музея Скуратов Д.В.</w:t>
            </w: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6</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b/>
                <w:sz w:val="24"/>
                <w:szCs w:val="24"/>
                <w:lang w:val="ru-RU"/>
              </w:rPr>
            </w:pPr>
            <w:r w:rsidRPr="008B354B">
              <w:rPr>
                <w:rStyle w:val="16"/>
                <w:rFonts w:ascii="Times New Roman" w:hAnsi="Times New Roman" w:cs="Times New Roman"/>
                <w:sz w:val="24"/>
                <w:szCs w:val="24"/>
              </w:rPr>
              <w:t xml:space="preserve">Инструктаж по ТБ </w:t>
            </w:r>
            <w:r w:rsidRPr="008B354B">
              <w:rPr>
                <w:rStyle w:val="16"/>
                <w:rFonts w:ascii="Times New Roman" w:hAnsi="Times New Roman" w:cs="Times New Roman"/>
                <w:b/>
                <w:sz w:val="24"/>
                <w:szCs w:val="24"/>
              </w:rPr>
              <w:t>«Правила поведения зимой на водоемах и при гололеде».</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IV неделя</w:t>
            </w:r>
          </w:p>
        </w:tc>
        <w:tc>
          <w:tcPr>
            <w:tcW w:w="2492" w:type="dxa"/>
            <w:tcBorders>
              <w:top w:val="single" w:sz="4" w:space="0" w:color="000000"/>
              <w:left w:val="single" w:sz="4" w:space="0" w:color="000000"/>
              <w:bottom w:val="single" w:sz="4" w:space="0" w:color="000000"/>
              <w:right w:val="single" w:sz="4" w:space="0" w:color="000000"/>
            </w:tcBorders>
          </w:tcPr>
          <w:p w:rsidR="0055258F" w:rsidRPr="008B354B" w:rsidRDefault="0055258F" w:rsidP="0055258F">
            <w:pPr>
              <w:pStyle w:val="a5"/>
              <w:rPr>
                <w:sz w:val="24"/>
                <w:szCs w:val="24"/>
                <w:lang w:eastAsia="ar-SA"/>
              </w:rPr>
            </w:pPr>
            <w:r w:rsidRPr="008B354B">
              <w:rPr>
                <w:sz w:val="24"/>
                <w:szCs w:val="24"/>
              </w:rPr>
              <w:t>воспитатели</w:t>
            </w:r>
          </w:p>
          <w:p w:rsidR="0055258F" w:rsidRPr="008B354B" w:rsidRDefault="0055258F" w:rsidP="0055258F">
            <w:pPr>
              <w:pStyle w:val="a5"/>
              <w:rPr>
                <w:sz w:val="24"/>
                <w:szCs w:val="24"/>
                <w:lang w:eastAsia="ar-SA"/>
              </w:rPr>
            </w:pP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7</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Подведение итогов успеваемости, дисциплины, внутреннего порядка:</w:t>
            </w:r>
          </w:p>
          <w:p w:rsidR="0055258F" w:rsidRPr="008B354B" w:rsidRDefault="0055258F" w:rsidP="0055258F">
            <w:pPr>
              <w:pStyle w:val="a5"/>
              <w:rPr>
                <w:sz w:val="24"/>
                <w:szCs w:val="24"/>
                <w:lang w:eastAsia="ar-SA"/>
              </w:rPr>
            </w:pPr>
            <w:r w:rsidRPr="00FF755A">
              <w:rPr>
                <w:sz w:val="24"/>
                <w:szCs w:val="24"/>
                <w:lang w:val="ru-RU"/>
              </w:rPr>
              <w:t xml:space="preserve"> </w:t>
            </w:r>
            <w:r w:rsidRPr="008B354B">
              <w:rPr>
                <w:sz w:val="24"/>
                <w:szCs w:val="24"/>
              </w:rPr>
              <w:t>за неделю; за месяц</w:t>
            </w:r>
          </w:p>
        </w:tc>
        <w:tc>
          <w:tcPr>
            <w:tcW w:w="1980"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p>
          <w:p w:rsidR="0055258F" w:rsidRPr="008B354B" w:rsidRDefault="0055258F" w:rsidP="0055258F">
            <w:pPr>
              <w:pStyle w:val="a5"/>
              <w:rPr>
                <w:sz w:val="24"/>
                <w:szCs w:val="24"/>
              </w:rPr>
            </w:pPr>
            <w:r w:rsidRPr="008B354B">
              <w:rPr>
                <w:sz w:val="24"/>
                <w:szCs w:val="24"/>
              </w:rPr>
              <w:t>по пятницам</w:t>
            </w:r>
          </w:p>
          <w:p w:rsidR="0055258F" w:rsidRPr="008B354B" w:rsidRDefault="0055258F" w:rsidP="0055258F">
            <w:pPr>
              <w:pStyle w:val="a5"/>
              <w:rPr>
                <w:sz w:val="24"/>
                <w:szCs w:val="24"/>
                <w:lang w:eastAsia="ar-SA"/>
              </w:rPr>
            </w:pP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классные руководители,</w:t>
            </w:r>
          </w:p>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8</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Встречи, беседы с родителями(тел.звонки)</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по субботам</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9</w:t>
            </w:r>
          </w:p>
        </w:tc>
        <w:tc>
          <w:tcPr>
            <w:tcW w:w="540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Выпуск кадетских листков</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 xml:space="preserve">по </w:t>
            </w:r>
          </w:p>
          <w:p w:rsidR="0055258F" w:rsidRPr="008B354B" w:rsidRDefault="0055258F" w:rsidP="0055258F">
            <w:pPr>
              <w:pStyle w:val="a5"/>
              <w:rPr>
                <w:sz w:val="24"/>
                <w:szCs w:val="24"/>
                <w:lang w:eastAsia="ar-SA"/>
              </w:rPr>
            </w:pPr>
            <w:r w:rsidRPr="008B354B">
              <w:rPr>
                <w:sz w:val="24"/>
                <w:szCs w:val="24"/>
              </w:rPr>
              <w:t>воскресеньям</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10</w:t>
            </w:r>
          </w:p>
        </w:tc>
        <w:tc>
          <w:tcPr>
            <w:tcW w:w="540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Выпуск стенных газет роты</w:t>
            </w:r>
          </w:p>
        </w:tc>
        <w:tc>
          <w:tcPr>
            <w:tcW w:w="198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не менее 1 раза в месяц</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11</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rPr>
            </w:pPr>
            <w:r w:rsidRPr="00FF755A">
              <w:rPr>
                <w:sz w:val="24"/>
                <w:szCs w:val="24"/>
                <w:lang w:val="ru-RU"/>
              </w:rPr>
              <w:t>Трудовой десант на закрепленной территории.</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по графику</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bl>
    <w:p w:rsidR="0055258F" w:rsidRPr="008B354B" w:rsidRDefault="0055258F" w:rsidP="0055258F">
      <w:pPr>
        <w:pStyle w:val="a5"/>
        <w:rPr>
          <w:b/>
          <w:sz w:val="24"/>
          <w:szCs w:val="24"/>
        </w:rPr>
      </w:pPr>
    </w:p>
    <w:tbl>
      <w:tblPr>
        <w:tblW w:w="5524"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6"/>
        <w:gridCol w:w="5534"/>
        <w:gridCol w:w="2121"/>
        <w:gridCol w:w="2565"/>
      </w:tblGrid>
      <w:tr w:rsidR="0055258F" w:rsidRPr="00F37A47" w:rsidTr="0055258F">
        <w:tc>
          <w:tcPr>
            <w:tcW w:w="5000" w:type="pct"/>
            <w:gridSpan w:val="4"/>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b/>
                <w:iCs/>
                <w:sz w:val="24"/>
                <w:szCs w:val="24"/>
                <w:lang w:val="ru-RU"/>
              </w:rPr>
            </w:pPr>
            <w:r w:rsidRPr="008B354B">
              <w:rPr>
                <w:b/>
                <w:sz w:val="24"/>
                <w:szCs w:val="24"/>
              </w:rPr>
              <w:t>III</w:t>
            </w:r>
            <w:r w:rsidRPr="00FF755A">
              <w:rPr>
                <w:b/>
                <w:sz w:val="24"/>
                <w:szCs w:val="24"/>
                <w:lang w:val="ru-RU"/>
              </w:rPr>
              <w:t>.</w:t>
            </w:r>
            <w:r w:rsidRPr="008B354B">
              <w:rPr>
                <w:b/>
                <w:sz w:val="24"/>
                <w:szCs w:val="24"/>
              </w:rPr>
              <w:t> </w:t>
            </w:r>
            <w:r w:rsidRPr="00FF755A">
              <w:rPr>
                <w:b/>
                <w:sz w:val="24"/>
                <w:szCs w:val="24"/>
                <w:lang w:val="ru-RU"/>
              </w:rPr>
              <w:t xml:space="preserve">План профилактических мероприятий по предупреждению правонарушений среди несовершеннолетних </w:t>
            </w:r>
          </w:p>
        </w:tc>
      </w:tr>
      <w:tr w:rsidR="0055258F" w:rsidRPr="00F37A47" w:rsidTr="0055258F">
        <w:tc>
          <w:tcPr>
            <w:tcW w:w="306"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lang w:eastAsia="ar-SA"/>
              </w:rPr>
            </w:pPr>
            <w:r w:rsidRPr="008B354B">
              <w:rPr>
                <w:sz w:val="24"/>
                <w:szCs w:val="24"/>
              </w:rPr>
              <w:t>1</w:t>
            </w:r>
          </w:p>
        </w:tc>
        <w:tc>
          <w:tcPr>
            <w:tcW w:w="2542"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eastAsia="ar-SA"/>
              </w:rPr>
            </w:pPr>
            <w:r w:rsidRPr="00FF755A">
              <w:rPr>
                <w:sz w:val="24"/>
                <w:szCs w:val="24"/>
                <w:lang w:val="ru-RU"/>
              </w:rPr>
              <w:t xml:space="preserve">Мероприятия в рамках </w:t>
            </w:r>
            <w:r w:rsidRPr="00FF755A">
              <w:rPr>
                <w:b/>
                <w:sz w:val="24"/>
                <w:szCs w:val="24"/>
                <w:lang w:val="ru-RU"/>
              </w:rPr>
              <w:t>Всероссийского Дня правовой помощи детям</w:t>
            </w:r>
            <w:r w:rsidRPr="00FF755A">
              <w:rPr>
                <w:sz w:val="24"/>
                <w:szCs w:val="24"/>
                <w:lang w:val="ru-RU"/>
              </w:rPr>
              <w:t>:</w:t>
            </w:r>
          </w:p>
          <w:p w:rsidR="0055258F" w:rsidRPr="00FF755A" w:rsidRDefault="0055258F" w:rsidP="0055258F">
            <w:pPr>
              <w:pStyle w:val="a5"/>
              <w:rPr>
                <w:i/>
                <w:sz w:val="24"/>
                <w:szCs w:val="24"/>
                <w:lang w:val="ru-RU"/>
              </w:rPr>
            </w:pPr>
            <w:r w:rsidRPr="00FF755A">
              <w:rPr>
                <w:sz w:val="24"/>
                <w:szCs w:val="24"/>
                <w:lang w:val="ru-RU"/>
              </w:rPr>
              <w:t xml:space="preserve">-Уроки-экскурсии в УМВД России по ЗАТО Северск Томской области </w:t>
            </w:r>
          </w:p>
          <w:p w:rsidR="0055258F" w:rsidRPr="00FF755A" w:rsidRDefault="0055258F" w:rsidP="0055258F">
            <w:pPr>
              <w:pStyle w:val="a5"/>
              <w:rPr>
                <w:sz w:val="24"/>
                <w:szCs w:val="24"/>
                <w:lang w:val="ru-RU" w:eastAsia="ar-SA"/>
              </w:rPr>
            </w:pPr>
            <w:r w:rsidRPr="00FF755A">
              <w:rPr>
                <w:sz w:val="24"/>
                <w:szCs w:val="24"/>
                <w:lang w:val="ru-RU"/>
              </w:rPr>
              <w:t>-Классные часы по правовому просвещению кадет</w:t>
            </w:r>
          </w:p>
        </w:tc>
        <w:tc>
          <w:tcPr>
            <w:tcW w:w="974" w:type="pct"/>
            <w:tcBorders>
              <w:top w:val="single" w:sz="4" w:space="0" w:color="auto"/>
              <w:left w:val="single" w:sz="4" w:space="0" w:color="auto"/>
              <w:bottom w:val="single" w:sz="4" w:space="0" w:color="auto"/>
              <w:right w:val="single" w:sz="4" w:space="0" w:color="auto"/>
            </w:tcBorders>
          </w:tcPr>
          <w:p w:rsidR="0055258F" w:rsidRPr="008B354B" w:rsidRDefault="0055258F" w:rsidP="0055258F">
            <w:pPr>
              <w:pStyle w:val="a5"/>
              <w:rPr>
                <w:sz w:val="24"/>
                <w:szCs w:val="24"/>
                <w:lang w:eastAsia="ar-SA"/>
              </w:rPr>
            </w:pPr>
            <w:r w:rsidRPr="008B354B">
              <w:rPr>
                <w:sz w:val="24"/>
                <w:szCs w:val="24"/>
              </w:rPr>
              <w:t>20-24 ноября</w:t>
            </w:r>
          </w:p>
          <w:p w:rsidR="0055258F" w:rsidRPr="008B354B" w:rsidRDefault="0055258F" w:rsidP="0055258F">
            <w:pPr>
              <w:pStyle w:val="a5"/>
              <w:rPr>
                <w:sz w:val="24"/>
                <w:szCs w:val="24"/>
              </w:rPr>
            </w:pPr>
            <w:r w:rsidRPr="008B354B">
              <w:rPr>
                <w:sz w:val="24"/>
                <w:szCs w:val="24"/>
              </w:rPr>
              <w:t>7-11 классы</w:t>
            </w:r>
          </w:p>
          <w:p w:rsidR="0055258F" w:rsidRPr="008B354B" w:rsidRDefault="0055258F" w:rsidP="0055258F">
            <w:pPr>
              <w:pStyle w:val="a5"/>
              <w:rPr>
                <w:sz w:val="24"/>
                <w:szCs w:val="24"/>
                <w:lang w:eastAsia="ar-SA"/>
              </w:rPr>
            </w:pPr>
          </w:p>
        </w:tc>
        <w:tc>
          <w:tcPr>
            <w:tcW w:w="1178"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eastAsia="ar-SA"/>
              </w:rPr>
            </w:pPr>
            <w:r w:rsidRPr="00FF755A">
              <w:rPr>
                <w:sz w:val="24"/>
                <w:szCs w:val="24"/>
                <w:lang w:val="ru-RU"/>
              </w:rPr>
              <w:t>заместитель директора по ВР воспитатели</w:t>
            </w:r>
          </w:p>
          <w:p w:rsidR="0055258F" w:rsidRPr="00FF755A" w:rsidRDefault="0055258F" w:rsidP="0055258F">
            <w:pPr>
              <w:pStyle w:val="a5"/>
              <w:rPr>
                <w:sz w:val="24"/>
                <w:szCs w:val="24"/>
                <w:lang w:val="ru-RU" w:eastAsia="ar-SA"/>
              </w:rPr>
            </w:pPr>
            <w:r w:rsidRPr="00FF755A">
              <w:rPr>
                <w:sz w:val="24"/>
                <w:szCs w:val="24"/>
                <w:lang w:val="ru-RU"/>
              </w:rPr>
              <w:t>классные руководители</w:t>
            </w:r>
          </w:p>
        </w:tc>
      </w:tr>
      <w:tr w:rsidR="0055258F" w:rsidRPr="008B354B" w:rsidTr="0055258F">
        <w:tc>
          <w:tcPr>
            <w:tcW w:w="306"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2</w:t>
            </w:r>
          </w:p>
        </w:tc>
        <w:tc>
          <w:tcPr>
            <w:tcW w:w="2542"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eastAsia="ar-SA"/>
              </w:rPr>
            </w:pPr>
            <w:r w:rsidRPr="00FF755A">
              <w:rPr>
                <w:sz w:val="24"/>
                <w:szCs w:val="24"/>
                <w:lang w:val="ru-RU"/>
              </w:rPr>
              <w:t>Инструктаж по ТБ «Правила поведения зимой на водоемах и при гололеде».</w:t>
            </w:r>
          </w:p>
        </w:tc>
        <w:tc>
          <w:tcPr>
            <w:tcW w:w="974"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ноябрь</w:t>
            </w:r>
          </w:p>
          <w:p w:rsidR="0055258F" w:rsidRPr="008B354B" w:rsidRDefault="0055258F" w:rsidP="0055258F">
            <w:pPr>
              <w:pStyle w:val="a5"/>
              <w:rPr>
                <w:sz w:val="24"/>
                <w:szCs w:val="24"/>
              </w:rPr>
            </w:pPr>
            <w:r w:rsidRPr="008B354B">
              <w:rPr>
                <w:sz w:val="24"/>
                <w:szCs w:val="24"/>
              </w:rPr>
              <w:t>7-11 классы</w:t>
            </w:r>
          </w:p>
        </w:tc>
        <w:tc>
          <w:tcPr>
            <w:tcW w:w="1178"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воспитатели</w:t>
            </w:r>
          </w:p>
          <w:p w:rsidR="0055258F" w:rsidRPr="008B354B" w:rsidRDefault="0055258F" w:rsidP="0055258F">
            <w:pPr>
              <w:pStyle w:val="a5"/>
              <w:rPr>
                <w:sz w:val="24"/>
                <w:szCs w:val="24"/>
              </w:rPr>
            </w:pPr>
            <w:r w:rsidRPr="008B354B">
              <w:rPr>
                <w:sz w:val="24"/>
                <w:szCs w:val="24"/>
              </w:rPr>
              <w:t>кл. руководители</w:t>
            </w:r>
          </w:p>
        </w:tc>
      </w:tr>
      <w:tr w:rsidR="0055258F" w:rsidRPr="00F37A47" w:rsidTr="0055258F">
        <w:tc>
          <w:tcPr>
            <w:tcW w:w="306"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3</w:t>
            </w:r>
          </w:p>
        </w:tc>
        <w:tc>
          <w:tcPr>
            <w:tcW w:w="2542"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b/>
                <w:bCs/>
                <w:sz w:val="24"/>
                <w:szCs w:val="24"/>
                <w:lang w:val="ru-RU" w:eastAsia="ar-SA"/>
              </w:rPr>
            </w:pPr>
            <w:r w:rsidRPr="00FF755A">
              <w:rPr>
                <w:bCs/>
                <w:sz w:val="24"/>
                <w:szCs w:val="24"/>
                <w:lang w:val="ru-RU"/>
              </w:rPr>
              <w:t xml:space="preserve">Областная антинаркотическая акция </w:t>
            </w:r>
            <w:r w:rsidRPr="00FF755A">
              <w:rPr>
                <w:b/>
                <w:bCs/>
                <w:sz w:val="24"/>
                <w:szCs w:val="24"/>
                <w:lang w:val="ru-RU"/>
              </w:rPr>
              <w:t>«Школа правовых знаний»</w:t>
            </w:r>
          </w:p>
          <w:p w:rsidR="0055258F" w:rsidRPr="00FF755A" w:rsidRDefault="0055258F" w:rsidP="0055258F">
            <w:pPr>
              <w:pStyle w:val="a5"/>
              <w:rPr>
                <w:rFonts w:eastAsia="Times New Roman"/>
                <w:sz w:val="24"/>
                <w:szCs w:val="24"/>
                <w:lang w:val="ru-RU"/>
              </w:rPr>
            </w:pPr>
            <w:r w:rsidRPr="00FF755A">
              <w:rPr>
                <w:b/>
                <w:bCs/>
                <w:sz w:val="24"/>
                <w:szCs w:val="24"/>
                <w:lang w:val="ru-RU"/>
              </w:rPr>
              <w:t>-</w:t>
            </w:r>
            <w:r w:rsidRPr="00FF755A">
              <w:rPr>
                <w:rFonts w:eastAsia="Times New Roman"/>
                <w:color w:val="000000"/>
                <w:sz w:val="24"/>
                <w:szCs w:val="24"/>
                <w:lang w:val="ru-RU"/>
              </w:rPr>
              <w:t xml:space="preserve"> День профилактики </w:t>
            </w:r>
            <w:r w:rsidRPr="00FF755A">
              <w:rPr>
                <w:rFonts w:eastAsia="Times New Roman"/>
                <w:sz w:val="24"/>
                <w:szCs w:val="24"/>
                <w:lang w:val="ru-RU"/>
              </w:rPr>
              <w:t>«ПАВ и последствия их употребления. Правовая ответственность за употребление и распространение ПАВ»</w:t>
            </w:r>
          </w:p>
          <w:p w:rsidR="0055258F" w:rsidRPr="00FF755A" w:rsidRDefault="0055258F" w:rsidP="0055258F">
            <w:pPr>
              <w:pStyle w:val="a5"/>
              <w:rPr>
                <w:rFonts w:eastAsia="Times New Roman"/>
                <w:sz w:val="24"/>
                <w:szCs w:val="24"/>
                <w:lang w:val="ru-RU"/>
              </w:rPr>
            </w:pPr>
            <w:r w:rsidRPr="00FF755A">
              <w:rPr>
                <w:rFonts w:eastAsia="Times New Roman"/>
                <w:sz w:val="24"/>
                <w:szCs w:val="24"/>
                <w:lang w:val="ru-RU"/>
              </w:rPr>
              <w:t>- Уроки обществознания в 10-11 классах «Наркотики: миф или реальность. Прежде чем сделать – подумай!»</w:t>
            </w:r>
          </w:p>
          <w:p w:rsidR="0055258F" w:rsidRPr="00FF755A" w:rsidRDefault="0055258F" w:rsidP="0055258F">
            <w:pPr>
              <w:pStyle w:val="a5"/>
              <w:rPr>
                <w:rFonts w:eastAsia="Times New Roman"/>
                <w:sz w:val="24"/>
                <w:szCs w:val="24"/>
                <w:lang w:val="ru-RU"/>
              </w:rPr>
            </w:pPr>
            <w:r w:rsidRPr="00FF755A">
              <w:rPr>
                <w:rFonts w:eastAsia="Times New Roman"/>
                <w:sz w:val="24"/>
                <w:szCs w:val="24"/>
                <w:lang w:val="ru-RU"/>
              </w:rPr>
              <w:t>Профилактические тренинги в 10-11 классах «Скажи НЕТ наркотикам!»</w:t>
            </w:r>
          </w:p>
          <w:p w:rsidR="0055258F" w:rsidRPr="00FF755A" w:rsidRDefault="0055258F" w:rsidP="0055258F">
            <w:pPr>
              <w:pStyle w:val="a5"/>
              <w:rPr>
                <w:bCs/>
                <w:sz w:val="24"/>
                <w:szCs w:val="24"/>
                <w:lang w:val="ru-RU" w:eastAsia="ar-SA"/>
              </w:rPr>
            </w:pPr>
            <w:r w:rsidRPr="00FF755A">
              <w:rPr>
                <w:rFonts w:eastAsia="Times New Roman"/>
                <w:sz w:val="24"/>
                <w:szCs w:val="24"/>
                <w:lang w:val="ru-RU"/>
              </w:rPr>
              <w:t xml:space="preserve">-Правовой лекторий «Профилактика </w:t>
            </w:r>
            <w:r w:rsidRPr="00FF755A">
              <w:rPr>
                <w:rFonts w:eastAsia="Times New Roman"/>
                <w:sz w:val="24"/>
                <w:szCs w:val="24"/>
                <w:lang w:val="ru-RU"/>
              </w:rPr>
              <w:lastRenderedPageBreak/>
              <w:t>потребления ПАВ. Правовые и социальные последствия» -</w:t>
            </w:r>
            <w:r w:rsidRPr="00FF755A">
              <w:rPr>
                <w:sz w:val="24"/>
                <w:szCs w:val="24"/>
                <w:lang w:val="ru-RU"/>
              </w:rPr>
              <w:t xml:space="preserve"> Организация наглядной агитации (выпуск стенгазет, буклетов, плакатов), тематические видео-лектории антинаркотической тематики</w:t>
            </w:r>
          </w:p>
        </w:tc>
        <w:tc>
          <w:tcPr>
            <w:tcW w:w="974"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lastRenderedPageBreak/>
              <w:t>01 – 30 ноября</w:t>
            </w:r>
          </w:p>
          <w:p w:rsidR="0055258F" w:rsidRPr="008B354B" w:rsidRDefault="0055258F" w:rsidP="0055258F">
            <w:pPr>
              <w:pStyle w:val="a5"/>
              <w:rPr>
                <w:sz w:val="24"/>
                <w:szCs w:val="24"/>
              </w:rPr>
            </w:pPr>
            <w:r w:rsidRPr="008B354B">
              <w:rPr>
                <w:sz w:val="24"/>
                <w:szCs w:val="24"/>
              </w:rPr>
              <w:t>10-11 классы</w:t>
            </w:r>
          </w:p>
        </w:tc>
        <w:tc>
          <w:tcPr>
            <w:tcW w:w="1178"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rPr>
            </w:pPr>
            <w:r w:rsidRPr="00FF755A">
              <w:rPr>
                <w:sz w:val="24"/>
                <w:szCs w:val="24"/>
                <w:lang w:val="ru-RU"/>
              </w:rPr>
              <w:t xml:space="preserve">зам. директора по ВР </w:t>
            </w:r>
          </w:p>
          <w:p w:rsidR="0055258F" w:rsidRPr="00FF755A" w:rsidRDefault="0055258F" w:rsidP="0055258F">
            <w:pPr>
              <w:pStyle w:val="a5"/>
              <w:rPr>
                <w:rFonts w:eastAsia="Times New Roman"/>
                <w:sz w:val="24"/>
                <w:szCs w:val="24"/>
                <w:lang w:val="ru-RU" w:eastAsia="ar-SA"/>
              </w:rPr>
            </w:pPr>
            <w:r w:rsidRPr="00FF755A">
              <w:rPr>
                <w:rFonts w:eastAsia="Times New Roman"/>
                <w:sz w:val="24"/>
                <w:szCs w:val="24"/>
                <w:lang w:val="ru-RU"/>
              </w:rPr>
              <w:t xml:space="preserve">Инспектор ОУУП и ПДН УМВД России по ЗАТО Северск </w:t>
            </w:r>
          </w:p>
          <w:p w:rsidR="0055258F" w:rsidRPr="00FF755A" w:rsidRDefault="0055258F" w:rsidP="0055258F">
            <w:pPr>
              <w:pStyle w:val="a5"/>
              <w:rPr>
                <w:rFonts w:eastAsia="Times New Roman"/>
                <w:sz w:val="24"/>
                <w:szCs w:val="24"/>
                <w:lang w:val="ru-RU"/>
              </w:rPr>
            </w:pPr>
            <w:r w:rsidRPr="00FF755A">
              <w:rPr>
                <w:rFonts w:eastAsia="Times New Roman"/>
                <w:sz w:val="24"/>
                <w:szCs w:val="24"/>
                <w:lang w:val="ru-RU"/>
              </w:rPr>
              <w:t>Учитель обществознания</w:t>
            </w:r>
          </w:p>
          <w:p w:rsidR="0055258F" w:rsidRPr="00FF755A" w:rsidRDefault="0055258F" w:rsidP="0055258F">
            <w:pPr>
              <w:pStyle w:val="a5"/>
              <w:rPr>
                <w:rFonts w:eastAsia="Times New Roman"/>
                <w:sz w:val="24"/>
                <w:szCs w:val="24"/>
                <w:lang w:val="ru-RU"/>
              </w:rPr>
            </w:pPr>
            <w:r w:rsidRPr="00FF755A">
              <w:rPr>
                <w:rFonts w:eastAsia="Times New Roman"/>
                <w:sz w:val="24"/>
                <w:szCs w:val="24"/>
                <w:lang w:val="ru-RU"/>
              </w:rPr>
              <w:t>Социальный педагог, педагог-психолог</w:t>
            </w:r>
          </w:p>
          <w:p w:rsidR="0055258F" w:rsidRPr="00FF755A" w:rsidRDefault="0055258F" w:rsidP="0055258F">
            <w:pPr>
              <w:pStyle w:val="a5"/>
              <w:rPr>
                <w:sz w:val="24"/>
                <w:szCs w:val="24"/>
                <w:lang w:val="ru-RU"/>
              </w:rPr>
            </w:pPr>
            <w:r w:rsidRPr="00FF755A">
              <w:rPr>
                <w:rFonts w:eastAsia="Times New Roman"/>
                <w:sz w:val="24"/>
                <w:szCs w:val="24"/>
                <w:lang w:val="ru-RU"/>
              </w:rPr>
              <w:t xml:space="preserve">Специалисты Управления по </w:t>
            </w:r>
            <w:r w:rsidRPr="00FF755A">
              <w:rPr>
                <w:rFonts w:eastAsia="Times New Roman"/>
                <w:sz w:val="24"/>
                <w:szCs w:val="24"/>
                <w:lang w:val="ru-RU"/>
              </w:rPr>
              <w:lastRenderedPageBreak/>
              <w:t>контролю за оборотом наркотиков УМВД России по ТО</w:t>
            </w:r>
          </w:p>
        </w:tc>
      </w:tr>
      <w:tr w:rsidR="0055258F" w:rsidRPr="00F37A47" w:rsidTr="0055258F">
        <w:tc>
          <w:tcPr>
            <w:tcW w:w="306"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lastRenderedPageBreak/>
              <w:t>4</w:t>
            </w:r>
          </w:p>
        </w:tc>
        <w:tc>
          <w:tcPr>
            <w:tcW w:w="2542"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bCs/>
                <w:sz w:val="24"/>
                <w:szCs w:val="24"/>
                <w:lang w:val="ru-RU" w:eastAsia="ar-SA"/>
              </w:rPr>
            </w:pPr>
            <w:r w:rsidRPr="00FF755A">
              <w:rPr>
                <w:bCs/>
                <w:sz w:val="24"/>
                <w:szCs w:val="24"/>
                <w:lang w:val="ru-RU"/>
              </w:rPr>
              <w:t>Встреча обучающихся 9-11 классов с сотрудниками Управления ФСБ России по ЗАТО Северск</w:t>
            </w:r>
          </w:p>
        </w:tc>
        <w:tc>
          <w:tcPr>
            <w:tcW w:w="974"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ноябрь</w:t>
            </w:r>
          </w:p>
          <w:p w:rsidR="0055258F" w:rsidRPr="008B354B" w:rsidRDefault="0055258F" w:rsidP="0055258F">
            <w:pPr>
              <w:pStyle w:val="a5"/>
              <w:rPr>
                <w:sz w:val="24"/>
                <w:szCs w:val="24"/>
              </w:rPr>
            </w:pPr>
            <w:r w:rsidRPr="008B354B">
              <w:rPr>
                <w:sz w:val="24"/>
                <w:szCs w:val="24"/>
              </w:rPr>
              <w:t>9-11 классы</w:t>
            </w:r>
          </w:p>
        </w:tc>
        <w:tc>
          <w:tcPr>
            <w:tcW w:w="1178"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rPr>
            </w:pPr>
            <w:r w:rsidRPr="00FF755A">
              <w:rPr>
                <w:sz w:val="24"/>
                <w:szCs w:val="24"/>
                <w:lang w:val="ru-RU"/>
              </w:rPr>
              <w:t>зам. по ВР, БиСП</w:t>
            </w:r>
          </w:p>
          <w:p w:rsidR="0055258F" w:rsidRPr="00FF755A" w:rsidRDefault="0055258F" w:rsidP="0055258F">
            <w:pPr>
              <w:pStyle w:val="a5"/>
              <w:rPr>
                <w:sz w:val="24"/>
                <w:szCs w:val="24"/>
                <w:lang w:val="ru-RU"/>
              </w:rPr>
            </w:pPr>
            <w:r w:rsidRPr="00FF755A">
              <w:rPr>
                <w:sz w:val="24"/>
                <w:szCs w:val="24"/>
                <w:lang w:val="ru-RU"/>
              </w:rPr>
              <w:t>сотрудники УФСБ России по ЗАТО Северск</w:t>
            </w:r>
          </w:p>
        </w:tc>
      </w:tr>
      <w:tr w:rsidR="0055258F" w:rsidRPr="008B354B" w:rsidTr="0055258F">
        <w:tc>
          <w:tcPr>
            <w:tcW w:w="306"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5</w:t>
            </w:r>
          </w:p>
        </w:tc>
        <w:tc>
          <w:tcPr>
            <w:tcW w:w="2542"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eastAsia="ar-SA"/>
              </w:rPr>
            </w:pPr>
            <w:r w:rsidRPr="00FF755A">
              <w:rPr>
                <w:rStyle w:val="44"/>
                <w:rFonts w:eastAsia="Calibri"/>
                <w:b w:val="0"/>
                <w:i w:val="0"/>
                <w:sz w:val="24"/>
                <w:szCs w:val="24"/>
                <w:lang w:val="ru-RU"/>
              </w:rPr>
              <w:t xml:space="preserve">Подготовка методических материалов для педагогов </w:t>
            </w:r>
            <w:r w:rsidRPr="00FF755A">
              <w:rPr>
                <w:sz w:val="24"/>
                <w:szCs w:val="24"/>
                <w:lang w:val="ru-RU"/>
              </w:rPr>
              <w:t>«Использование ресурсов Интернет в образовательной деятельности», подготовка методических материалов по безопасности в сети Интернет для родительских собраний.</w:t>
            </w:r>
          </w:p>
        </w:tc>
        <w:tc>
          <w:tcPr>
            <w:tcW w:w="974"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октябрь-декабрь</w:t>
            </w:r>
          </w:p>
        </w:tc>
        <w:tc>
          <w:tcPr>
            <w:tcW w:w="1178"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rPr>
            </w:pPr>
            <w:r w:rsidRPr="00FF755A">
              <w:rPr>
                <w:sz w:val="24"/>
                <w:szCs w:val="24"/>
                <w:lang w:val="ru-RU"/>
              </w:rPr>
              <w:t xml:space="preserve">зам. директора по ВР </w:t>
            </w:r>
          </w:p>
          <w:p w:rsidR="0055258F" w:rsidRPr="00FF755A" w:rsidRDefault="0055258F" w:rsidP="0055258F">
            <w:pPr>
              <w:pStyle w:val="a5"/>
              <w:rPr>
                <w:sz w:val="24"/>
                <w:szCs w:val="24"/>
                <w:lang w:val="ru-RU"/>
              </w:rPr>
            </w:pPr>
            <w:r w:rsidRPr="00FF755A">
              <w:rPr>
                <w:sz w:val="24"/>
                <w:szCs w:val="24"/>
                <w:lang w:val="ru-RU"/>
              </w:rPr>
              <w:t>учителя информатики</w:t>
            </w:r>
          </w:p>
          <w:p w:rsidR="0055258F" w:rsidRPr="008B354B" w:rsidRDefault="0055258F" w:rsidP="0055258F">
            <w:pPr>
              <w:pStyle w:val="a5"/>
              <w:rPr>
                <w:sz w:val="24"/>
                <w:szCs w:val="24"/>
              </w:rPr>
            </w:pPr>
            <w:r w:rsidRPr="008B354B">
              <w:rPr>
                <w:sz w:val="24"/>
                <w:szCs w:val="24"/>
              </w:rPr>
              <w:t>соц. педагог</w:t>
            </w:r>
          </w:p>
        </w:tc>
      </w:tr>
      <w:tr w:rsidR="0055258F" w:rsidRPr="008B354B" w:rsidTr="0055258F">
        <w:tc>
          <w:tcPr>
            <w:tcW w:w="306"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lang w:eastAsia="ar-SA"/>
              </w:rPr>
            </w:pPr>
            <w:r w:rsidRPr="008B354B">
              <w:rPr>
                <w:sz w:val="24"/>
                <w:szCs w:val="24"/>
              </w:rPr>
              <w:t>6</w:t>
            </w:r>
          </w:p>
        </w:tc>
        <w:tc>
          <w:tcPr>
            <w:tcW w:w="2542"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rPr>
            </w:pPr>
            <w:r w:rsidRPr="00FF755A">
              <w:rPr>
                <w:sz w:val="24"/>
                <w:szCs w:val="24"/>
                <w:lang w:val="ru-RU"/>
              </w:rPr>
              <w:t>Рейды ученического самоуправления:</w:t>
            </w:r>
          </w:p>
          <w:p w:rsidR="0055258F" w:rsidRPr="00FF755A" w:rsidRDefault="0055258F" w:rsidP="0055258F">
            <w:pPr>
              <w:pStyle w:val="a5"/>
              <w:rPr>
                <w:sz w:val="24"/>
                <w:szCs w:val="24"/>
                <w:lang w:val="ru-RU"/>
              </w:rPr>
            </w:pPr>
            <w:r w:rsidRPr="00FF755A">
              <w:rPr>
                <w:sz w:val="24"/>
                <w:szCs w:val="24"/>
                <w:lang w:val="ru-RU"/>
              </w:rPr>
              <w:t>- внешний вид учащихся;</w:t>
            </w:r>
          </w:p>
          <w:p w:rsidR="0055258F" w:rsidRPr="00FF755A" w:rsidRDefault="0055258F" w:rsidP="0055258F">
            <w:pPr>
              <w:pStyle w:val="a5"/>
              <w:rPr>
                <w:sz w:val="24"/>
                <w:szCs w:val="24"/>
                <w:lang w:val="ru-RU"/>
              </w:rPr>
            </w:pPr>
            <w:r w:rsidRPr="00FF755A">
              <w:rPr>
                <w:sz w:val="24"/>
                <w:szCs w:val="24"/>
                <w:lang w:val="ru-RU"/>
              </w:rPr>
              <w:t>- санитарное состояние классных комнат, комнат в спальном корпусе;</w:t>
            </w:r>
          </w:p>
          <w:p w:rsidR="0055258F" w:rsidRPr="00FF755A" w:rsidRDefault="0055258F" w:rsidP="0055258F">
            <w:pPr>
              <w:pStyle w:val="a5"/>
              <w:rPr>
                <w:sz w:val="24"/>
                <w:szCs w:val="24"/>
                <w:lang w:val="ru-RU" w:eastAsia="ar-SA"/>
              </w:rPr>
            </w:pPr>
            <w:r w:rsidRPr="00FF755A">
              <w:rPr>
                <w:sz w:val="24"/>
                <w:szCs w:val="24"/>
                <w:lang w:val="ru-RU"/>
              </w:rPr>
              <w:t xml:space="preserve">- санитарное состояние территории школы, закрепленной за классами и территории школьного двора. </w:t>
            </w:r>
          </w:p>
        </w:tc>
        <w:tc>
          <w:tcPr>
            <w:tcW w:w="974" w:type="pct"/>
            <w:tcBorders>
              <w:top w:val="single" w:sz="4" w:space="0" w:color="auto"/>
              <w:left w:val="single" w:sz="4" w:space="0" w:color="auto"/>
              <w:bottom w:val="single" w:sz="4" w:space="0" w:color="auto"/>
              <w:right w:val="single" w:sz="4" w:space="0" w:color="auto"/>
            </w:tcBorders>
          </w:tcPr>
          <w:p w:rsidR="0055258F" w:rsidRPr="008B354B" w:rsidRDefault="0055258F" w:rsidP="0055258F">
            <w:pPr>
              <w:pStyle w:val="a5"/>
              <w:rPr>
                <w:sz w:val="24"/>
                <w:szCs w:val="24"/>
                <w:lang w:eastAsia="ar-SA"/>
              </w:rPr>
            </w:pPr>
            <w:r w:rsidRPr="008B354B">
              <w:rPr>
                <w:sz w:val="24"/>
                <w:szCs w:val="24"/>
              </w:rPr>
              <w:t xml:space="preserve">ноябрь </w:t>
            </w:r>
          </w:p>
          <w:p w:rsidR="0055258F" w:rsidRPr="008B354B" w:rsidRDefault="0055258F" w:rsidP="0055258F">
            <w:pPr>
              <w:pStyle w:val="a5"/>
              <w:rPr>
                <w:sz w:val="24"/>
                <w:szCs w:val="24"/>
              </w:rPr>
            </w:pPr>
            <w:r w:rsidRPr="008B354B">
              <w:rPr>
                <w:sz w:val="24"/>
                <w:szCs w:val="24"/>
              </w:rPr>
              <w:t>7-11 классы</w:t>
            </w:r>
          </w:p>
          <w:p w:rsidR="0055258F" w:rsidRPr="008B354B" w:rsidRDefault="0055258F" w:rsidP="0055258F">
            <w:pPr>
              <w:pStyle w:val="a5"/>
              <w:rPr>
                <w:sz w:val="24"/>
                <w:szCs w:val="24"/>
              </w:rPr>
            </w:pPr>
          </w:p>
          <w:p w:rsidR="0055258F" w:rsidRPr="008B354B" w:rsidRDefault="0055258F" w:rsidP="0055258F">
            <w:pPr>
              <w:pStyle w:val="a5"/>
              <w:rPr>
                <w:sz w:val="24"/>
                <w:szCs w:val="24"/>
                <w:lang w:eastAsia="ar-SA"/>
              </w:rPr>
            </w:pPr>
          </w:p>
        </w:tc>
        <w:tc>
          <w:tcPr>
            <w:tcW w:w="1178" w:type="pct"/>
            <w:tcBorders>
              <w:top w:val="single" w:sz="4" w:space="0" w:color="auto"/>
              <w:left w:val="single" w:sz="4" w:space="0" w:color="auto"/>
              <w:bottom w:val="single" w:sz="4" w:space="0" w:color="auto"/>
              <w:right w:val="single" w:sz="4" w:space="0" w:color="auto"/>
            </w:tcBorders>
          </w:tcPr>
          <w:p w:rsidR="0055258F" w:rsidRPr="00FF755A" w:rsidRDefault="0055258F" w:rsidP="0055258F">
            <w:pPr>
              <w:pStyle w:val="a5"/>
              <w:rPr>
                <w:sz w:val="24"/>
                <w:szCs w:val="24"/>
                <w:lang w:val="ru-RU" w:eastAsia="ar-SA"/>
              </w:rPr>
            </w:pPr>
            <w:r w:rsidRPr="00FF755A">
              <w:rPr>
                <w:sz w:val="24"/>
                <w:szCs w:val="24"/>
                <w:lang w:val="ru-RU"/>
              </w:rPr>
              <w:t xml:space="preserve">зам. директора по ВР </w:t>
            </w:r>
          </w:p>
          <w:p w:rsidR="0055258F" w:rsidRPr="00FF755A" w:rsidRDefault="0055258F" w:rsidP="0055258F">
            <w:pPr>
              <w:pStyle w:val="a5"/>
              <w:rPr>
                <w:sz w:val="24"/>
                <w:szCs w:val="24"/>
                <w:lang w:val="ru-RU"/>
              </w:rPr>
            </w:pPr>
            <w:r w:rsidRPr="00FF755A">
              <w:rPr>
                <w:sz w:val="24"/>
                <w:szCs w:val="24"/>
                <w:lang w:val="ru-RU"/>
              </w:rPr>
              <w:t>кл. руководители воспитатели</w:t>
            </w:r>
          </w:p>
          <w:p w:rsidR="0055258F" w:rsidRPr="008B354B" w:rsidRDefault="0055258F" w:rsidP="0055258F">
            <w:pPr>
              <w:pStyle w:val="a5"/>
              <w:rPr>
                <w:sz w:val="24"/>
                <w:szCs w:val="24"/>
              </w:rPr>
            </w:pPr>
            <w:r w:rsidRPr="008B354B">
              <w:rPr>
                <w:sz w:val="24"/>
                <w:szCs w:val="24"/>
              </w:rPr>
              <w:t>медицинские работники</w:t>
            </w:r>
          </w:p>
          <w:p w:rsidR="0055258F" w:rsidRPr="008B354B" w:rsidRDefault="0055258F" w:rsidP="0055258F">
            <w:pPr>
              <w:pStyle w:val="a5"/>
              <w:rPr>
                <w:sz w:val="24"/>
                <w:szCs w:val="24"/>
                <w:lang w:eastAsia="ar-SA"/>
              </w:rPr>
            </w:pPr>
          </w:p>
        </w:tc>
      </w:tr>
    </w:tbl>
    <w:p w:rsidR="0055258F" w:rsidRPr="008B354B" w:rsidRDefault="0055258F" w:rsidP="0055258F">
      <w:pPr>
        <w:pStyle w:val="a5"/>
        <w:rPr>
          <w:b/>
          <w:sz w:val="24"/>
          <w:szCs w:val="24"/>
          <w:lang w:eastAsia="ar-SA"/>
        </w:rPr>
      </w:pPr>
    </w:p>
    <w:p w:rsidR="0055258F" w:rsidRPr="008B354B" w:rsidRDefault="0055258F" w:rsidP="0055258F">
      <w:pPr>
        <w:pStyle w:val="a5"/>
        <w:rPr>
          <w:b/>
          <w:sz w:val="24"/>
          <w:szCs w:val="24"/>
        </w:rPr>
      </w:pPr>
      <w:r w:rsidRPr="008B354B">
        <w:rPr>
          <w:b/>
          <w:sz w:val="24"/>
          <w:szCs w:val="24"/>
        </w:rPr>
        <w:t>Декабрь, 2017</w:t>
      </w:r>
    </w:p>
    <w:tbl>
      <w:tblPr>
        <w:tblW w:w="13470" w:type="dxa"/>
        <w:tblInd w:w="-743" w:type="dxa"/>
        <w:tblLayout w:type="fixed"/>
        <w:tblLook w:val="04A0"/>
      </w:tblPr>
      <w:tblGrid>
        <w:gridCol w:w="671"/>
        <w:gridCol w:w="5401"/>
        <w:gridCol w:w="1980"/>
        <w:gridCol w:w="2493"/>
        <w:gridCol w:w="2925"/>
      </w:tblGrid>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b/>
                <w:sz w:val="24"/>
                <w:szCs w:val="24"/>
                <w:lang w:eastAsia="ar-SA"/>
              </w:rPr>
            </w:pPr>
            <w:r w:rsidRPr="008B354B">
              <w:rPr>
                <w:b/>
                <w:sz w:val="24"/>
                <w:szCs w:val="24"/>
              </w:rPr>
              <w:t>№ п/п</w:t>
            </w:r>
          </w:p>
        </w:tc>
        <w:tc>
          <w:tcPr>
            <w:tcW w:w="540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b/>
                <w:sz w:val="24"/>
                <w:szCs w:val="24"/>
                <w:lang w:eastAsia="ar-SA"/>
              </w:rPr>
            </w:pPr>
            <w:r w:rsidRPr="008B354B">
              <w:rPr>
                <w:b/>
                <w:sz w:val="24"/>
                <w:szCs w:val="24"/>
              </w:rPr>
              <w:t>Виды мероприятий, содержание работы</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b/>
                <w:sz w:val="24"/>
                <w:szCs w:val="24"/>
                <w:lang w:eastAsia="ar-SA"/>
              </w:rPr>
            </w:pPr>
            <w:r w:rsidRPr="008B354B">
              <w:rPr>
                <w:b/>
                <w:sz w:val="24"/>
                <w:szCs w:val="24"/>
              </w:rPr>
              <w:t>Сроки проведения</w:t>
            </w:r>
          </w:p>
          <w:p w:rsidR="0055258F" w:rsidRPr="008B354B" w:rsidRDefault="0055258F" w:rsidP="0055258F">
            <w:pPr>
              <w:pStyle w:val="a5"/>
              <w:rPr>
                <w:b/>
                <w:sz w:val="24"/>
                <w:szCs w:val="24"/>
                <w:lang w:eastAsia="ar-SA"/>
              </w:rPr>
            </w:pPr>
            <w:r w:rsidRPr="008B354B">
              <w:rPr>
                <w:b/>
                <w:sz w:val="24"/>
                <w:szCs w:val="24"/>
              </w:rPr>
              <w:t>участники</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b/>
                <w:sz w:val="24"/>
                <w:szCs w:val="24"/>
                <w:lang w:eastAsia="ar-SA"/>
              </w:rPr>
            </w:pPr>
            <w:r w:rsidRPr="008B354B">
              <w:rPr>
                <w:b/>
                <w:sz w:val="24"/>
                <w:szCs w:val="24"/>
              </w:rPr>
              <w:t>Ответственные за проведение</w:t>
            </w: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p>
        </w:tc>
        <w:tc>
          <w:tcPr>
            <w:tcW w:w="9872" w:type="dxa"/>
            <w:gridSpan w:val="3"/>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b/>
                <w:sz w:val="24"/>
                <w:szCs w:val="24"/>
                <w:lang w:eastAsia="ar-SA"/>
              </w:rPr>
            </w:pPr>
            <w:r w:rsidRPr="008B354B">
              <w:rPr>
                <w:b/>
                <w:sz w:val="24"/>
                <w:szCs w:val="24"/>
              </w:rPr>
              <w:t>I. Общекорпусные мероприятия</w:t>
            </w: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 xml:space="preserve">Мероприятия, посвященные </w:t>
            </w:r>
            <w:r w:rsidRPr="00FF755A">
              <w:rPr>
                <w:b/>
                <w:sz w:val="24"/>
                <w:szCs w:val="24"/>
                <w:lang w:val="ru-RU"/>
              </w:rPr>
              <w:t xml:space="preserve">Дню Неизвестного солдата </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01 декабря</w:t>
            </w:r>
          </w:p>
          <w:p w:rsidR="0055258F" w:rsidRPr="008B354B" w:rsidRDefault="0055258F" w:rsidP="0055258F">
            <w:pPr>
              <w:pStyle w:val="a5"/>
              <w:rPr>
                <w:sz w:val="24"/>
                <w:szCs w:val="24"/>
                <w:lang w:eastAsia="ar-SA"/>
              </w:rPr>
            </w:pPr>
            <w:r w:rsidRPr="008B354B">
              <w:rPr>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администрация</w:t>
            </w:r>
          </w:p>
          <w:p w:rsidR="0055258F" w:rsidRPr="008B354B" w:rsidRDefault="0055258F" w:rsidP="0055258F">
            <w:pPr>
              <w:pStyle w:val="a5"/>
              <w:rPr>
                <w:sz w:val="24"/>
                <w:szCs w:val="24"/>
              </w:rPr>
            </w:pPr>
            <w:r w:rsidRPr="008B354B">
              <w:rPr>
                <w:sz w:val="24"/>
                <w:szCs w:val="24"/>
              </w:rPr>
              <w:t>кл. руководители</w:t>
            </w:r>
          </w:p>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2</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b/>
                <w:sz w:val="24"/>
                <w:szCs w:val="24"/>
                <w:lang w:val="ru-RU"/>
              </w:rPr>
            </w:pPr>
            <w:r w:rsidRPr="00FF755A">
              <w:rPr>
                <w:b/>
                <w:sz w:val="24"/>
                <w:szCs w:val="24"/>
                <w:lang w:val="ru-RU"/>
              </w:rPr>
              <w:t xml:space="preserve">3 декабря - Международный день </w:t>
            </w:r>
          </w:p>
          <w:p w:rsidR="0055258F" w:rsidRPr="00FF755A" w:rsidRDefault="0055258F" w:rsidP="0055258F">
            <w:pPr>
              <w:pStyle w:val="a5"/>
              <w:rPr>
                <w:b/>
                <w:sz w:val="24"/>
                <w:szCs w:val="24"/>
                <w:lang w:val="ru-RU" w:eastAsia="ar-SA"/>
              </w:rPr>
            </w:pPr>
            <w:r w:rsidRPr="00FF755A">
              <w:rPr>
                <w:b/>
                <w:sz w:val="24"/>
                <w:szCs w:val="24"/>
                <w:lang w:val="ru-RU"/>
              </w:rPr>
              <w:t>Инвалидов</w:t>
            </w:r>
          </w:p>
          <w:p w:rsidR="0055258F" w:rsidRPr="00FF755A" w:rsidRDefault="0055258F" w:rsidP="0055258F">
            <w:pPr>
              <w:pStyle w:val="a5"/>
              <w:rPr>
                <w:sz w:val="24"/>
                <w:szCs w:val="24"/>
                <w:lang w:val="ru-RU"/>
              </w:rPr>
            </w:pPr>
            <w:r w:rsidRPr="00FF755A">
              <w:rPr>
                <w:sz w:val="24"/>
                <w:szCs w:val="24"/>
                <w:lang w:val="ru-RU"/>
              </w:rPr>
              <w:t>информирование, тематическая беседа, участие в городских мероприятиях</w:t>
            </w:r>
          </w:p>
        </w:tc>
        <w:tc>
          <w:tcPr>
            <w:tcW w:w="1980"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r w:rsidRPr="008B354B">
              <w:rPr>
                <w:sz w:val="24"/>
                <w:szCs w:val="24"/>
              </w:rPr>
              <w:t xml:space="preserve">04 декабря </w:t>
            </w:r>
          </w:p>
          <w:p w:rsidR="0055258F" w:rsidRPr="008B354B" w:rsidRDefault="0055258F" w:rsidP="0055258F">
            <w:pPr>
              <w:pStyle w:val="a5"/>
              <w:rPr>
                <w:sz w:val="24"/>
                <w:szCs w:val="24"/>
              </w:rPr>
            </w:pPr>
            <w:r w:rsidRPr="008B354B">
              <w:rPr>
                <w:sz w:val="24"/>
                <w:szCs w:val="24"/>
              </w:rPr>
              <w:t>7-11 классы</w:t>
            </w:r>
          </w:p>
          <w:p w:rsidR="0055258F" w:rsidRPr="008B354B" w:rsidRDefault="0055258F" w:rsidP="0055258F">
            <w:pPr>
              <w:pStyle w:val="a5"/>
              <w:rPr>
                <w:sz w:val="24"/>
                <w:szCs w:val="24"/>
                <w:lang w:eastAsia="ar-SA"/>
              </w:rPr>
            </w:pP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eastAsia="ar-SA"/>
              </w:rPr>
            </w:pPr>
            <w:r w:rsidRPr="00FF755A">
              <w:rPr>
                <w:sz w:val="24"/>
                <w:szCs w:val="24"/>
                <w:lang w:val="ru-RU"/>
              </w:rPr>
              <w:t xml:space="preserve">зам. директора по ВР </w:t>
            </w:r>
          </w:p>
          <w:p w:rsidR="0055258F" w:rsidRPr="00FF755A" w:rsidRDefault="0055258F" w:rsidP="0055258F">
            <w:pPr>
              <w:pStyle w:val="a5"/>
              <w:rPr>
                <w:sz w:val="24"/>
                <w:szCs w:val="24"/>
                <w:lang w:val="ru-RU"/>
              </w:rPr>
            </w:pPr>
            <w:r w:rsidRPr="00FF755A">
              <w:rPr>
                <w:sz w:val="24"/>
                <w:szCs w:val="24"/>
                <w:lang w:val="ru-RU"/>
              </w:rPr>
              <w:t xml:space="preserve">воспитатели </w:t>
            </w:r>
          </w:p>
          <w:p w:rsidR="0055258F" w:rsidRPr="00FF755A" w:rsidRDefault="0055258F" w:rsidP="0055258F">
            <w:pPr>
              <w:pStyle w:val="a5"/>
              <w:rPr>
                <w:sz w:val="24"/>
                <w:szCs w:val="24"/>
                <w:lang w:val="ru-RU"/>
              </w:rPr>
            </w:pPr>
            <w:r w:rsidRPr="00FF755A">
              <w:rPr>
                <w:sz w:val="24"/>
                <w:szCs w:val="24"/>
                <w:lang w:val="ru-RU"/>
              </w:rPr>
              <w:t>кл. руководители</w:t>
            </w:r>
          </w:p>
          <w:p w:rsidR="0055258F" w:rsidRPr="008B354B" w:rsidRDefault="0055258F" w:rsidP="0055258F">
            <w:pPr>
              <w:pStyle w:val="a5"/>
              <w:rPr>
                <w:sz w:val="24"/>
                <w:szCs w:val="24"/>
                <w:lang w:eastAsia="ar-SA"/>
              </w:rPr>
            </w:pPr>
            <w:r w:rsidRPr="008B354B">
              <w:rPr>
                <w:sz w:val="24"/>
                <w:szCs w:val="24"/>
              </w:rPr>
              <w:t>педагоги доп. образования</w:t>
            </w:r>
          </w:p>
        </w:tc>
      </w:tr>
      <w:tr w:rsidR="0055258F" w:rsidRPr="00F37A47"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3</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b/>
                <w:sz w:val="24"/>
                <w:szCs w:val="24"/>
                <w:lang w:val="ru-RU"/>
              </w:rPr>
            </w:pPr>
            <w:r w:rsidRPr="00FF755A">
              <w:rPr>
                <w:sz w:val="24"/>
                <w:szCs w:val="24"/>
                <w:lang w:val="ru-RU"/>
              </w:rPr>
              <w:t xml:space="preserve">Мероприятия, посвященные </w:t>
            </w:r>
            <w:r w:rsidRPr="00FF755A">
              <w:rPr>
                <w:b/>
                <w:sz w:val="24"/>
                <w:szCs w:val="24"/>
                <w:lang w:val="ru-RU"/>
              </w:rPr>
              <w:t>Дню начала контрнаступления советских войск против немецко-фашистских войск в битве под Москвой (1941 год)</w:t>
            </w:r>
          </w:p>
        </w:tc>
        <w:tc>
          <w:tcPr>
            <w:tcW w:w="1980"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r w:rsidRPr="008B354B">
              <w:rPr>
                <w:sz w:val="24"/>
                <w:szCs w:val="24"/>
              </w:rPr>
              <w:t xml:space="preserve">05 декабря </w:t>
            </w:r>
          </w:p>
          <w:p w:rsidR="0055258F" w:rsidRPr="008B354B" w:rsidRDefault="0055258F" w:rsidP="0055258F">
            <w:pPr>
              <w:pStyle w:val="a5"/>
              <w:rPr>
                <w:sz w:val="24"/>
                <w:szCs w:val="24"/>
              </w:rPr>
            </w:pPr>
            <w:r w:rsidRPr="008B354B">
              <w:rPr>
                <w:sz w:val="24"/>
                <w:szCs w:val="24"/>
              </w:rPr>
              <w:t>7-11 классы</w:t>
            </w:r>
          </w:p>
          <w:p w:rsidR="0055258F" w:rsidRPr="008B354B" w:rsidRDefault="0055258F" w:rsidP="0055258F">
            <w:pPr>
              <w:pStyle w:val="a5"/>
              <w:rPr>
                <w:sz w:val="24"/>
                <w:szCs w:val="24"/>
                <w:lang w:eastAsia="ar-SA"/>
              </w:rPr>
            </w:pP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eastAsia="ar-SA"/>
              </w:rPr>
            </w:pPr>
            <w:r w:rsidRPr="00FF755A">
              <w:rPr>
                <w:sz w:val="24"/>
                <w:szCs w:val="24"/>
                <w:lang w:val="ru-RU"/>
              </w:rPr>
              <w:t>рук. музея</w:t>
            </w:r>
          </w:p>
          <w:p w:rsidR="0055258F" w:rsidRPr="00FF755A" w:rsidRDefault="0055258F" w:rsidP="0055258F">
            <w:pPr>
              <w:pStyle w:val="a5"/>
              <w:rPr>
                <w:sz w:val="24"/>
                <w:szCs w:val="24"/>
                <w:lang w:val="ru-RU"/>
              </w:rPr>
            </w:pPr>
            <w:r w:rsidRPr="00FF755A">
              <w:rPr>
                <w:sz w:val="24"/>
                <w:szCs w:val="24"/>
                <w:lang w:val="ru-RU"/>
              </w:rPr>
              <w:t xml:space="preserve">воспитатели </w:t>
            </w:r>
          </w:p>
          <w:p w:rsidR="0055258F" w:rsidRPr="00FF755A" w:rsidRDefault="0055258F" w:rsidP="0055258F">
            <w:pPr>
              <w:pStyle w:val="a5"/>
              <w:rPr>
                <w:sz w:val="24"/>
                <w:szCs w:val="24"/>
                <w:lang w:val="ru-RU" w:eastAsia="ar-SA"/>
              </w:rPr>
            </w:pPr>
            <w:r w:rsidRPr="00FF755A">
              <w:rPr>
                <w:sz w:val="24"/>
                <w:szCs w:val="24"/>
                <w:lang w:val="ru-RU"/>
              </w:rPr>
              <w:t>кл. руководители</w:t>
            </w: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4</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color w:val="000000"/>
                <w:sz w:val="24"/>
                <w:szCs w:val="24"/>
                <w:lang w:val="ru-RU" w:eastAsia="ar-SA"/>
              </w:rPr>
            </w:pPr>
            <w:r w:rsidRPr="00FF755A">
              <w:rPr>
                <w:color w:val="000000"/>
                <w:sz w:val="24"/>
                <w:szCs w:val="24"/>
                <w:lang w:val="ru-RU"/>
              </w:rPr>
              <w:t xml:space="preserve">Тематические уроки информатики в рамках </w:t>
            </w:r>
            <w:r w:rsidRPr="00FF755A">
              <w:rPr>
                <w:b/>
                <w:color w:val="000000"/>
                <w:sz w:val="24"/>
                <w:szCs w:val="24"/>
                <w:lang w:val="ru-RU"/>
              </w:rPr>
              <w:t>Всероссийской акции «Час кода»</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04-10 декабря 7-11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учителя информатики</w:t>
            </w:r>
          </w:p>
        </w:tc>
      </w:tr>
      <w:tr w:rsidR="0055258F" w:rsidRPr="00F37A47"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5</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b/>
                <w:sz w:val="24"/>
                <w:szCs w:val="24"/>
                <w:lang w:val="ru-RU" w:eastAsia="ar-SA"/>
              </w:rPr>
            </w:pPr>
            <w:r w:rsidRPr="00FF755A">
              <w:rPr>
                <w:sz w:val="24"/>
                <w:szCs w:val="24"/>
                <w:lang w:val="ru-RU"/>
              </w:rPr>
              <w:t xml:space="preserve">Мероприятия, посвященные </w:t>
            </w:r>
            <w:r w:rsidRPr="00FF755A">
              <w:rPr>
                <w:b/>
                <w:sz w:val="24"/>
                <w:szCs w:val="24"/>
                <w:lang w:val="ru-RU"/>
              </w:rPr>
              <w:t>Дню Героев России</w:t>
            </w:r>
          </w:p>
          <w:p w:rsidR="0055258F" w:rsidRPr="00FF755A" w:rsidRDefault="0055258F" w:rsidP="0055258F">
            <w:pPr>
              <w:pStyle w:val="a5"/>
              <w:rPr>
                <w:color w:val="000000"/>
                <w:sz w:val="24"/>
                <w:szCs w:val="24"/>
                <w:lang w:val="ru-RU"/>
              </w:rPr>
            </w:pPr>
            <w:r w:rsidRPr="00FF755A">
              <w:rPr>
                <w:sz w:val="24"/>
                <w:szCs w:val="24"/>
                <w:lang w:val="ru-RU"/>
              </w:rPr>
              <w:t>-Урок мужества</w:t>
            </w:r>
            <w:r w:rsidRPr="00FF755A">
              <w:rPr>
                <w:color w:val="000000"/>
                <w:sz w:val="24"/>
                <w:szCs w:val="24"/>
                <w:lang w:val="ru-RU"/>
              </w:rPr>
              <w:t xml:space="preserve"> </w:t>
            </w:r>
            <w:r w:rsidRPr="00FF755A">
              <w:rPr>
                <w:b/>
                <w:color w:val="000000"/>
                <w:sz w:val="24"/>
                <w:szCs w:val="24"/>
                <w:lang w:val="ru-RU"/>
              </w:rPr>
              <w:t>«Герои России моей»</w:t>
            </w:r>
            <w:r w:rsidRPr="00FF755A">
              <w:rPr>
                <w:color w:val="000000"/>
                <w:sz w:val="24"/>
                <w:szCs w:val="24"/>
                <w:lang w:val="ru-RU"/>
              </w:rPr>
              <w:t xml:space="preserve"> - торжественная встреча кадет с героями социалистического труда города Северска (с концертной программой)</w:t>
            </w:r>
          </w:p>
          <w:p w:rsidR="0055258F" w:rsidRPr="00FF755A" w:rsidRDefault="0055258F" w:rsidP="0055258F">
            <w:pPr>
              <w:pStyle w:val="a5"/>
              <w:rPr>
                <w:sz w:val="24"/>
                <w:szCs w:val="24"/>
                <w:lang w:val="ru-RU"/>
              </w:rPr>
            </w:pPr>
            <w:r w:rsidRPr="00FF755A">
              <w:rPr>
                <w:sz w:val="24"/>
                <w:szCs w:val="24"/>
                <w:lang w:val="ru-RU"/>
              </w:rPr>
              <w:lastRenderedPageBreak/>
              <w:t xml:space="preserve">-Урок мужества </w:t>
            </w:r>
            <w:r w:rsidRPr="00FF755A">
              <w:rPr>
                <w:b/>
                <w:sz w:val="24"/>
                <w:szCs w:val="24"/>
                <w:lang w:val="ru-RU"/>
              </w:rPr>
              <w:t>«Героями не рождаются, героями становятся»</w:t>
            </w:r>
            <w:r w:rsidRPr="00FF755A">
              <w:rPr>
                <w:sz w:val="24"/>
                <w:szCs w:val="24"/>
                <w:lang w:val="ru-RU"/>
              </w:rPr>
              <w:t xml:space="preserve">, посвященный героям битвы под Москвой </w:t>
            </w:r>
          </w:p>
          <w:p w:rsidR="0055258F" w:rsidRPr="00FF755A" w:rsidRDefault="0055258F" w:rsidP="0055258F">
            <w:pPr>
              <w:pStyle w:val="a5"/>
              <w:rPr>
                <w:sz w:val="24"/>
                <w:szCs w:val="24"/>
                <w:lang w:val="ru-RU"/>
              </w:rPr>
            </w:pPr>
            <w:r w:rsidRPr="00FF755A">
              <w:rPr>
                <w:sz w:val="24"/>
                <w:szCs w:val="24"/>
                <w:lang w:val="ru-RU"/>
              </w:rPr>
              <w:t>- Тематические беседы во всех взводах</w:t>
            </w:r>
          </w:p>
          <w:p w:rsidR="0055258F" w:rsidRPr="00FF755A" w:rsidRDefault="0055258F" w:rsidP="0055258F">
            <w:pPr>
              <w:pStyle w:val="a5"/>
              <w:rPr>
                <w:sz w:val="24"/>
                <w:szCs w:val="24"/>
                <w:lang w:val="ru-RU"/>
              </w:rPr>
            </w:pPr>
            <w:r w:rsidRPr="00FF755A">
              <w:rPr>
                <w:b/>
                <w:sz w:val="24"/>
                <w:szCs w:val="24"/>
                <w:lang w:val="ru-RU"/>
              </w:rPr>
              <w:t xml:space="preserve">«О доблестях, о подвигах, о славе» </w:t>
            </w:r>
            <w:r w:rsidRPr="00FF755A">
              <w:rPr>
                <w:sz w:val="24"/>
                <w:szCs w:val="24"/>
                <w:lang w:val="ru-RU"/>
              </w:rPr>
              <w:t>с презентацией «Герои Отечества»</w:t>
            </w:r>
          </w:p>
          <w:p w:rsidR="0055258F" w:rsidRPr="00FF755A" w:rsidRDefault="0055258F" w:rsidP="0055258F">
            <w:pPr>
              <w:pStyle w:val="a5"/>
              <w:rPr>
                <w:sz w:val="24"/>
                <w:szCs w:val="24"/>
                <w:lang w:val="ru-RU" w:eastAsia="ar-SA"/>
              </w:rPr>
            </w:pPr>
            <w:r w:rsidRPr="00FF755A">
              <w:rPr>
                <w:sz w:val="24"/>
                <w:szCs w:val="24"/>
                <w:lang w:val="ru-RU"/>
              </w:rPr>
              <w:t xml:space="preserve">- Круглый стол в рамках уроков по социализации </w:t>
            </w:r>
            <w:r w:rsidRPr="00FF755A">
              <w:rPr>
                <w:b/>
                <w:sz w:val="24"/>
                <w:szCs w:val="24"/>
                <w:lang w:val="ru-RU"/>
              </w:rPr>
              <w:t>«О гражданском долге, мужестве и героизме»</w:t>
            </w:r>
          </w:p>
        </w:tc>
        <w:tc>
          <w:tcPr>
            <w:tcW w:w="1980"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r w:rsidRPr="008B354B">
              <w:rPr>
                <w:sz w:val="24"/>
                <w:szCs w:val="24"/>
              </w:rPr>
              <w:lastRenderedPageBreak/>
              <w:t xml:space="preserve">09 декабря </w:t>
            </w:r>
          </w:p>
          <w:p w:rsidR="0055258F" w:rsidRPr="008B354B" w:rsidRDefault="0055258F" w:rsidP="0055258F">
            <w:pPr>
              <w:pStyle w:val="a5"/>
              <w:rPr>
                <w:sz w:val="24"/>
                <w:szCs w:val="24"/>
              </w:rPr>
            </w:pPr>
            <w:r w:rsidRPr="008B354B">
              <w:rPr>
                <w:sz w:val="24"/>
                <w:szCs w:val="24"/>
              </w:rPr>
              <w:t>7-11 классы</w:t>
            </w:r>
          </w:p>
          <w:p w:rsidR="0055258F" w:rsidRPr="008B354B" w:rsidRDefault="0055258F" w:rsidP="0055258F">
            <w:pPr>
              <w:pStyle w:val="a5"/>
              <w:rPr>
                <w:sz w:val="24"/>
                <w:szCs w:val="24"/>
              </w:rPr>
            </w:pPr>
          </w:p>
          <w:p w:rsidR="0055258F" w:rsidRPr="008B354B" w:rsidRDefault="0055258F" w:rsidP="0055258F">
            <w:pPr>
              <w:pStyle w:val="a5"/>
              <w:rPr>
                <w:sz w:val="24"/>
                <w:szCs w:val="24"/>
                <w:lang w:eastAsia="ar-SA"/>
              </w:rPr>
            </w:pP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eastAsia="ar-SA"/>
              </w:rPr>
            </w:pPr>
            <w:r w:rsidRPr="00FF755A">
              <w:rPr>
                <w:sz w:val="24"/>
                <w:szCs w:val="24"/>
                <w:lang w:val="ru-RU"/>
              </w:rPr>
              <w:t>администрация</w:t>
            </w:r>
          </w:p>
          <w:p w:rsidR="0055258F" w:rsidRPr="00FF755A" w:rsidRDefault="0055258F" w:rsidP="0055258F">
            <w:pPr>
              <w:pStyle w:val="a5"/>
              <w:rPr>
                <w:sz w:val="24"/>
                <w:szCs w:val="24"/>
                <w:lang w:val="ru-RU"/>
              </w:rPr>
            </w:pPr>
            <w:r w:rsidRPr="00FF755A">
              <w:rPr>
                <w:sz w:val="24"/>
                <w:szCs w:val="24"/>
                <w:lang w:val="ru-RU"/>
              </w:rPr>
              <w:t xml:space="preserve">рук. музея </w:t>
            </w:r>
          </w:p>
          <w:p w:rsidR="0055258F" w:rsidRPr="00FF755A" w:rsidRDefault="0055258F" w:rsidP="0055258F">
            <w:pPr>
              <w:pStyle w:val="a5"/>
              <w:rPr>
                <w:sz w:val="24"/>
                <w:szCs w:val="24"/>
                <w:lang w:val="ru-RU"/>
              </w:rPr>
            </w:pPr>
            <w:r w:rsidRPr="00FF755A">
              <w:rPr>
                <w:sz w:val="24"/>
                <w:szCs w:val="24"/>
                <w:lang w:val="ru-RU"/>
              </w:rPr>
              <w:t>педагог-психолог</w:t>
            </w:r>
          </w:p>
          <w:p w:rsidR="0055258F" w:rsidRPr="00FF755A" w:rsidRDefault="0055258F" w:rsidP="0055258F">
            <w:pPr>
              <w:pStyle w:val="a5"/>
              <w:rPr>
                <w:sz w:val="24"/>
                <w:szCs w:val="24"/>
                <w:lang w:val="ru-RU"/>
              </w:rPr>
            </w:pPr>
            <w:r w:rsidRPr="00FF755A">
              <w:rPr>
                <w:sz w:val="24"/>
                <w:szCs w:val="24"/>
                <w:lang w:val="ru-RU"/>
              </w:rPr>
              <w:t>соц. педагог</w:t>
            </w:r>
          </w:p>
          <w:p w:rsidR="0055258F" w:rsidRPr="00FF755A" w:rsidRDefault="0055258F" w:rsidP="0055258F">
            <w:pPr>
              <w:pStyle w:val="a5"/>
              <w:rPr>
                <w:sz w:val="24"/>
                <w:szCs w:val="24"/>
                <w:lang w:val="ru-RU"/>
              </w:rPr>
            </w:pPr>
            <w:r w:rsidRPr="00FF755A">
              <w:rPr>
                <w:sz w:val="24"/>
                <w:szCs w:val="24"/>
                <w:lang w:val="ru-RU"/>
              </w:rPr>
              <w:t>музыкальный руководитель</w:t>
            </w:r>
          </w:p>
          <w:p w:rsidR="0055258F" w:rsidRPr="00FF755A" w:rsidRDefault="0055258F" w:rsidP="0055258F">
            <w:pPr>
              <w:pStyle w:val="a5"/>
              <w:rPr>
                <w:sz w:val="24"/>
                <w:szCs w:val="24"/>
                <w:lang w:val="ru-RU"/>
              </w:rPr>
            </w:pPr>
            <w:r w:rsidRPr="00FF755A">
              <w:rPr>
                <w:sz w:val="24"/>
                <w:szCs w:val="24"/>
                <w:lang w:val="ru-RU"/>
              </w:rPr>
              <w:lastRenderedPageBreak/>
              <w:t>хореограф</w:t>
            </w:r>
          </w:p>
          <w:p w:rsidR="0055258F" w:rsidRPr="00FF755A" w:rsidRDefault="0055258F" w:rsidP="0055258F">
            <w:pPr>
              <w:pStyle w:val="a5"/>
              <w:rPr>
                <w:sz w:val="24"/>
                <w:szCs w:val="24"/>
                <w:lang w:val="ru-RU"/>
              </w:rPr>
            </w:pPr>
            <w:r w:rsidRPr="00FF755A">
              <w:rPr>
                <w:sz w:val="24"/>
                <w:szCs w:val="24"/>
                <w:lang w:val="ru-RU"/>
              </w:rPr>
              <w:t>кл. руководители</w:t>
            </w:r>
          </w:p>
          <w:p w:rsidR="0055258F" w:rsidRPr="00FF755A" w:rsidRDefault="0055258F" w:rsidP="0055258F">
            <w:pPr>
              <w:pStyle w:val="a5"/>
              <w:rPr>
                <w:sz w:val="24"/>
                <w:szCs w:val="24"/>
                <w:lang w:val="ru-RU" w:eastAsia="ar-SA"/>
              </w:rPr>
            </w:pPr>
            <w:r w:rsidRPr="00FF755A">
              <w:rPr>
                <w:sz w:val="24"/>
                <w:szCs w:val="24"/>
                <w:lang w:val="ru-RU"/>
              </w:rPr>
              <w:t>воспитатели</w:t>
            </w: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lastRenderedPageBreak/>
              <w:t>6</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b/>
                <w:sz w:val="24"/>
                <w:szCs w:val="24"/>
                <w:lang w:val="ru-RU"/>
              </w:rPr>
            </w:pPr>
            <w:r w:rsidRPr="00FF755A">
              <w:rPr>
                <w:sz w:val="24"/>
                <w:szCs w:val="24"/>
                <w:lang w:val="ru-RU"/>
              </w:rPr>
              <w:t xml:space="preserve">Беседа «Деятели науки» (225 лет со дня рождения </w:t>
            </w:r>
            <w:r w:rsidRPr="00FF755A">
              <w:rPr>
                <w:b/>
                <w:sz w:val="24"/>
                <w:szCs w:val="24"/>
                <w:lang w:val="ru-RU"/>
              </w:rPr>
              <w:t>Н.И. Лобачевского</w:t>
            </w:r>
            <w:r w:rsidRPr="00FF755A">
              <w:rPr>
                <w:sz w:val="24"/>
                <w:szCs w:val="24"/>
                <w:lang w:val="ru-RU"/>
              </w:rPr>
              <w:t>)</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декабрь</w:t>
            </w:r>
          </w:p>
          <w:p w:rsidR="0055258F" w:rsidRPr="008B354B" w:rsidRDefault="0055258F" w:rsidP="0055258F">
            <w:pPr>
              <w:pStyle w:val="a5"/>
              <w:rPr>
                <w:sz w:val="24"/>
                <w:szCs w:val="24"/>
                <w:lang w:eastAsia="ar-SA"/>
              </w:rPr>
            </w:pPr>
            <w:r w:rsidRPr="008B354B">
              <w:rPr>
                <w:sz w:val="24"/>
                <w:szCs w:val="24"/>
              </w:rPr>
              <w:t>10-11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Педагог-библиотекарь</w:t>
            </w: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7</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rPr>
            </w:pPr>
            <w:r w:rsidRPr="00FF755A">
              <w:rPr>
                <w:sz w:val="24"/>
                <w:szCs w:val="24"/>
                <w:lang w:val="ru-RU"/>
              </w:rPr>
              <w:t>Книжная выставка, обзор «Страницы истории» (</w:t>
            </w:r>
            <w:r w:rsidRPr="00FF755A">
              <w:rPr>
                <w:b/>
                <w:sz w:val="24"/>
                <w:szCs w:val="24"/>
                <w:lang w:val="ru-RU"/>
              </w:rPr>
              <w:t xml:space="preserve">Битва под Москвой; </w:t>
            </w:r>
            <w:r w:rsidRPr="00FF755A">
              <w:rPr>
                <w:sz w:val="24"/>
                <w:szCs w:val="24"/>
                <w:lang w:val="ru-RU"/>
              </w:rPr>
              <w:t xml:space="preserve">240 лет со дня рождения </w:t>
            </w:r>
            <w:r w:rsidRPr="00FF755A">
              <w:rPr>
                <w:b/>
                <w:sz w:val="24"/>
                <w:szCs w:val="24"/>
                <w:lang w:val="ru-RU"/>
              </w:rPr>
              <w:t xml:space="preserve">Александра 1; </w:t>
            </w:r>
            <w:r w:rsidRPr="00FF755A">
              <w:rPr>
                <w:sz w:val="24"/>
                <w:szCs w:val="24"/>
                <w:lang w:val="ru-RU"/>
              </w:rPr>
              <w:t xml:space="preserve">230 лет со дня рождения </w:t>
            </w:r>
            <w:r w:rsidRPr="00FF755A">
              <w:rPr>
                <w:b/>
                <w:sz w:val="24"/>
                <w:szCs w:val="24"/>
                <w:lang w:val="ru-RU"/>
              </w:rPr>
              <w:t>М.С. Лунина</w:t>
            </w:r>
            <w:r w:rsidRPr="00FF755A">
              <w:rPr>
                <w:sz w:val="24"/>
                <w:szCs w:val="24"/>
                <w:lang w:val="ru-RU"/>
              </w:rPr>
              <w:t>)</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 xml:space="preserve">декабрь </w:t>
            </w:r>
          </w:p>
          <w:p w:rsidR="0055258F" w:rsidRPr="008B354B" w:rsidRDefault="0055258F" w:rsidP="0055258F">
            <w:pPr>
              <w:pStyle w:val="a5"/>
              <w:rPr>
                <w:sz w:val="24"/>
                <w:szCs w:val="24"/>
                <w:lang w:eastAsia="ar-SA"/>
              </w:rPr>
            </w:pPr>
            <w:r w:rsidRPr="008B354B">
              <w:rPr>
                <w:sz w:val="24"/>
                <w:szCs w:val="24"/>
              </w:rPr>
              <w:t>9-ые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Педагог-библиотекарь</w:t>
            </w: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8</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rPr>
            </w:pPr>
            <w:r w:rsidRPr="00FF755A">
              <w:rPr>
                <w:sz w:val="24"/>
                <w:szCs w:val="24"/>
                <w:lang w:val="ru-RU"/>
              </w:rPr>
              <w:t xml:space="preserve">Игра-путешествие «Писатели земли русской» (90 лет со дня рождения </w:t>
            </w:r>
            <w:r w:rsidRPr="00FF755A">
              <w:rPr>
                <w:b/>
                <w:sz w:val="24"/>
                <w:szCs w:val="24"/>
                <w:lang w:val="ru-RU"/>
              </w:rPr>
              <w:t>Д.М Балашова</w:t>
            </w:r>
            <w:r w:rsidRPr="00FF755A">
              <w:rPr>
                <w:sz w:val="24"/>
                <w:szCs w:val="24"/>
                <w:lang w:val="ru-RU"/>
              </w:rPr>
              <w:t xml:space="preserve">, 80 лет со дня рождения </w:t>
            </w:r>
            <w:r w:rsidRPr="00FF755A">
              <w:rPr>
                <w:b/>
                <w:sz w:val="24"/>
                <w:szCs w:val="24"/>
                <w:lang w:val="ru-RU"/>
              </w:rPr>
              <w:t>Э.Н. Успенского</w:t>
            </w:r>
            <w:r w:rsidRPr="00FF755A">
              <w:rPr>
                <w:sz w:val="24"/>
                <w:szCs w:val="24"/>
                <w:lang w:val="ru-RU"/>
              </w:rPr>
              <w:t>)</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 xml:space="preserve">декабрь </w:t>
            </w:r>
          </w:p>
          <w:p w:rsidR="0055258F" w:rsidRPr="008B354B" w:rsidRDefault="0055258F" w:rsidP="0055258F">
            <w:pPr>
              <w:pStyle w:val="a5"/>
              <w:rPr>
                <w:sz w:val="24"/>
                <w:szCs w:val="24"/>
                <w:lang w:eastAsia="ar-SA"/>
              </w:rPr>
            </w:pPr>
            <w:r w:rsidRPr="008B354B">
              <w:rPr>
                <w:sz w:val="24"/>
                <w:szCs w:val="24"/>
              </w:rPr>
              <w:t>7-8-ые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Педагог-библиотекарь</w:t>
            </w: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9</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rPr>
            </w:pPr>
            <w:r w:rsidRPr="00FF755A">
              <w:rPr>
                <w:sz w:val="24"/>
                <w:szCs w:val="24"/>
                <w:lang w:val="ru-RU"/>
              </w:rPr>
              <w:t>Книжная выставка «В мире прекрасного» (140 лет</w:t>
            </w:r>
            <w:r w:rsidRPr="00FF755A">
              <w:rPr>
                <w:b/>
                <w:sz w:val="24"/>
                <w:szCs w:val="24"/>
                <w:lang w:val="ru-RU"/>
              </w:rPr>
              <w:t xml:space="preserve"> </w:t>
            </w:r>
            <w:r w:rsidRPr="00FF755A">
              <w:rPr>
                <w:sz w:val="24"/>
                <w:szCs w:val="24"/>
                <w:lang w:val="ru-RU"/>
              </w:rPr>
              <w:t>со дня рождения</w:t>
            </w:r>
            <w:r w:rsidRPr="00FF755A">
              <w:rPr>
                <w:b/>
                <w:sz w:val="24"/>
                <w:szCs w:val="24"/>
                <w:lang w:val="ru-RU"/>
              </w:rPr>
              <w:t xml:space="preserve"> К. Малевича</w:t>
            </w:r>
            <w:r w:rsidRPr="00FF755A">
              <w:rPr>
                <w:sz w:val="24"/>
                <w:szCs w:val="24"/>
                <w:lang w:val="ru-RU"/>
              </w:rPr>
              <w:t>)</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 xml:space="preserve">декабрь </w:t>
            </w:r>
          </w:p>
          <w:p w:rsidR="0055258F" w:rsidRPr="008B354B" w:rsidRDefault="0055258F" w:rsidP="0055258F">
            <w:pPr>
              <w:pStyle w:val="a5"/>
              <w:rPr>
                <w:sz w:val="24"/>
                <w:szCs w:val="24"/>
                <w:lang w:eastAsia="ar-SA"/>
              </w:rPr>
            </w:pPr>
            <w:r w:rsidRPr="008B354B">
              <w:rPr>
                <w:sz w:val="24"/>
                <w:szCs w:val="24"/>
              </w:rPr>
              <w:t>8-9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Педагог-библиотекарь</w:t>
            </w: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10</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b/>
                <w:sz w:val="24"/>
                <w:szCs w:val="24"/>
                <w:lang w:val="ru-RU" w:eastAsia="ar-SA"/>
              </w:rPr>
            </w:pPr>
            <w:r w:rsidRPr="00FF755A">
              <w:rPr>
                <w:b/>
                <w:sz w:val="24"/>
                <w:szCs w:val="24"/>
                <w:lang w:val="ru-RU"/>
              </w:rPr>
              <w:t>12 декабря – день Конституции РФ</w:t>
            </w:r>
          </w:p>
          <w:p w:rsidR="0055258F" w:rsidRPr="00FF755A" w:rsidRDefault="0055258F" w:rsidP="0055258F">
            <w:pPr>
              <w:pStyle w:val="a5"/>
              <w:rPr>
                <w:b/>
                <w:sz w:val="24"/>
                <w:szCs w:val="24"/>
                <w:lang w:val="ru-RU" w:eastAsia="ar-SA"/>
              </w:rPr>
            </w:pPr>
            <w:r w:rsidRPr="00FF755A">
              <w:rPr>
                <w:b/>
                <w:sz w:val="24"/>
                <w:szCs w:val="24"/>
                <w:lang w:val="ru-RU"/>
              </w:rPr>
              <w:t>Всероссийский открытый урок Конституции Российской Федерации</w:t>
            </w:r>
          </w:p>
        </w:tc>
        <w:tc>
          <w:tcPr>
            <w:tcW w:w="1980"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r w:rsidRPr="008B354B">
              <w:rPr>
                <w:sz w:val="24"/>
                <w:szCs w:val="24"/>
              </w:rPr>
              <w:t xml:space="preserve">12 декабря </w:t>
            </w:r>
          </w:p>
          <w:p w:rsidR="0055258F" w:rsidRPr="008B354B" w:rsidRDefault="0055258F" w:rsidP="0055258F">
            <w:pPr>
              <w:pStyle w:val="a5"/>
              <w:rPr>
                <w:sz w:val="24"/>
                <w:szCs w:val="24"/>
              </w:rPr>
            </w:pPr>
            <w:r w:rsidRPr="008B354B">
              <w:rPr>
                <w:sz w:val="24"/>
                <w:szCs w:val="24"/>
              </w:rPr>
              <w:t>7-11 классы</w:t>
            </w:r>
          </w:p>
          <w:p w:rsidR="0055258F" w:rsidRPr="008B354B" w:rsidRDefault="0055258F" w:rsidP="0055258F">
            <w:pPr>
              <w:pStyle w:val="a5"/>
              <w:rPr>
                <w:sz w:val="24"/>
                <w:szCs w:val="24"/>
                <w:lang w:eastAsia="ar-SA"/>
              </w:rPr>
            </w:pP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eastAsia="ar-SA"/>
              </w:rPr>
            </w:pPr>
            <w:r w:rsidRPr="00FF755A">
              <w:rPr>
                <w:sz w:val="24"/>
                <w:szCs w:val="24"/>
                <w:lang w:val="ru-RU"/>
              </w:rPr>
              <w:t xml:space="preserve">зам. директора по ВР </w:t>
            </w:r>
          </w:p>
          <w:p w:rsidR="0055258F" w:rsidRPr="00FF755A" w:rsidRDefault="0055258F" w:rsidP="0055258F">
            <w:pPr>
              <w:pStyle w:val="a5"/>
              <w:rPr>
                <w:sz w:val="24"/>
                <w:szCs w:val="24"/>
                <w:lang w:val="ru-RU"/>
              </w:rPr>
            </w:pPr>
            <w:r w:rsidRPr="00FF755A">
              <w:rPr>
                <w:sz w:val="24"/>
                <w:szCs w:val="24"/>
                <w:lang w:val="ru-RU"/>
              </w:rPr>
              <w:t>рук. музея</w:t>
            </w:r>
          </w:p>
          <w:p w:rsidR="0055258F" w:rsidRPr="008B354B" w:rsidRDefault="0055258F" w:rsidP="0055258F">
            <w:pPr>
              <w:pStyle w:val="a5"/>
              <w:rPr>
                <w:sz w:val="24"/>
                <w:szCs w:val="24"/>
                <w:lang w:eastAsia="ar-SA"/>
              </w:rPr>
            </w:pPr>
            <w:r w:rsidRPr="008B354B">
              <w:rPr>
                <w:sz w:val="24"/>
                <w:szCs w:val="24"/>
              </w:rPr>
              <w:t>кл. руководители</w:t>
            </w: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11</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Участие кадет в торжественном митинге и возложении цветов к памятникам погибшим воинам в ВОВ и памятникам воинам интернационалистам</w:t>
            </w:r>
          </w:p>
        </w:tc>
        <w:tc>
          <w:tcPr>
            <w:tcW w:w="1980"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r w:rsidRPr="008B354B">
              <w:rPr>
                <w:sz w:val="24"/>
                <w:szCs w:val="24"/>
              </w:rPr>
              <w:t xml:space="preserve">декабрь </w:t>
            </w:r>
          </w:p>
          <w:p w:rsidR="0055258F" w:rsidRPr="008B354B" w:rsidRDefault="0055258F" w:rsidP="0055258F">
            <w:pPr>
              <w:pStyle w:val="a5"/>
              <w:rPr>
                <w:sz w:val="24"/>
                <w:szCs w:val="24"/>
                <w:lang w:eastAsia="ar-SA"/>
              </w:rPr>
            </w:pP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 xml:space="preserve">руководитель музея </w:t>
            </w:r>
          </w:p>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12</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rFonts w:eastAsia="Times New Roman"/>
                <w:sz w:val="24"/>
                <w:szCs w:val="24"/>
                <w:lang w:val="ru-RU"/>
              </w:rPr>
            </w:pPr>
            <w:r w:rsidRPr="00FF755A">
              <w:rPr>
                <w:rFonts w:eastAsia="Times New Roman"/>
                <w:sz w:val="24"/>
                <w:szCs w:val="24"/>
                <w:lang w:val="ru-RU"/>
              </w:rPr>
              <w:t>Новогодние мероприятия:</w:t>
            </w:r>
          </w:p>
          <w:p w:rsidR="0055258F" w:rsidRPr="00FF755A" w:rsidRDefault="0055258F" w:rsidP="0055258F">
            <w:pPr>
              <w:pStyle w:val="a5"/>
              <w:rPr>
                <w:sz w:val="24"/>
                <w:szCs w:val="24"/>
                <w:lang w:val="ru-RU"/>
              </w:rPr>
            </w:pPr>
            <w:r w:rsidRPr="00FF755A">
              <w:rPr>
                <w:sz w:val="24"/>
                <w:szCs w:val="24"/>
                <w:lang w:val="ru-RU"/>
              </w:rPr>
              <w:t>Конкурс на лучшее оформление классных комнат</w:t>
            </w:r>
          </w:p>
          <w:p w:rsidR="0055258F" w:rsidRPr="00FF755A" w:rsidRDefault="0055258F" w:rsidP="0055258F">
            <w:pPr>
              <w:pStyle w:val="a5"/>
              <w:rPr>
                <w:rFonts w:eastAsia="Times New Roman"/>
                <w:sz w:val="24"/>
                <w:szCs w:val="24"/>
                <w:lang w:val="ru-RU"/>
              </w:rPr>
            </w:pPr>
            <w:r w:rsidRPr="00FF755A">
              <w:rPr>
                <w:rFonts w:eastAsia="Times New Roman"/>
                <w:sz w:val="24"/>
                <w:szCs w:val="24"/>
                <w:lang w:val="ru-RU"/>
              </w:rPr>
              <w:t xml:space="preserve">-Конкурс Новогодних газет </w:t>
            </w:r>
          </w:p>
          <w:p w:rsidR="0055258F" w:rsidRPr="00FF755A" w:rsidRDefault="0055258F" w:rsidP="0055258F">
            <w:pPr>
              <w:pStyle w:val="a5"/>
              <w:rPr>
                <w:rFonts w:eastAsia="Times New Roman"/>
                <w:sz w:val="24"/>
                <w:szCs w:val="24"/>
                <w:lang w:val="ru-RU"/>
              </w:rPr>
            </w:pPr>
            <w:r w:rsidRPr="00FF755A">
              <w:rPr>
                <w:sz w:val="24"/>
                <w:szCs w:val="24"/>
                <w:lang w:val="ru-RU"/>
              </w:rPr>
              <w:t>-Конкурс на лучшую зимнюю фотографию</w:t>
            </w:r>
          </w:p>
          <w:p w:rsidR="0055258F" w:rsidRPr="00FF755A" w:rsidRDefault="0055258F" w:rsidP="0055258F">
            <w:pPr>
              <w:pStyle w:val="a5"/>
              <w:rPr>
                <w:rFonts w:eastAsia="Times New Roman"/>
                <w:sz w:val="24"/>
                <w:szCs w:val="24"/>
                <w:lang w:val="ru-RU"/>
              </w:rPr>
            </w:pPr>
            <w:r w:rsidRPr="00FF755A">
              <w:rPr>
                <w:rFonts w:eastAsia="Times New Roman"/>
                <w:sz w:val="24"/>
                <w:szCs w:val="24"/>
                <w:lang w:val="ru-RU"/>
              </w:rPr>
              <w:t>-Участие в областном конкурсе «Зимний букет»</w:t>
            </w:r>
          </w:p>
          <w:p w:rsidR="0055258F" w:rsidRPr="00FF755A" w:rsidRDefault="0055258F" w:rsidP="0055258F">
            <w:pPr>
              <w:pStyle w:val="a5"/>
              <w:rPr>
                <w:rFonts w:eastAsia="Times New Roman"/>
                <w:sz w:val="24"/>
                <w:szCs w:val="24"/>
                <w:lang w:val="ru-RU"/>
              </w:rPr>
            </w:pPr>
            <w:r w:rsidRPr="00FF755A">
              <w:rPr>
                <w:rFonts w:eastAsia="Times New Roman"/>
                <w:sz w:val="24"/>
                <w:szCs w:val="24"/>
                <w:lang w:val="ru-RU"/>
              </w:rPr>
              <w:t>-Смотр-конкурс «Снежная крепость»</w:t>
            </w:r>
          </w:p>
          <w:p w:rsidR="0055258F" w:rsidRPr="00FF755A" w:rsidRDefault="0055258F" w:rsidP="0055258F">
            <w:pPr>
              <w:pStyle w:val="a5"/>
              <w:rPr>
                <w:rFonts w:eastAsia="Times New Roman"/>
                <w:sz w:val="24"/>
                <w:szCs w:val="24"/>
                <w:lang w:val="ru-RU"/>
              </w:rPr>
            </w:pPr>
            <w:r w:rsidRPr="00FF755A">
              <w:rPr>
                <w:rFonts w:eastAsia="Times New Roman"/>
                <w:sz w:val="24"/>
                <w:szCs w:val="24"/>
                <w:lang w:val="ru-RU"/>
              </w:rPr>
              <w:t xml:space="preserve">-Выход в городские учреждения культуры на новогодние представления </w:t>
            </w:r>
          </w:p>
        </w:tc>
        <w:tc>
          <w:tcPr>
            <w:tcW w:w="1980"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r w:rsidRPr="008B354B">
              <w:rPr>
                <w:sz w:val="24"/>
                <w:szCs w:val="24"/>
              </w:rPr>
              <w:t>декабрь</w:t>
            </w:r>
          </w:p>
          <w:p w:rsidR="0055258F" w:rsidRPr="008B354B" w:rsidRDefault="0055258F" w:rsidP="0055258F">
            <w:pPr>
              <w:pStyle w:val="a5"/>
              <w:rPr>
                <w:sz w:val="24"/>
                <w:szCs w:val="24"/>
              </w:rPr>
            </w:pPr>
            <w:r w:rsidRPr="008B354B">
              <w:rPr>
                <w:sz w:val="24"/>
                <w:szCs w:val="24"/>
              </w:rPr>
              <w:t>7-11 классы</w:t>
            </w:r>
          </w:p>
          <w:p w:rsidR="0055258F" w:rsidRPr="008B354B" w:rsidRDefault="0055258F" w:rsidP="0055258F">
            <w:pPr>
              <w:pStyle w:val="a5"/>
              <w:rPr>
                <w:sz w:val="24"/>
                <w:szCs w:val="24"/>
                <w:lang w:eastAsia="ar-SA"/>
              </w:rPr>
            </w:pP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eastAsia="ar-SA"/>
              </w:rPr>
            </w:pPr>
            <w:r w:rsidRPr="00FF755A">
              <w:rPr>
                <w:sz w:val="24"/>
                <w:szCs w:val="24"/>
                <w:lang w:val="ru-RU"/>
              </w:rPr>
              <w:t xml:space="preserve">зам. директора по ВР </w:t>
            </w:r>
          </w:p>
          <w:p w:rsidR="0055258F" w:rsidRPr="00FF755A" w:rsidRDefault="0055258F" w:rsidP="0055258F">
            <w:pPr>
              <w:pStyle w:val="a5"/>
              <w:rPr>
                <w:sz w:val="24"/>
                <w:szCs w:val="24"/>
                <w:lang w:val="ru-RU"/>
              </w:rPr>
            </w:pPr>
            <w:r w:rsidRPr="00FF755A">
              <w:rPr>
                <w:sz w:val="24"/>
                <w:szCs w:val="24"/>
                <w:lang w:val="ru-RU"/>
              </w:rPr>
              <w:t xml:space="preserve">воспитатели </w:t>
            </w:r>
          </w:p>
          <w:p w:rsidR="0055258F" w:rsidRPr="00FF755A" w:rsidRDefault="0055258F" w:rsidP="0055258F">
            <w:pPr>
              <w:pStyle w:val="a5"/>
              <w:rPr>
                <w:sz w:val="24"/>
                <w:szCs w:val="24"/>
                <w:lang w:val="ru-RU"/>
              </w:rPr>
            </w:pPr>
            <w:r w:rsidRPr="00FF755A">
              <w:rPr>
                <w:sz w:val="24"/>
                <w:szCs w:val="24"/>
                <w:lang w:val="ru-RU"/>
              </w:rPr>
              <w:t>кл. руководители</w:t>
            </w:r>
          </w:p>
          <w:p w:rsidR="0055258F" w:rsidRPr="008B354B" w:rsidRDefault="0055258F" w:rsidP="0055258F">
            <w:pPr>
              <w:pStyle w:val="a5"/>
              <w:rPr>
                <w:sz w:val="24"/>
                <w:szCs w:val="24"/>
                <w:lang w:eastAsia="ar-SA"/>
              </w:rPr>
            </w:pPr>
            <w:r w:rsidRPr="008B354B">
              <w:rPr>
                <w:sz w:val="24"/>
                <w:szCs w:val="24"/>
              </w:rPr>
              <w:t>педагоги доп. образования</w:t>
            </w: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13</w:t>
            </w:r>
          </w:p>
        </w:tc>
        <w:tc>
          <w:tcPr>
            <w:tcW w:w="540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rFonts w:eastAsia="Times New Roman"/>
                <w:b/>
                <w:sz w:val="24"/>
                <w:szCs w:val="24"/>
              </w:rPr>
            </w:pPr>
            <w:r w:rsidRPr="008B354B">
              <w:rPr>
                <w:rFonts w:eastAsia="Times New Roman"/>
                <w:b/>
                <w:sz w:val="24"/>
                <w:szCs w:val="24"/>
              </w:rPr>
              <w:t>Новогодний Кадетский бал</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 xml:space="preserve">21 декабря </w:t>
            </w:r>
          </w:p>
          <w:p w:rsidR="0055258F" w:rsidRPr="008B354B" w:rsidRDefault="0055258F" w:rsidP="0055258F">
            <w:pPr>
              <w:pStyle w:val="a5"/>
              <w:rPr>
                <w:sz w:val="24"/>
                <w:szCs w:val="24"/>
                <w:lang w:eastAsia="ar-SA"/>
              </w:rPr>
            </w:pPr>
            <w:r w:rsidRPr="008B354B">
              <w:rPr>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администрация</w:t>
            </w:r>
          </w:p>
          <w:p w:rsidR="0055258F" w:rsidRPr="008B354B" w:rsidRDefault="0055258F" w:rsidP="0055258F">
            <w:pPr>
              <w:pStyle w:val="a5"/>
              <w:rPr>
                <w:sz w:val="24"/>
                <w:szCs w:val="24"/>
                <w:lang w:eastAsia="ar-SA"/>
              </w:rPr>
            </w:pPr>
            <w:r w:rsidRPr="008B354B">
              <w:rPr>
                <w:sz w:val="24"/>
                <w:szCs w:val="24"/>
              </w:rPr>
              <w:t>педагоги доп. образования</w:t>
            </w: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14</w:t>
            </w:r>
          </w:p>
        </w:tc>
        <w:tc>
          <w:tcPr>
            <w:tcW w:w="540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FF755A">
              <w:rPr>
                <w:sz w:val="24"/>
                <w:szCs w:val="24"/>
                <w:lang w:val="ru-RU"/>
              </w:rPr>
              <w:t>Общекорпусное родительское собрание, по классам «</w:t>
            </w:r>
            <w:r w:rsidRPr="00FF755A">
              <w:rPr>
                <w:rStyle w:val="c1"/>
                <w:sz w:val="24"/>
                <w:szCs w:val="24"/>
                <w:lang w:val="ru-RU"/>
              </w:rPr>
              <w:t xml:space="preserve">Профилактика зависимостей (курение, алкоголизм наркомания). </w:t>
            </w:r>
            <w:r w:rsidRPr="008B354B">
              <w:rPr>
                <w:rStyle w:val="c1"/>
                <w:sz w:val="24"/>
                <w:szCs w:val="24"/>
              </w:rPr>
              <w:t>Как обезопасить своего ребенка»</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21 декабря</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Администрация, кл. руководители</w:t>
            </w:r>
          </w:p>
          <w:p w:rsidR="0055258F" w:rsidRPr="008B354B" w:rsidRDefault="0055258F" w:rsidP="0055258F">
            <w:pPr>
              <w:pStyle w:val="a5"/>
              <w:rPr>
                <w:sz w:val="24"/>
                <w:szCs w:val="24"/>
                <w:lang w:eastAsia="ar-SA"/>
              </w:rPr>
            </w:pPr>
            <w:r w:rsidRPr="008B354B">
              <w:rPr>
                <w:sz w:val="24"/>
                <w:szCs w:val="24"/>
              </w:rPr>
              <w:t>воспитатели</w:t>
            </w:r>
          </w:p>
        </w:tc>
      </w:tr>
      <w:tr w:rsidR="0055258F" w:rsidRPr="00F37A47" w:rsidTr="0055258F">
        <w:trPr>
          <w:gridAfter w:val="1"/>
          <w:wAfter w:w="2924" w:type="dxa"/>
        </w:trPr>
        <w:tc>
          <w:tcPr>
            <w:tcW w:w="10543" w:type="dxa"/>
            <w:gridSpan w:val="4"/>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b/>
                <w:sz w:val="24"/>
                <w:szCs w:val="24"/>
                <w:lang w:val="ru-RU" w:eastAsia="ar-SA"/>
              </w:rPr>
            </w:pPr>
            <w:r w:rsidRPr="008B354B">
              <w:rPr>
                <w:b/>
                <w:sz w:val="24"/>
                <w:szCs w:val="24"/>
              </w:rPr>
              <w:t>II</w:t>
            </w:r>
            <w:r w:rsidRPr="00FF755A">
              <w:rPr>
                <w:b/>
                <w:sz w:val="24"/>
                <w:szCs w:val="24"/>
                <w:lang w:val="ru-RU"/>
              </w:rPr>
              <w:t>. Мероприятия, проводимые во взводах.</w:t>
            </w:r>
          </w:p>
        </w:tc>
      </w:tr>
      <w:tr w:rsidR="0055258F" w:rsidRPr="008B354B" w:rsidTr="0055258F">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Беседы, информация, сообщения:</w:t>
            </w:r>
          </w:p>
          <w:p w:rsidR="0055258F" w:rsidRPr="00FF755A" w:rsidRDefault="0055258F" w:rsidP="0055258F">
            <w:pPr>
              <w:pStyle w:val="a5"/>
              <w:rPr>
                <w:sz w:val="24"/>
                <w:szCs w:val="24"/>
                <w:lang w:val="ru-RU"/>
              </w:rPr>
            </w:pPr>
            <w:r w:rsidRPr="00FF755A">
              <w:rPr>
                <w:sz w:val="24"/>
                <w:szCs w:val="24"/>
                <w:lang w:val="ru-RU"/>
              </w:rPr>
              <w:t>9.12 – День Героев Отечества</w:t>
            </w:r>
          </w:p>
          <w:p w:rsidR="0055258F" w:rsidRPr="00FF755A" w:rsidRDefault="0055258F" w:rsidP="0055258F">
            <w:pPr>
              <w:pStyle w:val="a5"/>
              <w:rPr>
                <w:sz w:val="24"/>
                <w:szCs w:val="24"/>
                <w:lang w:val="ru-RU"/>
              </w:rPr>
            </w:pPr>
            <w:r w:rsidRPr="00FF755A">
              <w:rPr>
                <w:sz w:val="24"/>
                <w:szCs w:val="24"/>
                <w:lang w:val="ru-RU"/>
              </w:rPr>
              <w:lastRenderedPageBreak/>
              <w:t>10.12 – День прав человека</w:t>
            </w:r>
          </w:p>
          <w:p w:rsidR="0055258F" w:rsidRPr="00FF755A" w:rsidRDefault="0055258F" w:rsidP="0055258F">
            <w:pPr>
              <w:pStyle w:val="a5"/>
              <w:rPr>
                <w:sz w:val="24"/>
                <w:szCs w:val="24"/>
                <w:lang w:val="ru-RU"/>
              </w:rPr>
            </w:pPr>
            <w:r w:rsidRPr="00FF755A">
              <w:rPr>
                <w:sz w:val="24"/>
                <w:szCs w:val="24"/>
                <w:lang w:val="ru-RU"/>
              </w:rPr>
              <w:t>12.12 – день Конституции</w:t>
            </w:r>
          </w:p>
          <w:p w:rsidR="0055258F" w:rsidRPr="00FF755A" w:rsidRDefault="0055258F" w:rsidP="0055258F">
            <w:pPr>
              <w:pStyle w:val="a5"/>
              <w:rPr>
                <w:sz w:val="24"/>
                <w:szCs w:val="24"/>
                <w:lang w:val="ru-RU"/>
              </w:rPr>
            </w:pPr>
            <w:r w:rsidRPr="00FF755A">
              <w:rPr>
                <w:sz w:val="24"/>
                <w:szCs w:val="24"/>
                <w:lang w:val="ru-RU"/>
              </w:rPr>
              <w:t>22.12 – летчик–испытатель М.Громов впервые поднял в воздух бомбардировщик АНТ-6</w:t>
            </w:r>
          </w:p>
          <w:p w:rsidR="0055258F" w:rsidRPr="00FF755A" w:rsidRDefault="0055258F" w:rsidP="0055258F">
            <w:pPr>
              <w:pStyle w:val="a5"/>
              <w:rPr>
                <w:sz w:val="24"/>
                <w:szCs w:val="24"/>
                <w:lang w:val="ru-RU"/>
              </w:rPr>
            </w:pPr>
            <w:r w:rsidRPr="00FF755A">
              <w:rPr>
                <w:sz w:val="24"/>
                <w:szCs w:val="24"/>
                <w:lang w:val="ru-RU"/>
              </w:rPr>
              <w:t>23.12 – день Дальней авиации</w:t>
            </w:r>
          </w:p>
          <w:p w:rsidR="0055258F" w:rsidRPr="00FF755A" w:rsidRDefault="0055258F" w:rsidP="0055258F">
            <w:pPr>
              <w:pStyle w:val="a5"/>
              <w:rPr>
                <w:sz w:val="24"/>
                <w:szCs w:val="24"/>
                <w:lang w:val="ru-RU" w:eastAsia="ar-SA"/>
              </w:rPr>
            </w:pPr>
            <w:r w:rsidRPr="00FF755A">
              <w:rPr>
                <w:sz w:val="24"/>
                <w:szCs w:val="24"/>
                <w:lang w:val="ru-RU"/>
              </w:rPr>
              <w:t>30.12 –образования СССР</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rPr>
            </w:pPr>
            <w:r w:rsidRPr="008B354B">
              <w:rPr>
                <w:sz w:val="24"/>
                <w:szCs w:val="24"/>
              </w:rPr>
              <w:lastRenderedPageBreak/>
              <w:t>В течение месяца</w:t>
            </w:r>
          </w:p>
        </w:tc>
        <w:tc>
          <w:tcPr>
            <w:tcW w:w="2492" w:type="dxa"/>
            <w:tcBorders>
              <w:top w:val="single" w:sz="4" w:space="0" w:color="000000"/>
              <w:left w:val="single" w:sz="4" w:space="0" w:color="000000"/>
              <w:bottom w:val="single" w:sz="4" w:space="0" w:color="000000"/>
              <w:right w:val="single" w:sz="4" w:space="0" w:color="000000"/>
            </w:tcBorders>
          </w:tcPr>
          <w:p w:rsidR="0055258F" w:rsidRPr="008B354B" w:rsidRDefault="0055258F" w:rsidP="0055258F">
            <w:pPr>
              <w:pStyle w:val="a5"/>
              <w:rPr>
                <w:sz w:val="24"/>
                <w:szCs w:val="24"/>
              </w:rPr>
            </w:pPr>
            <w:r w:rsidRPr="008B354B">
              <w:rPr>
                <w:sz w:val="24"/>
                <w:szCs w:val="24"/>
              </w:rPr>
              <w:t>воспитатели</w:t>
            </w:r>
          </w:p>
          <w:p w:rsidR="0055258F" w:rsidRPr="008B354B" w:rsidRDefault="0055258F" w:rsidP="0055258F">
            <w:pPr>
              <w:pStyle w:val="a5"/>
              <w:rPr>
                <w:sz w:val="24"/>
                <w:szCs w:val="24"/>
              </w:rPr>
            </w:pPr>
          </w:p>
        </w:tc>
        <w:tc>
          <w:tcPr>
            <w:tcW w:w="2924" w:type="dxa"/>
          </w:tcPr>
          <w:p w:rsidR="0055258F" w:rsidRPr="008B354B" w:rsidRDefault="0055258F" w:rsidP="0055258F">
            <w:pPr>
              <w:pStyle w:val="a5"/>
              <w:rPr>
                <w:sz w:val="24"/>
                <w:szCs w:val="24"/>
              </w:rPr>
            </w:pPr>
          </w:p>
        </w:tc>
      </w:tr>
      <w:tr w:rsidR="0055258F" w:rsidRPr="008B354B" w:rsidTr="0055258F">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lastRenderedPageBreak/>
              <w:t>2</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 xml:space="preserve">Уроки мужества, беседы, посвященные памятным датам: </w:t>
            </w:r>
          </w:p>
          <w:p w:rsidR="0055258F" w:rsidRPr="00FF755A" w:rsidRDefault="0055258F" w:rsidP="0055258F">
            <w:pPr>
              <w:pStyle w:val="a5"/>
              <w:rPr>
                <w:sz w:val="24"/>
                <w:szCs w:val="24"/>
                <w:lang w:val="ru-RU"/>
              </w:rPr>
            </w:pPr>
            <w:r w:rsidRPr="00FF755A">
              <w:rPr>
                <w:sz w:val="24"/>
                <w:szCs w:val="24"/>
                <w:lang w:val="ru-RU"/>
              </w:rPr>
              <w:t>-</w:t>
            </w:r>
            <w:r w:rsidRPr="00FF755A">
              <w:rPr>
                <w:b/>
                <w:color w:val="000000"/>
                <w:sz w:val="24"/>
                <w:szCs w:val="24"/>
                <w:lang w:val="ru-RU"/>
              </w:rPr>
              <w:t>164 года</w:t>
            </w:r>
            <w:r w:rsidRPr="00FF755A">
              <w:rPr>
                <w:color w:val="000000"/>
                <w:sz w:val="24"/>
                <w:szCs w:val="24"/>
                <w:lang w:val="ru-RU"/>
              </w:rPr>
              <w:t xml:space="preserve"> со дня победы русской эскадры под командованием П.С. Нахимова над турецкой эскадрой у мыса Синоп (1853 год) </w:t>
            </w:r>
            <w:r w:rsidRPr="00FF755A">
              <w:rPr>
                <w:sz w:val="24"/>
                <w:szCs w:val="24"/>
                <w:lang w:val="ru-RU"/>
              </w:rPr>
              <w:t xml:space="preserve">- (1 декабря: Просмотр фильма «Адмирал Нахимов»)_ </w:t>
            </w:r>
          </w:p>
          <w:p w:rsidR="0055258F" w:rsidRPr="00FF755A" w:rsidRDefault="0055258F" w:rsidP="0055258F">
            <w:pPr>
              <w:pStyle w:val="a5"/>
              <w:rPr>
                <w:sz w:val="24"/>
                <w:szCs w:val="24"/>
                <w:lang w:val="ru-RU" w:eastAsia="ar-SA"/>
              </w:rPr>
            </w:pPr>
            <w:r w:rsidRPr="00FF755A">
              <w:rPr>
                <w:b/>
                <w:color w:val="000000"/>
                <w:sz w:val="24"/>
                <w:szCs w:val="24"/>
                <w:lang w:val="ru-RU"/>
              </w:rPr>
              <w:t xml:space="preserve">-76 лет </w:t>
            </w:r>
            <w:r w:rsidRPr="00FF755A">
              <w:rPr>
                <w:color w:val="000000"/>
                <w:sz w:val="24"/>
                <w:szCs w:val="24"/>
                <w:lang w:val="ru-RU"/>
              </w:rPr>
              <w:t>со Дня начала контрнаступлений советских войск против немецко-фашистских войск в битве под Москвой (1941 год) – (05 декабря: выпуск стенгазет)</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I неделя</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rPr>
            </w:pPr>
            <w:r w:rsidRPr="008B354B">
              <w:rPr>
                <w:sz w:val="24"/>
                <w:szCs w:val="24"/>
              </w:rPr>
              <w:t>воспитатели</w:t>
            </w:r>
          </w:p>
        </w:tc>
        <w:tc>
          <w:tcPr>
            <w:tcW w:w="2924" w:type="dxa"/>
          </w:tcPr>
          <w:p w:rsidR="0055258F" w:rsidRPr="008B354B" w:rsidRDefault="0055258F" w:rsidP="0055258F">
            <w:pPr>
              <w:pStyle w:val="a5"/>
              <w:rPr>
                <w:sz w:val="24"/>
                <w:szCs w:val="24"/>
              </w:rPr>
            </w:pPr>
          </w:p>
        </w:tc>
      </w:tr>
      <w:tr w:rsidR="0055258F" w:rsidRPr="008B354B" w:rsidTr="0055258F">
        <w:trPr>
          <w:gridAfter w:val="1"/>
          <w:wAfter w:w="2924" w:type="dxa"/>
          <w:trHeight w:val="375"/>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3</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bCs/>
                <w:sz w:val="24"/>
                <w:szCs w:val="24"/>
                <w:lang w:val="ru-RU" w:eastAsia="ar-SA"/>
              </w:rPr>
            </w:pPr>
            <w:r w:rsidRPr="00FF755A">
              <w:rPr>
                <w:sz w:val="24"/>
                <w:szCs w:val="24"/>
                <w:lang w:val="ru-RU"/>
              </w:rPr>
              <w:t xml:space="preserve">Цикл бесед по культуре питания, правилам поведения во время приема пищи - </w:t>
            </w:r>
            <w:r w:rsidRPr="00FF755A">
              <w:rPr>
                <w:b/>
                <w:bCs/>
                <w:sz w:val="24"/>
                <w:szCs w:val="24"/>
                <w:lang w:val="ru-RU"/>
              </w:rPr>
              <w:t>«Азбука здорового питания»</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II неделя</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медицинские работники</w:t>
            </w:r>
          </w:p>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4</w:t>
            </w:r>
          </w:p>
        </w:tc>
        <w:tc>
          <w:tcPr>
            <w:tcW w:w="540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Беседы «О вреде курения»</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III неделя</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5</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Информирование о дне воинской славы:</w:t>
            </w:r>
          </w:p>
          <w:p w:rsidR="0055258F" w:rsidRPr="00FF755A" w:rsidRDefault="0055258F" w:rsidP="0055258F">
            <w:pPr>
              <w:pStyle w:val="a5"/>
              <w:rPr>
                <w:sz w:val="24"/>
                <w:szCs w:val="24"/>
                <w:lang w:val="ru-RU" w:eastAsia="ar-SA"/>
              </w:rPr>
            </w:pPr>
            <w:r w:rsidRPr="00FF755A">
              <w:rPr>
                <w:b/>
                <w:color w:val="000000"/>
                <w:sz w:val="24"/>
                <w:szCs w:val="24"/>
                <w:lang w:val="ru-RU"/>
              </w:rPr>
              <w:t>227 лет</w:t>
            </w:r>
            <w:r w:rsidRPr="00FF755A">
              <w:rPr>
                <w:color w:val="000000"/>
                <w:sz w:val="24"/>
                <w:szCs w:val="24"/>
                <w:lang w:val="ru-RU"/>
              </w:rPr>
              <w:t xml:space="preserve"> со дня взятия турецкой крепости Измаил русскими войсками под командованием А.В.Суворова (1790 год) – (24 декабря: просмотр фильма)</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IV неделя</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6</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Подготовка к праздничным Новогодним мероприятиям</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В течение месяца</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7</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Подведение итогов успеваемости, дисциплины, внутреннего порядка:</w:t>
            </w:r>
          </w:p>
          <w:p w:rsidR="0055258F" w:rsidRPr="008B354B" w:rsidRDefault="0055258F" w:rsidP="0055258F">
            <w:pPr>
              <w:pStyle w:val="a5"/>
              <w:rPr>
                <w:sz w:val="24"/>
                <w:szCs w:val="24"/>
              </w:rPr>
            </w:pPr>
            <w:r w:rsidRPr="00FF755A">
              <w:rPr>
                <w:sz w:val="24"/>
                <w:szCs w:val="24"/>
                <w:lang w:val="ru-RU"/>
              </w:rPr>
              <w:t xml:space="preserve"> </w:t>
            </w:r>
            <w:r w:rsidRPr="008B354B">
              <w:rPr>
                <w:sz w:val="24"/>
                <w:szCs w:val="24"/>
              </w:rPr>
              <w:t>за неделю</w:t>
            </w:r>
          </w:p>
          <w:p w:rsidR="0055258F" w:rsidRPr="008B354B" w:rsidRDefault="0055258F" w:rsidP="0055258F">
            <w:pPr>
              <w:pStyle w:val="a5"/>
              <w:rPr>
                <w:sz w:val="24"/>
                <w:szCs w:val="24"/>
                <w:lang w:eastAsia="ar-SA"/>
              </w:rPr>
            </w:pPr>
            <w:r w:rsidRPr="008B354B">
              <w:rPr>
                <w:sz w:val="24"/>
                <w:szCs w:val="24"/>
              </w:rPr>
              <w:t xml:space="preserve"> за месяц</w:t>
            </w:r>
          </w:p>
        </w:tc>
        <w:tc>
          <w:tcPr>
            <w:tcW w:w="1980"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p>
          <w:p w:rsidR="0055258F" w:rsidRPr="008B354B" w:rsidRDefault="0055258F" w:rsidP="0055258F">
            <w:pPr>
              <w:pStyle w:val="a5"/>
              <w:rPr>
                <w:sz w:val="24"/>
                <w:szCs w:val="24"/>
              </w:rPr>
            </w:pPr>
            <w:r w:rsidRPr="008B354B">
              <w:rPr>
                <w:sz w:val="24"/>
                <w:szCs w:val="24"/>
              </w:rPr>
              <w:t>по пятницам</w:t>
            </w:r>
          </w:p>
          <w:p w:rsidR="0055258F" w:rsidRPr="008B354B" w:rsidRDefault="0055258F" w:rsidP="0055258F">
            <w:pPr>
              <w:pStyle w:val="a5"/>
              <w:rPr>
                <w:sz w:val="24"/>
                <w:szCs w:val="24"/>
                <w:lang w:eastAsia="ar-SA"/>
              </w:rPr>
            </w:pP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классные руководители,</w:t>
            </w:r>
          </w:p>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8</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Встречи, беседы с родителями(тел.звонки)</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по субботам</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9</w:t>
            </w:r>
          </w:p>
        </w:tc>
        <w:tc>
          <w:tcPr>
            <w:tcW w:w="540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Выпуск стенных газет роты</w:t>
            </w:r>
          </w:p>
        </w:tc>
        <w:tc>
          <w:tcPr>
            <w:tcW w:w="198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не менее 1 раза в месяц</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10</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rPr>
            </w:pPr>
            <w:r w:rsidRPr="00FF755A">
              <w:rPr>
                <w:sz w:val="24"/>
                <w:szCs w:val="24"/>
                <w:lang w:val="ru-RU"/>
              </w:rPr>
              <w:t>Трудовой десант на закрепленной территории.</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по графику</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11</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b/>
                <w:sz w:val="24"/>
                <w:szCs w:val="24"/>
                <w:lang w:val="ru-RU"/>
              </w:rPr>
            </w:pPr>
            <w:r w:rsidRPr="00FF755A">
              <w:rPr>
                <w:sz w:val="24"/>
                <w:szCs w:val="24"/>
                <w:lang w:val="ru-RU"/>
              </w:rPr>
              <w:t xml:space="preserve">Инструктажи во взводах и ротах </w:t>
            </w:r>
            <w:r w:rsidRPr="008B354B">
              <w:rPr>
                <w:rStyle w:val="16"/>
                <w:rFonts w:ascii="Times New Roman" w:hAnsi="Times New Roman" w:cs="Times New Roman"/>
                <w:sz w:val="24"/>
                <w:szCs w:val="24"/>
              </w:rPr>
              <w:t xml:space="preserve">по ТБ </w:t>
            </w:r>
            <w:r w:rsidRPr="008B354B">
              <w:rPr>
                <w:rStyle w:val="16"/>
                <w:rFonts w:ascii="Times New Roman" w:hAnsi="Times New Roman" w:cs="Times New Roman"/>
                <w:b/>
                <w:sz w:val="24"/>
                <w:szCs w:val="24"/>
              </w:rPr>
              <w:t>«Опасность пользования пиротехническими средствами и взрывчатыми веществами»</w:t>
            </w:r>
            <w:r w:rsidRPr="008B354B">
              <w:rPr>
                <w:rStyle w:val="16"/>
                <w:rFonts w:ascii="Times New Roman" w:hAnsi="Times New Roman" w:cs="Times New Roman"/>
                <w:sz w:val="24"/>
                <w:szCs w:val="24"/>
              </w:rPr>
              <w:t xml:space="preserve">, </w:t>
            </w:r>
            <w:r w:rsidRPr="008B354B">
              <w:rPr>
                <w:rStyle w:val="16"/>
                <w:rFonts w:ascii="Times New Roman" w:hAnsi="Times New Roman" w:cs="Times New Roman"/>
                <w:b/>
                <w:sz w:val="24"/>
                <w:szCs w:val="24"/>
              </w:rPr>
              <w:t>«</w:t>
            </w:r>
            <w:r w:rsidRPr="00FF755A">
              <w:rPr>
                <w:b/>
                <w:sz w:val="24"/>
                <w:szCs w:val="24"/>
                <w:lang w:val="ru-RU"/>
              </w:rPr>
              <w:t xml:space="preserve">Правила поведения в пути следования и при проведении каникулярного </w:t>
            </w:r>
          </w:p>
          <w:p w:rsidR="0055258F" w:rsidRPr="00FF755A" w:rsidRDefault="0055258F" w:rsidP="0055258F">
            <w:pPr>
              <w:pStyle w:val="a5"/>
              <w:rPr>
                <w:sz w:val="24"/>
                <w:szCs w:val="24"/>
                <w:lang w:val="ru-RU"/>
              </w:rPr>
            </w:pPr>
            <w:r w:rsidRPr="00FF755A">
              <w:rPr>
                <w:b/>
                <w:sz w:val="24"/>
                <w:szCs w:val="24"/>
                <w:lang w:val="ru-RU"/>
              </w:rPr>
              <w:t>отпуска. Правила поведения кадета в общественных местах».</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7-11 классы</w:t>
            </w:r>
          </w:p>
          <w:p w:rsidR="0055258F" w:rsidRPr="008B354B" w:rsidRDefault="0055258F" w:rsidP="0055258F">
            <w:pPr>
              <w:pStyle w:val="a5"/>
              <w:rPr>
                <w:sz w:val="24"/>
                <w:szCs w:val="24"/>
                <w:lang w:eastAsia="ar-SA"/>
              </w:rPr>
            </w:pPr>
            <w:r w:rsidRPr="008B354B">
              <w:rPr>
                <w:sz w:val="24"/>
                <w:szCs w:val="24"/>
              </w:rPr>
              <w:t>декабрь</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p w:rsidR="0055258F" w:rsidRPr="008B354B" w:rsidRDefault="0055258F" w:rsidP="0055258F">
            <w:pPr>
              <w:pStyle w:val="a5"/>
              <w:rPr>
                <w:sz w:val="24"/>
                <w:szCs w:val="24"/>
                <w:lang w:eastAsia="ar-SA"/>
              </w:rPr>
            </w:pPr>
            <w:r w:rsidRPr="008B354B">
              <w:rPr>
                <w:sz w:val="24"/>
                <w:szCs w:val="24"/>
              </w:rPr>
              <w:t>кл. руководители</w:t>
            </w:r>
          </w:p>
        </w:tc>
      </w:tr>
    </w:tbl>
    <w:p w:rsidR="0055258F" w:rsidRPr="008B354B" w:rsidRDefault="0055258F" w:rsidP="0055258F">
      <w:pPr>
        <w:pStyle w:val="a5"/>
        <w:rPr>
          <w:b/>
          <w:sz w:val="24"/>
          <w:szCs w:val="24"/>
        </w:rPr>
      </w:pPr>
    </w:p>
    <w:tbl>
      <w:tblPr>
        <w:tblW w:w="5455"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1"/>
        <w:gridCol w:w="5534"/>
        <w:gridCol w:w="2120"/>
        <w:gridCol w:w="2565"/>
      </w:tblGrid>
      <w:tr w:rsidR="0055258F" w:rsidRPr="00F37A47" w:rsidTr="0055258F">
        <w:tc>
          <w:tcPr>
            <w:tcW w:w="5000" w:type="pct"/>
            <w:gridSpan w:val="4"/>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b/>
                <w:iCs/>
                <w:sz w:val="24"/>
                <w:szCs w:val="24"/>
                <w:lang w:val="ru-RU"/>
              </w:rPr>
            </w:pPr>
            <w:r w:rsidRPr="008B354B">
              <w:rPr>
                <w:b/>
                <w:sz w:val="24"/>
                <w:szCs w:val="24"/>
              </w:rPr>
              <w:t>III</w:t>
            </w:r>
            <w:r w:rsidRPr="00FF755A">
              <w:rPr>
                <w:b/>
                <w:sz w:val="24"/>
                <w:szCs w:val="24"/>
                <w:lang w:val="ru-RU"/>
              </w:rPr>
              <w:t>.</w:t>
            </w:r>
            <w:r w:rsidRPr="008B354B">
              <w:rPr>
                <w:b/>
                <w:sz w:val="24"/>
                <w:szCs w:val="24"/>
              </w:rPr>
              <w:t> </w:t>
            </w:r>
            <w:r w:rsidRPr="00FF755A">
              <w:rPr>
                <w:b/>
                <w:sz w:val="24"/>
                <w:szCs w:val="24"/>
                <w:lang w:val="ru-RU"/>
              </w:rPr>
              <w:t xml:space="preserve">План профилактических мероприятий по предупреждению правонарушений среди несовершеннолетних </w:t>
            </w:r>
          </w:p>
        </w:tc>
      </w:tr>
      <w:tr w:rsidR="0055258F" w:rsidRPr="008B354B" w:rsidTr="0055258F">
        <w:tc>
          <w:tcPr>
            <w:tcW w:w="247"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1</w:t>
            </w:r>
          </w:p>
        </w:tc>
        <w:tc>
          <w:tcPr>
            <w:tcW w:w="2574"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eastAsia="ar-SA"/>
              </w:rPr>
            </w:pPr>
            <w:r w:rsidRPr="00FF755A">
              <w:rPr>
                <w:rStyle w:val="44"/>
                <w:rFonts w:eastAsia="Calibri"/>
                <w:b w:val="0"/>
                <w:i w:val="0"/>
                <w:sz w:val="24"/>
                <w:szCs w:val="24"/>
                <w:lang w:val="ru-RU"/>
              </w:rPr>
              <w:t xml:space="preserve">Подготовка методических материалов для педагогов </w:t>
            </w:r>
            <w:r w:rsidRPr="00FF755A">
              <w:rPr>
                <w:sz w:val="24"/>
                <w:szCs w:val="24"/>
                <w:lang w:val="ru-RU"/>
              </w:rPr>
              <w:t xml:space="preserve">«Использование ресурсов Интернет в </w:t>
            </w:r>
            <w:r w:rsidRPr="00FF755A">
              <w:rPr>
                <w:sz w:val="24"/>
                <w:szCs w:val="24"/>
                <w:lang w:val="ru-RU"/>
              </w:rPr>
              <w:lastRenderedPageBreak/>
              <w:t xml:space="preserve">образовательной деятельности», </w:t>
            </w:r>
          </w:p>
          <w:p w:rsidR="0055258F" w:rsidRPr="00FF755A" w:rsidRDefault="0055258F" w:rsidP="0055258F">
            <w:pPr>
              <w:pStyle w:val="a5"/>
              <w:rPr>
                <w:sz w:val="24"/>
                <w:szCs w:val="24"/>
                <w:lang w:val="ru-RU" w:eastAsia="ar-SA"/>
              </w:rPr>
            </w:pPr>
            <w:r w:rsidRPr="00FF755A">
              <w:rPr>
                <w:sz w:val="24"/>
                <w:szCs w:val="24"/>
                <w:lang w:val="ru-RU"/>
              </w:rPr>
              <w:t>подготовка методических материалов по безопасности в сети Интернет для родительских собраний.</w:t>
            </w:r>
          </w:p>
        </w:tc>
        <w:tc>
          <w:tcPr>
            <w:tcW w:w="986"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lastRenderedPageBreak/>
              <w:t>октябрь-декабрь</w:t>
            </w:r>
          </w:p>
        </w:tc>
        <w:tc>
          <w:tcPr>
            <w:tcW w:w="1193"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rPr>
            </w:pPr>
            <w:r w:rsidRPr="00FF755A">
              <w:rPr>
                <w:sz w:val="24"/>
                <w:szCs w:val="24"/>
                <w:lang w:val="ru-RU"/>
              </w:rPr>
              <w:t xml:space="preserve">зам. директора по ВР </w:t>
            </w:r>
          </w:p>
          <w:p w:rsidR="0055258F" w:rsidRPr="00FF755A" w:rsidRDefault="0055258F" w:rsidP="0055258F">
            <w:pPr>
              <w:pStyle w:val="a5"/>
              <w:rPr>
                <w:sz w:val="24"/>
                <w:szCs w:val="24"/>
                <w:lang w:val="ru-RU"/>
              </w:rPr>
            </w:pPr>
            <w:r w:rsidRPr="00FF755A">
              <w:rPr>
                <w:sz w:val="24"/>
                <w:szCs w:val="24"/>
                <w:lang w:val="ru-RU"/>
              </w:rPr>
              <w:t xml:space="preserve">учителя </w:t>
            </w:r>
            <w:r w:rsidRPr="00FF755A">
              <w:rPr>
                <w:sz w:val="24"/>
                <w:szCs w:val="24"/>
                <w:lang w:val="ru-RU"/>
              </w:rPr>
              <w:lastRenderedPageBreak/>
              <w:t>информатики</w:t>
            </w:r>
          </w:p>
          <w:p w:rsidR="0055258F" w:rsidRPr="008B354B" w:rsidRDefault="0055258F" w:rsidP="0055258F">
            <w:pPr>
              <w:pStyle w:val="a5"/>
              <w:rPr>
                <w:sz w:val="24"/>
                <w:szCs w:val="24"/>
              </w:rPr>
            </w:pPr>
            <w:r w:rsidRPr="008B354B">
              <w:rPr>
                <w:sz w:val="24"/>
                <w:szCs w:val="24"/>
              </w:rPr>
              <w:t>социальный педагог</w:t>
            </w:r>
          </w:p>
        </w:tc>
      </w:tr>
      <w:tr w:rsidR="0055258F" w:rsidRPr="00F37A47" w:rsidTr="0055258F">
        <w:tc>
          <w:tcPr>
            <w:tcW w:w="247"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lastRenderedPageBreak/>
              <w:t>2</w:t>
            </w:r>
          </w:p>
        </w:tc>
        <w:tc>
          <w:tcPr>
            <w:tcW w:w="2574"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bCs/>
                <w:sz w:val="24"/>
                <w:szCs w:val="24"/>
                <w:lang w:val="ru-RU" w:eastAsia="ar-SA"/>
              </w:rPr>
            </w:pPr>
            <w:r w:rsidRPr="00FF755A">
              <w:rPr>
                <w:bCs/>
                <w:sz w:val="24"/>
                <w:szCs w:val="24"/>
                <w:lang w:val="ru-RU"/>
              </w:rPr>
              <w:t xml:space="preserve">Организация пропаганды правовых знаний среди родителей на тему «Подросток и закон» </w:t>
            </w:r>
          </w:p>
          <w:p w:rsidR="0055258F" w:rsidRPr="00FF755A" w:rsidRDefault="0055258F" w:rsidP="0055258F">
            <w:pPr>
              <w:pStyle w:val="a5"/>
              <w:rPr>
                <w:bCs/>
                <w:sz w:val="24"/>
                <w:szCs w:val="24"/>
                <w:lang w:val="ru-RU"/>
              </w:rPr>
            </w:pPr>
            <w:r w:rsidRPr="00FF755A">
              <w:rPr>
                <w:bCs/>
                <w:sz w:val="24"/>
                <w:szCs w:val="24"/>
                <w:lang w:val="ru-RU"/>
              </w:rPr>
              <w:t>Беседы «Поступок и проступок» в 8-х классах</w:t>
            </w:r>
          </w:p>
          <w:p w:rsidR="0055258F" w:rsidRPr="00FF755A" w:rsidRDefault="0055258F" w:rsidP="0055258F">
            <w:pPr>
              <w:pStyle w:val="a5"/>
              <w:rPr>
                <w:bCs/>
                <w:sz w:val="24"/>
                <w:szCs w:val="24"/>
                <w:lang w:val="ru-RU" w:eastAsia="ar-SA"/>
              </w:rPr>
            </w:pPr>
            <w:r w:rsidRPr="00FF755A">
              <w:rPr>
                <w:bCs/>
                <w:sz w:val="24"/>
                <w:szCs w:val="24"/>
                <w:lang w:val="ru-RU"/>
              </w:rPr>
              <w:t>Профилактические беседы для учащихся 7-9 классов о вреде курения, в том числе электронных сигарет</w:t>
            </w:r>
          </w:p>
        </w:tc>
        <w:tc>
          <w:tcPr>
            <w:tcW w:w="986"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ноябрь-декабрь</w:t>
            </w:r>
          </w:p>
        </w:tc>
        <w:tc>
          <w:tcPr>
            <w:tcW w:w="1193"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rPr>
            </w:pPr>
            <w:r w:rsidRPr="00FF755A">
              <w:rPr>
                <w:sz w:val="24"/>
                <w:szCs w:val="24"/>
                <w:lang w:val="ru-RU"/>
              </w:rPr>
              <w:t>зам. директора по ВР</w:t>
            </w:r>
          </w:p>
          <w:p w:rsidR="0055258F" w:rsidRPr="00FF755A" w:rsidRDefault="0055258F" w:rsidP="0055258F">
            <w:pPr>
              <w:pStyle w:val="a5"/>
              <w:rPr>
                <w:sz w:val="24"/>
                <w:szCs w:val="24"/>
                <w:lang w:val="ru-RU"/>
              </w:rPr>
            </w:pPr>
            <w:r w:rsidRPr="00FF755A">
              <w:rPr>
                <w:sz w:val="24"/>
                <w:szCs w:val="24"/>
                <w:lang w:val="ru-RU"/>
              </w:rPr>
              <w:t>Социальный педагог</w:t>
            </w:r>
          </w:p>
        </w:tc>
      </w:tr>
      <w:tr w:rsidR="0055258F" w:rsidRPr="008B354B" w:rsidTr="0055258F">
        <w:tc>
          <w:tcPr>
            <w:tcW w:w="247"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3</w:t>
            </w:r>
          </w:p>
        </w:tc>
        <w:tc>
          <w:tcPr>
            <w:tcW w:w="2574"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eastAsia="ar-SA"/>
              </w:rPr>
            </w:pPr>
            <w:r w:rsidRPr="00FF755A">
              <w:rPr>
                <w:sz w:val="24"/>
                <w:szCs w:val="24"/>
                <w:lang w:val="ru-RU"/>
              </w:rPr>
              <w:t xml:space="preserve">Информационно-просветительские мероприятия в рамках городской акции, посвященной Международному Дню борьбы со СПИДом: </w:t>
            </w:r>
          </w:p>
          <w:p w:rsidR="0055258F" w:rsidRPr="00FF755A" w:rsidRDefault="0055258F" w:rsidP="0055258F">
            <w:pPr>
              <w:pStyle w:val="a5"/>
              <w:rPr>
                <w:sz w:val="24"/>
                <w:szCs w:val="24"/>
                <w:lang w:val="ru-RU"/>
              </w:rPr>
            </w:pPr>
            <w:r w:rsidRPr="00FF755A">
              <w:rPr>
                <w:sz w:val="24"/>
                <w:szCs w:val="24"/>
                <w:lang w:val="ru-RU"/>
              </w:rPr>
              <w:t>- классные часы, призывающие молодых людей знать, что такое ВИЧ/СПИД и как от него сберечься,</w:t>
            </w:r>
          </w:p>
          <w:p w:rsidR="0055258F" w:rsidRPr="00FF755A" w:rsidRDefault="0055258F" w:rsidP="0055258F">
            <w:pPr>
              <w:pStyle w:val="a5"/>
              <w:rPr>
                <w:sz w:val="24"/>
                <w:szCs w:val="24"/>
                <w:lang w:val="ru-RU"/>
              </w:rPr>
            </w:pPr>
            <w:r w:rsidRPr="00FF755A">
              <w:rPr>
                <w:sz w:val="24"/>
                <w:szCs w:val="24"/>
                <w:lang w:val="ru-RU"/>
              </w:rPr>
              <w:t xml:space="preserve">- конкурс газет о профилактике СПИДа и пропаганде здорового образа жизни. </w:t>
            </w:r>
          </w:p>
          <w:p w:rsidR="0055258F" w:rsidRPr="00FF755A" w:rsidRDefault="0055258F" w:rsidP="0055258F">
            <w:pPr>
              <w:pStyle w:val="a5"/>
              <w:rPr>
                <w:sz w:val="24"/>
                <w:szCs w:val="24"/>
                <w:lang w:val="ru-RU"/>
              </w:rPr>
            </w:pPr>
            <w:r w:rsidRPr="00FF755A">
              <w:rPr>
                <w:sz w:val="24"/>
                <w:szCs w:val="24"/>
                <w:lang w:val="ru-RU"/>
              </w:rPr>
              <w:t xml:space="preserve">- тренинг-семинар «Думай раньше» по обсуждению вопросов профилактики ВИЧ/СПИД, наркомании, табакокурения и их последствий на организм человека. </w:t>
            </w:r>
          </w:p>
          <w:p w:rsidR="0055258F" w:rsidRPr="00FF755A" w:rsidRDefault="0055258F" w:rsidP="0055258F">
            <w:pPr>
              <w:pStyle w:val="a5"/>
              <w:rPr>
                <w:sz w:val="24"/>
                <w:szCs w:val="24"/>
                <w:lang w:val="ru-RU"/>
              </w:rPr>
            </w:pPr>
            <w:r w:rsidRPr="00FF755A">
              <w:rPr>
                <w:sz w:val="24"/>
                <w:szCs w:val="24"/>
                <w:lang w:val="ru-RU"/>
              </w:rPr>
              <w:t>- видео – уроки по профилактике СПИДа</w:t>
            </w:r>
          </w:p>
        </w:tc>
        <w:tc>
          <w:tcPr>
            <w:tcW w:w="986"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декабрь</w:t>
            </w:r>
          </w:p>
          <w:p w:rsidR="0055258F" w:rsidRPr="008B354B" w:rsidRDefault="0055258F" w:rsidP="0055258F">
            <w:pPr>
              <w:pStyle w:val="a5"/>
              <w:rPr>
                <w:sz w:val="24"/>
                <w:szCs w:val="24"/>
              </w:rPr>
            </w:pPr>
            <w:r w:rsidRPr="008B354B">
              <w:rPr>
                <w:sz w:val="24"/>
                <w:szCs w:val="24"/>
              </w:rPr>
              <w:t>февраль</w:t>
            </w:r>
          </w:p>
        </w:tc>
        <w:tc>
          <w:tcPr>
            <w:tcW w:w="1193"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eastAsia="ar-SA"/>
              </w:rPr>
            </w:pPr>
            <w:r w:rsidRPr="00FF755A">
              <w:rPr>
                <w:sz w:val="24"/>
                <w:szCs w:val="24"/>
                <w:lang w:val="ru-RU"/>
              </w:rPr>
              <w:t>зам. Директора по ВР</w:t>
            </w:r>
          </w:p>
          <w:p w:rsidR="0055258F" w:rsidRPr="00FF755A" w:rsidRDefault="0055258F" w:rsidP="0055258F">
            <w:pPr>
              <w:pStyle w:val="a5"/>
              <w:rPr>
                <w:sz w:val="24"/>
                <w:szCs w:val="24"/>
                <w:lang w:val="ru-RU"/>
              </w:rPr>
            </w:pPr>
            <w:r w:rsidRPr="00FF755A">
              <w:rPr>
                <w:sz w:val="24"/>
                <w:szCs w:val="24"/>
                <w:lang w:val="ru-RU"/>
              </w:rPr>
              <w:t>сотрудники ТОБО Фонда «Сибирь-СПИД-Помощь»</w:t>
            </w:r>
          </w:p>
          <w:p w:rsidR="0055258F" w:rsidRPr="00FF755A" w:rsidRDefault="0055258F" w:rsidP="0055258F">
            <w:pPr>
              <w:pStyle w:val="a5"/>
              <w:rPr>
                <w:sz w:val="24"/>
                <w:szCs w:val="24"/>
                <w:lang w:val="ru-RU"/>
              </w:rPr>
            </w:pPr>
            <w:r w:rsidRPr="00FF755A">
              <w:rPr>
                <w:sz w:val="24"/>
                <w:szCs w:val="24"/>
                <w:lang w:val="ru-RU"/>
              </w:rPr>
              <w:t>волонтеры ОГБОУ СПО «Северский промышленный колледж»</w:t>
            </w:r>
          </w:p>
          <w:p w:rsidR="0055258F" w:rsidRPr="008B354B" w:rsidRDefault="0055258F" w:rsidP="0055258F">
            <w:pPr>
              <w:pStyle w:val="a5"/>
              <w:rPr>
                <w:sz w:val="24"/>
                <w:szCs w:val="24"/>
              </w:rPr>
            </w:pPr>
            <w:r w:rsidRPr="008B354B">
              <w:rPr>
                <w:sz w:val="24"/>
                <w:szCs w:val="24"/>
              </w:rPr>
              <w:t>педагог-психолог</w:t>
            </w:r>
          </w:p>
        </w:tc>
      </w:tr>
      <w:tr w:rsidR="0055258F" w:rsidRPr="008B354B" w:rsidTr="0055258F">
        <w:trPr>
          <w:trHeight w:val="1194"/>
        </w:trPr>
        <w:tc>
          <w:tcPr>
            <w:tcW w:w="247"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4</w:t>
            </w:r>
          </w:p>
        </w:tc>
        <w:tc>
          <w:tcPr>
            <w:tcW w:w="2574"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rPr>
            </w:pPr>
            <w:r w:rsidRPr="00FF755A">
              <w:rPr>
                <w:color w:val="000000"/>
                <w:sz w:val="24"/>
                <w:szCs w:val="24"/>
                <w:lang w:val="ru-RU"/>
              </w:rPr>
              <w:t>Организация мероприятий по пропаганде правовых знаний для подростков с привлечением работников правоохранительных органов</w:t>
            </w:r>
          </w:p>
        </w:tc>
        <w:tc>
          <w:tcPr>
            <w:tcW w:w="986" w:type="pct"/>
            <w:tcBorders>
              <w:top w:val="single" w:sz="4" w:space="0" w:color="auto"/>
              <w:left w:val="single" w:sz="4" w:space="0" w:color="auto"/>
              <w:bottom w:val="single" w:sz="4" w:space="0" w:color="auto"/>
              <w:right w:val="single" w:sz="4" w:space="0" w:color="auto"/>
            </w:tcBorders>
          </w:tcPr>
          <w:p w:rsidR="0055258F" w:rsidRPr="008B354B" w:rsidRDefault="0055258F" w:rsidP="0055258F">
            <w:pPr>
              <w:pStyle w:val="a5"/>
              <w:rPr>
                <w:sz w:val="24"/>
                <w:szCs w:val="24"/>
              </w:rPr>
            </w:pPr>
            <w:r w:rsidRPr="008B354B">
              <w:rPr>
                <w:sz w:val="24"/>
                <w:szCs w:val="24"/>
              </w:rPr>
              <w:t xml:space="preserve">декабрь </w:t>
            </w:r>
          </w:p>
          <w:p w:rsidR="0055258F" w:rsidRPr="008B354B" w:rsidRDefault="0055258F" w:rsidP="0055258F">
            <w:pPr>
              <w:pStyle w:val="a5"/>
              <w:rPr>
                <w:sz w:val="24"/>
                <w:szCs w:val="24"/>
              </w:rPr>
            </w:pPr>
            <w:r w:rsidRPr="008B354B">
              <w:rPr>
                <w:sz w:val="24"/>
                <w:szCs w:val="24"/>
              </w:rPr>
              <w:t>7-11 классы</w:t>
            </w:r>
          </w:p>
          <w:p w:rsidR="0055258F" w:rsidRPr="008B354B" w:rsidRDefault="0055258F" w:rsidP="0055258F">
            <w:pPr>
              <w:pStyle w:val="a5"/>
              <w:rPr>
                <w:sz w:val="24"/>
                <w:szCs w:val="24"/>
              </w:rPr>
            </w:pPr>
          </w:p>
        </w:tc>
        <w:tc>
          <w:tcPr>
            <w:tcW w:w="1193"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 xml:space="preserve">зам. директора по ВР </w:t>
            </w:r>
          </w:p>
        </w:tc>
      </w:tr>
      <w:tr w:rsidR="0055258F" w:rsidRPr="008B354B" w:rsidTr="0055258F">
        <w:tc>
          <w:tcPr>
            <w:tcW w:w="247"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5</w:t>
            </w:r>
          </w:p>
        </w:tc>
        <w:tc>
          <w:tcPr>
            <w:tcW w:w="2574"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eastAsia="ar-SA"/>
              </w:rPr>
            </w:pPr>
            <w:r w:rsidRPr="00FF755A">
              <w:rPr>
                <w:sz w:val="24"/>
                <w:szCs w:val="24"/>
                <w:lang w:val="ru-RU"/>
              </w:rPr>
              <w:t>Инструктажи по ТБ «Опасность пользования пиротехническими средствами и взрывчатыми веществами»</w:t>
            </w:r>
          </w:p>
        </w:tc>
        <w:tc>
          <w:tcPr>
            <w:tcW w:w="986" w:type="pct"/>
            <w:tcBorders>
              <w:top w:val="single" w:sz="4" w:space="0" w:color="auto"/>
              <w:left w:val="single" w:sz="4" w:space="0" w:color="auto"/>
              <w:bottom w:val="single" w:sz="4" w:space="0" w:color="auto"/>
              <w:right w:val="single" w:sz="4" w:space="0" w:color="auto"/>
            </w:tcBorders>
          </w:tcPr>
          <w:p w:rsidR="0055258F" w:rsidRPr="008B354B" w:rsidRDefault="0055258F" w:rsidP="0055258F">
            <w:pPr>
              <w:pStyle w:val="a5"/>
              <w:rPr>
                <w:sz w:val="24"/>
                <w:szCs w:val="24"/>
              </w:rPr>
            </w:pPr>
            <w:r w:rsidRPr="008B354B">
              <w:rPr>
                <w:sz w:val="24"/>
                <w:szCs w:val="24"/>
              </w:rPr>
              <w:t>декабрь</w:t>
            </w:r>
          </w:p>
          <w:p w:rsidR="0055258F" w:rsidRPr="008B354B" w:rsidRDefault="0055258F" w:rsidP="0055258F">
            <w:pPr>
              <w:pStyle w:val="a5"/>
              <w:rPr>
                <w:sz w:val="24"/>
                <w:szCs w:val="24"/>
              </w:rPr>
            </w:pPr>
            <w:r w:rsidRPr="008B354B">
              <w:rPr>
                <w:sz w:val="24"/>
                <w:szCs w:val="24"/>
              </w:rPr>
              <w:t>7-11 классы</w:t>
            </w:r>
          </w:p>
          <w:p w:rsidR="0055258F" w:rsidRPr="008B354B" w:rsidRDefault="0055258F" w:rsidP="0055258F">
            <w:pPr>
              <w:pStyle w:val="a5"/>
              <w:rPr>
                <w:sz w:val="24"/>
                <w:szCs w:val="24"/>
              </w:rPr>
            </w:pPr>
          </w:p>
        </w:tc>
        <w:tc>
          <w:tcPr>
            <w:tcW w:w="1193"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классные руководители</w:t>
            </w:r>
          </w:p>
          <w:p w:rsidR="0055258F" w:rsidRPr="008B354B" w:rsidRDefault="0055258F" w:rsidP="0055258F">
            <w:pPr>
              <w:pStyle w:val="a5"/>
              <w:rPr>
                <w:sz w:val="24"/>
                <w:szCs w:val="24"/>
              </w:rPr>
            </w:pPr>
            <w:r w:rsidRPr="008B354B">
              <w:rPr>
                <w:sz w:val="24"/>
                <w:szCs w:val="24"/>
              </w:rPr>
              <w:t>воспитатели</w:t>
            </w:r>
          </w:p>
        </w:tc>
      </w:tr>
    </w:tbl>
    <w:p w:rsidR="0055258F" w:rsidRPr="008B354B" w:rsidRDefault="0055258F" w:rsidP="0055258F">
      <w:pPr>
        <w:pStyle w:val="a5"/>
        <w:rPr>
          <w:b/>
          <w:sz w:val="24"/>
          <w:szCs w:val="24"/>
        </w:rPr>
      </w:pPr>
      <w:r w:rsidRPr="008B354B">
        <w:rPr>
          <w:b/>
          <w:sz w:val="24"/>
          <w:szCs w:val="24"/>
        </w:rPr>
        <w:t>Январь, 2018</w:t>
      </w:r>
    </w:p>
    <w:tbl>
      <w:tblPr>
        <w:tblW w:w="13470" w:type="dxa"/>
        <w:tblInd w:w="-743" w:type="dxa"/>
        <w:tblLayout w:type="fixed"/>
        <w:tblLook w:val="04A0"/>
      </w:tblPr>
      <w:tblGrid>
        <w:gridCol w:w="671"/>
        <w:gridCol w:w="5401"/>
        <w:gridCol w:w="1980"/>
        <w:gridCol w:w="2493"/>
        <w:gridCol w:w="2925"/>
      </w:tblGrid>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b/>
                <w:sz w:val="24"/>
                <w:szCs w:val="24"/>
                <w:lang w:eastAsia="ar-SA"/>
              </w:rPr>
            </w:pPr>
            <w:r w:rsidRPr="008B354B">
              <w:rPr>
                <w:b/>
                <w:sz w:val="24"/>
                <w:szCs w:val="24"/>
              </w:rPr>
              <w:t>№ п/п</w:t>
            </w:r>
          </w:p>
        </w:tc>
        <w:tc>
          <w:tcPr>
            <w:tcW w:w="540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b/>
                <w:sz w:val="24"/>
                <w:szCs w:val="24"/>
                <w:lang w:eastAsia="ar-SA"/>
              </w:rPr>
            </w:pPr>
            <w:r w:rsidRPr="008B354B">
              <w:rPr>
                <w:b/>
                <w:sz w:val="24"/>
                <w:szCs w:val="24"/>
              </w:rPr>
              <w:t>Виды мероприятий, содержание работы</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b/>
                <w:sz w:val="24"/>
                <w:szCs w:val="24"/>
                <w:lang w:eastAsia="ar-SA"/>
              </w:rPr>
            </w:pPr>
            <w:r w:rsidRPr="008B354B">
              <w:rPr>
                <w:b/>
                <w:sz w:val="24"/>
                <w:szCs w:val="24"/>
              </w:rPr>
              <w:t>Сроки проведения</w:t>
            </w:r>
          </w:p>
          <w:p w:rsidR="0055258F" w:rsidRPr="008B354B" w:rsidRDefault="0055258F" w:rsidP="0055258F">
            <w:pPr>
              <w:pStyle w:val="a5"/>
              <w:rPr>
                <w:b/>
                <w:sz w:val="24"/>
                <w:szCs w:val="24"/>
                <w:lang w:eastAsia="ar-SA"/>
              </w:rPr>
            </w:pPr>
            <w:r w:rsidRPr="008B354B">
              <w:rPr>
                <w:b/>
                <w:sz w:val="24"/>
                <w:szCs w:val="24"/>
              </w:rPr>
              <w:t>участники</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b/>
                <w:sz w:val="24"/>
                <w:szCs w:val="24"/>
                <w:lang w:eastAsia="ar-SA"/>
              </w:rPr>
            </w:pPr>
            <w:r w:rsidRPr="008B354B">
              <w:rPr>
                <w:b/>
                <w:sz w:val="24"/>
                <w:szCs w:val="24"/>
              </w:rPr>
              <w:t>Ответственные за проведение</w:t>
            </w: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p>
        </w:tc>
        <w:tc>
          <w:tcPr>
            <w:tcW w:w="9872" w:type="dxa"/>
            <w:gridSpan w:val="3"/>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b/>
                <w:sz w:val="24"/>
                <w:szCs w:val="24"/>
                <w:lang w:eastAsia="ar-SA"/>
              </w:rPr>
            </w:pPr>
            <w:r w:rsidRPr="008B354B">
              <w:rPr>
                <w:b/>
                <w:sz w:val="24"/>
                <w:szCs w:val="24"/>
              </w:rPr>
              <w:t>I. Общекорпусные мероприятия</w:t>
            </w:r>
          </w:p>
        </w:tc>
      </w:tr>
      <w:tr w:rsidR="0055258F" w:rsidRPr="00F37A47"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 xml:space="preserve">Классные часы, уроки мужества, посвященные </w:t>
            </w:r>
            <w:r w:rsidRPr="00FF755A">
              <w:rPr>
                <w:b/>
                <w:sz w:val="24"/>
                <w:szCs w:val="24"/>
                <w:lang w:val="ru-RU"/>
              </w:rPr>
              <w:t>Международному Дню памяти жертв Холокоста</w:t>
            </w:r>
            <w:r w:rsidRPr="00FF755A">
              <w:rPr>
                <w:sz w:val="24"/>
                <w:szCs w:val="24"/>
                <w:lang w:val="ru-RU"/>
              </w:rPr>
              <w:t xml:space="preserve">; уроки истории </w:t>
            </w:r>
            <w:r w:rsidRPr="00FF755A">
              <w:rPr>
                <w:b/>
                <w:sz w:val="24"/>
                <w:szCs w:val="24"/>
                <w:lang w:val="ru-RU"/>
              </w:rPr>
              <w:t>«Холокост: память и предупреждение»;</w:t>
            </w:r>
            <w:r w:rsidRPr="00FF755A">
              <w:rPr>
                <w:sz w:val="24"/>
                <w:szCs w:val="24"/>
                <w:lang w:val="ru-RU"/>
              </w:rPr>
              <w:t xml:space="preserve"> книжные выставки </w:t>
            </w:r>
            <w:r w:rsidRPr="00FF755A">
              <w:rPr>
                <w:b/>
                <w:sz w:val="24"/>
                <w:szCs w:val="24"/>
                <w:lang w:val="ru-RU"/>
              </w:rPr>
              <w:t>«Забвению не подлежит»</w:t>
            </w:r>
          </w:p>
        </w:tc>
        <w:tc>
          <w:tcPr>
            <w:tcW w:w="1980"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r w:rsidRPr="008B354B">
              <w:rPr>
                <w:sz w:val="24"/>
                <w:szCs w:val="24"/>
              </w:rPr>
              <w:t>26.01.-27.01.</w:t>
            </w:r>
          </w:p>
          <w:p w:rsidR="0055258F" w:rsidRPr="008B354B" w:rsidRDefault="0055258F" w:rsidP="0055258F">
            <w:pPr>
              <w:pStyle w:val="a5"/>
              <w:rPr>
                <w:sz w:val="24"/>
                <w:szCs w:val="24"/>
              </w:rPr>
            </w:pPr>
            <w:r w:rsidRPr="008B354B">
              <w:rPr>
                <w:sz w:val="24"/>
                <w:szCs w:val="24"/>
              </w:rPr>
              <w:t>7-11 классы</w:t>
            </w:r>
          </w:p>
          <w:p w:rsidR="0055258F" w:rsidRPr="008B354B" w:rsidRDefault="0055258F" w:rsidP="0055258F">
            <w:pPr>
              <w:pStyle w:val="a5"/>
              <w:rPr>
                <w:sz w:val="24"/>
                <w:szCs w:val="24"/>
                <w:lang w:eastAsia="ar-SA"/>
              </w:rPr>
            </w:pP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eastAsia="ar-SA"/>
              </w:rPr>
            </w:pPr>
            <w:r w:rsidRPr="00FF755A">
              <w:rPr>
                <w:sz w:val="24"/>
                <w:szCs w:val="24"/>
                <w:lang w:val="ru-RU"/>
              </w:rPr>
              <w:t>Руководитель музея</w:t>
            </w:r>
          </w:p>
          <w:p w:rsidR="0055258F" w:rsidRPr="00FF755A" w:rsidRDefault="0055258F" w:rsidP="0055258F">
            <w:pPr>
              <w:pStyle w:val="a5"/>
              <w:rPr>
                <w:sz w:val="24"/>
                <w:szCs w:val="24"/>
                <w:lang w:val="ru-RU"/>
              </w:rPr>
            </w:pPr>
            <w:r w:rsidRPr="00FF755A">
              <w:rPr>
                <w:sz w:val="24"/>
                <w:szCs w:val="24"/>
                <w:lang w:val="ru-RU"/>
              </w:rPr>
              <w:t xml:space="preserve">Педагоги доп. образования </w:t>
            </w:r>
          </w:p>
          <w:p w:rsidR="0055258F" w:rsidRPr="00FF755A" w:rsidRDefault="0055258F" w:rsidP="0055258F">
            <w:pPr>
              <w:pStyle w:val="a5"/>
              <w:rPr>
                <w:sz w:val="24"/>
                <w:szCs w:val="24"/>
                <w:lang w:val="ru-RU" w:eastAsia="ar-SA"/>
              </w:rPr>
            </w:pPr>
            <w:r w:rsidRPr="00FF755A">
              <w:rPr>
                <w:sz w:val="24"/>
                <w:szCs w:val="24"/>
                <w:lang w:val="ru-RU"/>
              </w:rPr>
              <w:t>Кл. руководители</w:t>
            </w:r>
          </w:p>
        </w:tc>
      </w:tr>
      <w:tr w:rsidR="0055258F" w:rsidRPr="00F37A47"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2</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rFonts w:eastAsia="Times New Roman"/>
                <w:sz w:val="24"/>
                <w:szCs w:val="24"/>
                <w:lang w:val="ru-RU"/>
              </w:rPr>
              <w:t>Православный праздник «Крещение Господне» (купание в проруби)</w:t>
            </w:r>
          </w:p>
        </w:tc>
        <w:tc>
          <w:tcPr>
            <w:tcW w:w="1980"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r w:rsidRPr="008B354B">
              <w:rPr>
                <w:sz w:val="24"/>
                <w:szCs w:val="24"/>
              </w:rPr>
              <w:t xml:space="preserve">19 января </w:t>
            </w:r>
          </w:p>
          <w:p w:rsidR="0055258F" w:rsidRPr="008B354B" w:rsidRDefault="0055258F" w:rsidP="0055258F">
            <w:pPr>
              <w:pStyle w:val="a5"/>
              <w:rPr>
                <w:sz w:val="24"/>
                <w:szCs w:val="24"/>
              </w:rPr>
            </w:pPr>
            <w:r w:rsidRPr="008B354B">
              <w:rPr>
                <w:sz w:val="24"/>
                <w:szCs w:val="24"/>
              </w:rPr>
              <w:t>7-11 классы</w:t>
            </w:r>
          </w:p>
          <w:p w:rsidR="0055258F" w:rsidRPr="008B354B" w:rsidRDefault="0055258F" w:rsidP="0055258F">
            <w:pPr>
              <w:pStyle w:val="a5"/>
              <w:rPr>
                <w:sz w:val="24"/>
                <w:szCs w:val="24"/>
                <w:lang w:eastAsia="ar-SA"/>
              </w:rPr>
            </w:pP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eastAsia="ar-SA"/>
              </w:rPr>
            </w:pPr>
            <w:r w:rsidRPr="00FF755A">
              <w:rPr>
                <w:sz w:val="24"/>
                <w:szCs w:val="24"/>
                <w:lang w:val="ru-RU"/>
              </w:rPr>
              <w:t>зам. директора по Би СП воспитатели</w:t>
            </w:r>
          </w:p>
        </w:tc>
      </w:tr>
      <w:tr w:rsidR="0055258F" w:rsidRPr="00F37A47"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3</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 xml:space="preserve">Мероприятия, посвященные Дням воинской славы: </w:t>
            </w:r>
            <w:r w:rsidRPr="00FF755A">
              <w:rPr>
                <w:b/>
                <w:sz w:val="24"/>
                <w:szCs w:val="24"/>
                <w:lang w:val="ru-RU"/>
              </w:rPr>
              <w:t>74 годовщине со Дня снятия блокады г. Ленинграда</w:t>
            </w:r>
            <w:r w:rsidRPr="00FF755A">
              <w:rPr>
                <w:sz w:val="24"/>
                <w:szCs w:val="24"/>
                <w:lang w:val="ru-RU"/>
              </w:rPr>
              <w:t xml:space="preserve"> (27 января, 1944г.) и </w:t>
            </w:r>
            <w:r w:rsidRPr="00FF755A">
              <w:rPr>
                <w:b/>
                <w:sz w:val="24"/>
                <w:szCs w:val="24"/>
                <w:lang w:val="ru-RU"/>
              </w:rPr>
              <w:t xml:space="preserve">75-ой годовщине победы в Сталинградской </w:t>
            </w:r>
            <w:r w:rsidRPr="00FF755A">
              <w:rPr>
                <w:b/>
                <w:sz w:val="24"/>
                <w:szCs w:val="24"/>
                <w:lang w:val="ru-RU"/>
              </w:rPr>
              <w:lastRenderedPageBreak/>
              <w:t xml:space="preserve">битве </w:t>
            </w:r>
            <w:r w:rsidRPr="00FF755A">
              <w:rPr>
                <w:sz w:val="24"/>
                <w:szCs w:val="24"/>
                <w:lang w:val="ru-RU"/>
              </w:rPr>
              <w:t>(02 февраля, 1943)</w:t>
            </w:r>
          </w:p>
          <w:p w:rsidR="0055258F" w:rsidRPr="00FF755A" w:rsidRDefault="0055258F" w:rsidP="0055258F">
            <w:pPr>
              <w:pStyle w:val="a5"/>
              <w:rPr>
                <w:i/>
                <w:sz w:val="24"/>
                <w:szCs w:val="24"/>
                <w:lang w:val="ru-RU" w:eastAsia="ar-SA"/>
              </w:rPr>
            </w:pPr>
            <w:r w:rsidRPr="00FF755A">
              <w:rPr>
                <w:i/>
                <w:sz w:val="24"/>
                <w:szCs w:val="24"/>
                <w:lang w:val="ru-RU"/>
              </w:rPr>
              <w:t>(информирование, тематическая беседа, торжественный прием ветеранов и блокадников Ленинграда)</w:t>
            </w:r>
          </w:p>
        </w:tc>
        <w:tc>
          <w:tcPr>
            <w:tcW w:w="1980"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r w:rsidRPr="008B354B">
              <w:rPr>
                <w:sz w:val="24"/>
                <w:szCs w:val="24"/>
              </w:rPr>
              <w:lastRenderedPageBreak/>
              <w:t>26 января</w:t>
            </w:r>
          </w:p>
          <w:p w:rsidR="0055258F" w:rsidRPr="008B354B" w:rsidRDefault="0055258F" w:rsidP="0055258F">
            <w:pPr>
              <w:pStyle w:val="a5"/>
              <w:rPr>
                <w:sz w:val="24"/>
                <w:szCs w:val="24"/>
              </w:rPr>
            </w:pPr>
            <w:r w:rsidRPr="008B354B">
              <w:rPr>
                <w:sz w:val="24"/>
                <w:szCs w:val="24"/>
              </w:rPr>
              <w:t>7-11 классы</w:t>
            </w:r>
          </w:p>
          <w:p w:rsidR="0055258F" w:rsidRPr="008B354B" w:rsidRDefault="0055258F" w:rsidP="0055258F">
            <w:pPr>
              <w:pStyle w:val="a5"/>
              <w:rPr>
                <w:sz w:val="24"/>
                <w:szCs w:val="24"/>
                <w:lang w:eastAsia="ar-SA"/>
              </w:rPr>
            </w:pP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eastAsia="ar-SA"/>
              </w:rPr>
            </w:pPr>
            <w:r w:rsidRPr="00FF755A">
              <w:rPr>
                <w:sz w:val="24"/>
                <w:szCs w:val="24"/>
                <w:lang w:val="ru-RU"/>
              </w:rPr>
              <w:t xml:space="preserve">Зам. директора по ВР </w:t>
            </w:r>
          </w:p>
          <w:p w:rsidR="0055258F" w:rsidRPr="00FF755A" w:rsidRDefault="0055258F" w:rsidP="0055258F">
            <w:pPr>
              <w:pStyle w:val="a5"/>
              <w:rPr>
                <w:sz w:val="24"/>
                <w:szCs w:val="24"/>
                <w:lang w:val="ru-RU"/>
              </w:rPr>
            </w:pPr>
            <w:r w:rsidRPr="00FF755A">
              <w:rPr>
                <w:sz w:val="24"/>
                <w:szCs w:val="24"/>
                <w:lang w:val="ru-RU"/>
              </w:rPr>
              <w:t>Руководитель музея</w:t>
            </w:r>
          </w:p>
          <w:p w:rsidR="0055258F" w:rsidRPr="00FF755A" w:rsidRDefault="0055258F" w:rsidP="0055258F">
            <w:pPr>
              <w:pStyle w:val="a5"/>
              <w:rPr>
                <w:sz w:val="24"/>
                <w:szCs w:val="24"/>
                <w:lang w:val="ru-RU"/>
              </w:rPr>
            </w:pPr>
            <w:r w:rsidRPr="00FF755A">
              <w:rPr>
                <w:sz w:val="24"/>
                <w:szCs w:val="24"/>
                <w:lang w:val="ru-RU"/>
              </w:rPr>
              <w:t xml:space="preserve">Педагоги доп. </w:t>
            </w:r>
            <w:r w:rsidRPr="00FF755A">
              <w:rPr>
                <w:sz w:val="24"/>
                <w:szCs w:val="24"/>
                <w:lang w:val="ru-RU"/>
              </w:rPr>
              <w:lastRenderedPageBreak/>
              <w:t xml:space="preserve">образования </w:t>
            </w:r>
          </w:p>
          <w:p w:rsidR="0055258F" w:rsidRPr="00FF755A" w:rsidRDefault="0055258F" w:rsidP="0055258F">
            <w:pPr>
              <w:pStyle w:val="a5"/>
              <w:rPr>
                <w:sz w:val="24"/>
                <w:szCs w:val="24"/>
                <w:lang w:val="ru-RU"/>
              </w:rPr>
            </w:pPr>
            <w:r w:rsidRPr="00FF755A">
              <w:rPr>
                <w:sz w:val="24"/>
                <w:szCs w:val="24"/>
                <w:lang w:val="ru-RU"/>
              </w:rPr>
              <w:t>Воспитатели</w:t>
            </w:r>
          </w:p>
          <w:p w:rsidR="0055258F" w:rsidRPr="00FF755A" w:rsidRDefault="0055258F" w:rsidP="0055258F">
            <w:pPr>
              <w:pStyle w:val="a5"/>
              <w:rPr>
                <w:sz w:val="24"/>
                <w:szCs w:val="24"/>
                <w:lang w:val="ru-RU" w:eastAsia="ar-SA"/>
              </w:rPr>
            </w:pPr>
            <w:r w:rsidRPr="00FF755A">
              <w:rPr>
                <w:sz w:val="24"/>
                <w:szCs w:val="24"/>
                <w:lang w:val="ru-RU"/>
              </w:rPr>
              <w:t>Кл. руководители</w:t>
            </w: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lastRenderedPageBreak/>
              <w:t>4</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Обзор «Деятели науки» (375 лет со дня рождения</w:t>
            </w:r>
            <w:r w:rsidRPr="00FF755A">
              <w:rPr>
                <w:b/>
                <w:sz w:val="24"/>
                <w:szCs w:val="24"/>
                <w:lang w:val="ru-RU"/>
              </w:rPr>
              <w:t xml:space="preserve"> И. Ньютона;</w:t>
            </w:r>
            <w:r w:rsidRPr="00FF755A">
              <w:rPr>
                <w:sz w:val="24"/>
                <w:szCs w:val="24"/>
                <w:lang w:val="ru-RU"/>
              </w:rPr>
              <w:t xml:space="preserve"> 110 лет со дня рождения </w:t>
            </w:r>
            <w:r w:rsidRPr="00FF755A">
              <w:rPr>
                <w:b/>
                <w:sz w:val="24"/>
                <w:szCs w:val="24"/>
                <w:lang w:val="ru-RU"/>
              </w:rPr>
              <w:t>Л.Д. Ландау)</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январь</w:t>
            </w:r>
          </w:p>
          <w:p w:rsidR="0055258F" w:rsidRPr="008B354B" w:rsidRDefault="0055258F" w:rsidP="0055258F">
            <w:pPr>
              <w:pStyle w:val="a5"/>
              <w:rPr>
                <w:sz w:val="24"/>
                <w:szCs w:val="24"/>
                <w:lang w:eastAsia="ar-SA"/>
              </w:rPr>
            </w:pPr>
            <w:r w:rsidRPr="008B354B">
              <w:rPr>
                <w:sz w:val="24"/>
                <w:szCs w:val="24"/>
              </w:rPr>
              <w:t>9-10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Педагог-библиотекарь</w:t>
            </w: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5</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 xml:space="preserve">Устный журнал «Страницы истории» </w:t>
            </w:r>
            <w:r w:rsidRPr="00FF755A">
              <w:rPr>
                <w:b/>
                <w:sz w:val="24"/>
                <w:szCs w:val="24"/>
                <w:lang w:val="ru-RU"/>
              </w:rPr>
              <w:t>(Города - герои: Ленинград - Сталинград)</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январь</w:t>
            </w:r>
          </w:p>
          <w:p w:rsidR="0055258F" w:rsidRPr="008B354B" w:rsidRDefault="0055258F" w:rsidP="0055258F">
            <w:pPr>
              <w:pStyle w:val="a5"/>
              <w:rPr>
                <w:sz w:val="24"/>
                <w:szCs w:val="24"/>
                <w:lang w:eastAsia="ar-SA"/>
              </w:rPr>
            </w:pPr>
            <w:r w:rsidRPr="008B354B">
              <w:rPr>
                <w:sz w:val="24"/>
                <w:szCs w:val="24"/>
              </w:rPr>
              <w:t>8-9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Педагог-библиотекарь</w:t>
            </w: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6</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Литературно-музыкальная композиция «Когда я отпою и отыграю…»(80 лет со дня рождения</w:t>
            </w:r>
            <w:r w:rsidRPr="00FF755A">
              <w:rPr>
                <w:b/>
                <w:sz w:val="24"/>
                <w:szCs w:val="24"/>
                <w:lang w:val="ru-RU"/>
              </w:rPr>
              <w:t xml:space="preserve"> В.С. Высоцкого)</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январь</w:t>
            </w:r>
          </w:p>
          <w:p w:rsidR="0055258F" w:rsidRPr="008B354B" w:rsidRDefault="0055258F" w:rsidP="0055258F">
            <w:pPr>
              <w:pStyle w:val="a5"/>
              <w:rPr>
                <w:sz w:val="24"/>
                <w:szCs w:val="24"/>
                <w:lang w:eastAsia="ar-SA"/>
              </w:rPr>
            </w:pPr>
            <w:r w:rsidRPr="008B354B">
              <w:rPr>
                <w:sz w:val="24"/>
                <w:szCs w:val="24"/>
              </w:rPr>
              <w:t>10-11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Педагог-библиотекарь</w:t>
            </w: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7</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Книжная выставка «В мире прекрасного» (170 лет со дня рождения</w:t>
            </w:r>
            <w:r w:rsidRPr="00FF755A">
              <w:rPr>
                <w:b/>
                <w:sz w:val="24"/>
                <w:szCs w:val="24"/>
                <w:lang w:val="ru-RU"/>
              </w:rPr>
              <w:t xml:space="preserve">  В.И. Сурикова</w:t>
            </w:r>
            <w:r w:rsidRPr="00FF755A">
              <w:rPr>
                <w:sz w:val="24"/>
                <w:szCs w:val="24"/>
                <w:lang w:val="ru-RU"/>
              </w:rPr>
              <w:t>, 125 лет со дня рождения</w:t>
            </w:r>
            <w:r w:rsidRPr="00FF755A">
              <w:rPr>
                <w:b/>
                <w:sz w:val="24"/>
                <w:szCs w:val="24"/>
                <w:lang w:val="ru-RU"/>
              </w:rPr>
              <w:t xml:space="preserve"> А.А. Пластова</w:t>
            </w:r>
            <w:r w:rsidRPr="00FF755A">
              <w:rPr>
                <w:sz w:val="24"/>
                <w:szCs w:val="24"/>
                <w:lang w:val="ru-RU"/>
              </w:rPr>
              <w:t>)</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январь</w:t>
            </w:r>
          </w:p>
          <w:p w:rsidR="0055258F" w:rsidRPr="008B354B" w:rsidRDefault="0055258F" w:rsidP="0055258F">
            <w:pPr>
              <w:pStyle w:val="a5"/>
              <w:rPr>
                <w:sz w:val="24"/>
                <w:szCs w:val="24"/>
                <w:lang w:eastAsia="ar-SA"/>
              </w:rPr>
            </w:pPr>
            <w:r w:rsidRPr="008B354B">
              <w:rPr>
                <w:sz w:val="24"/>
                <w:szCs w:val="24"/>
              </w:rPr>
              <w:t>7-ые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Педагог-библиотекарь</w:t>
            </w:r>
          </w:p>
        </w:tc>
      </w:tr>
      <w:tr w:rsidR="0055258F" w:rsidRPr="00F37A47" w:rsidTr="0055258F">
        <w:trPr>
          <w:gridAfter w:val="1"/>
          <w:wAfter w:w="2924" w:type="dxa"/>
        </w:trPr>
        <w:tc>
          <w:tcPr>
            <w:tcW w:w="10543" w:type="dxa"/>
            <w:gridSpan w:val="4"/>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b/>
                <w:sz w:val="24"/>
                <w:szCs w:val="24"/>
                <w:lang w:val="ru-RU" w:eastAsia="ar-SA"/>
              </w:rPr>
            </w:pPr>
            <w:r w:rsidRPr="008B354B">
              <w:rPr>
                <w:b/>
                <w:sz w:val="24"/>
                <w:szCs w:val="24"/>
              </w:rPr>
              <w:t>II</w:t>
            </w:r>
            <w:r w:rsidRPr="00FF755A">
              <w:rPr>
                <w:b/>
                <w:sz w:val="24"/>
                <w:szCs w:val="24"/>
                <w:lang w:val="ru-RU"/>
              </w:rPr>
              <w:t>. Мероприятия, проводимые во взводах.</w:t>
            </w:r>
          </w:p>
        </w:tc>
      </w:tr>
      <w:tr w:rsidR="0055258F" w:rsidRPr="008B354B" w:rsidTr="0055258F">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-Беседы «О правилах и нормах поведения в корпусе, пропаганде ЗОЖ и профилактике вредных привычек»,</w:t>
            </w:r>
          </w:p>
          <w:p w:rsidR="0055258F" w:rsidRPr="00FF755A" w:rsidRDefault="0055258F" w:rsidP="0055258F">
            <w:pPr>
              <w:pStyle w:val="a5"/>
              <w:rPr>
                <w:sz w:val="24"/>
                <w:szCs w:val="24"/>
                <w:lang w:val="ru-RU" w:eastAsia="ar-SA"/>
              </w:rPr>
            </w:pPr>
            <w:r w:rsidRPr="00FF755A">
              <w:rPr>
                <w:sz w:val="24"/>
                <w:szCs w:val="24"/>
                <w:lang w:val="ru-RU"/>
              </w:rPr>
              <w:t>«О задачах кадет по укреплению дружбы и товарищества»</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rPr>
            </w:pPr>
            <w:r w:rsidRPr="008B354B">
              <w:rPr>
                <w:sz w:val="24"/>
                <w:szCs w:val="24"/>
              </w:rPr>
              <w:t>I неделя</w:t>
            </w:r>
          </w:p>
        </w:tc>
        <w:tc>
          <w:tcPr>
            <w:tcW w:w="2492" w:type="dxa"/>
            <w:tcBorders>
              <w:top w:val="single" w:sz="4" w:space="0" w:color="000000"/>
              <w:left w:val="single" w:sz="4" w:space="0" w:color="000000"/>
              <w:bottom w:val="single" w:sz="4" w:space="0" w:color="000000"/>
              <w:right w:val="single" w:sz="4" w:space="0" w:color="000000"/>
            </w:tcBorders>
          </w:tcPr>
          <w:p w:rsidR="0055258F" w:rsidRPr="008B354B" w:rsidRDefault="0055258F" w:rsidP="0055258F">
            <w:pPr>
              <w:pStyle w:val="a5"/>
              <w:rPr>
                <w:sz w:val="24"/>
                <w:szCs w:val="24"/>
              </w:rPr>
            </w:pPr>
            <w:r w:rsidRPr="008B354B">
              <w:rPr>
                <w:sz w:val="24"/>
                <w:szCs w:val="24"/>
              </w:rPr>
              <w:t>Воспитатели</w:t>
            </w:r>
          </w:p>
          <w:p w:rsidR="0055258F" w:rsidRPr="008B354B" w:rsidRDefault="0055258F" w:rsidP="0055258F">
            <w:pPr>
              <w:pStyle w:val="a5"/>
              <w:rPr>
                <w:sz w:val="24"/>
                <w:szCs w:val="24"/>
              </w:rPr>
            </w:pPr>
          </w:p>
        </w:tc>
        <w:tc>
          <w:tcPr>
            <w:tcW w:w="2924" w:type="dxa"/>
          </w:tcPr>
          <w:p w:rsidR="0055258F" w:rsidRPr="008B354B" w:rsidRDefault="0055258F" w:rsidP="0055258F">
            <w:pPr>
              <w:pStyle w:val="a5"/>
              <w:rPr>
                <w:sz w:val="24"/>
                <w:szCs w:val="24"/>
              </w:rPr>
            </w:pPr>
          </w:p>
        </w:tc>
      </w:tr>
      <w:tr w:rsidR="0055258F" w:rsidRPr="008B354B" w:rsidTr="0055258F">
        <w:trPr>
          <w:gridAfter w:val="1"/>
          <w:wAfter w:w="2924" w:type="dxa"/>
          <w:trHeight w:val="375"/>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2</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Тематические беседы:</w:t>
            </w:r>
          </w:p>
          <w:p w:rsidR="0055258F" w:rsidRPr="00FF755A" w:rsidRDefault="0055258F" w:rsidP="0055258F">
            <w:pPr>
              <w:pStyle w:val="a5"/>
              <w:rPr>
                <w:sz w:val="24"/>
                <w:szCs w:val="24"/>
                <w:lang w:val="ru-RU" w:eastAsia="ar-SA"/>
              </w:rPr>
            </w:pPr>
            <w:r w:rsidRPr="00FF755A">
              <w:rPr>
                <w:sz w:val="24"/>
                <w:szCs w:val="24"/>
                <w:lang w:val="ru-RU"/>
              </w:rPr>
              <w:t>«С.П. Королев – выдающийся ученый и конструктор ракетной техники (107 лет со дня рождения)».</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II неделя</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3</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 «Инженерные войска России: история и современность» («21 января - День инженерных войск»)</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III неделя</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Рук. музея Воспитатели</w:t>
            </w: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4</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 Информирование, беседа «День памяти В.Высоцкого»</w:t>
            </w:r>
          </w:p>
          <w:p w:rsidR="0055258F" w:rsidRPr="00FF755A" w:rsidRDefault="0055258F" w:rsidP="0055258F">
            <w:pPr>
              <w:pStyle w:val="a5"/>
              <w:rPr>
                <w:sz w:val="24"/>
                <w:szCs w:val="24"/>
                <w:lang w:val="ru-RU" w:eastAsia="ar-SA"/>
              </w:rPr>
            </w:pPr>
            <w:r w:rsidRPr="00FF755A">
              <w:rPr>
                <w:sz w:val="24"/>
                <w:szCs w:val="24"/>
                <w:lang w:val="ru-RU"/>
              </w:rPr>
              <w:t>- Урок мужества, посвященный Дню воинской славы: «Подвиг защитников Ленинграда»</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IV неделя</w:t>
            </w:r>
          </w:p>
        </w:tc>
        <w:tc>
          <w:tcPr>
            <w:tcW w:w="2492" w:type="dxa"/>
            <w:tcBorders>
              <w:top w:val="single" w:sz="4" w:space="0" w:color="000000"/>
              <w:left w:val="single" w:sz="4" w:space="0" w:color="000000"/>
              <w:bottom w:val="single" w:sz="4" w:space="0" w:color="000000"/>
              <w:right w:val="single" w:sz="4" w:space="0" w:color="000000"/>
            </w:tcBorders>
          </w:tcPr>
          <w:p w:rsidR="0055258F" w:rsidRPr="008B354B" w:rsidRDefault="0055258F" w:rsidP="0055258F">
            <w:pPr>
              <w:pStyle w:val="a5"/>
              <w:rPr>
                <w:sz w:val="24"/>
                <w:szCs w:val="24"/>
                <w:lang w:eastAsia="ar-SA"/>
              </w:rPr>
            </w:pPr>
            <w:r w:rsidRPr="008B354B">
              <w:rPr>
                <w:sz w:val="24"/>
                <w:szCs w:val="24"/>
              </w:rPr>
              <w:t>Воспитатели</w:t>
            </w:r>
          </w:p>
          <w:p w:rsidR="0055258F" w:rsidRPr="008B354B" w:rsidRDefault="0055258F" w:rsidP="0055258F">
            <w:pPr>
              <w:pStyle w:val="a5"/>
              <w:rPr>
                <w:sz w:val="24"/>
                <w:szCs w:val="24"/>
              </w:rPr>
            </w:pPr>
            <w:r w:rsidRPr="008B354B">
              <w:rPr>
                <w:sz w:val="24"/>
                <w:szCs w:val="24"/>
              </w:rPr>
              <w:t>Рук. музея</w:t>
            </w:r>
          </w:p>
          <w:p w:rsidR="0055258F" w:rsidRPr="008B354B" w:rsidRDefault="0055258F" w:rsidP="0055258F">
            <w:pPr>
              <w:pStyle w:val="a5"/>
              <w:rPr>
                <w:sz w:val="24"/>
                <w:szCs w:val="24"/>
              </w:rPr>
            </w:pPr>
            <w:r w:rsidRPr="008B354B">
              <w:rPr>
                <w:sz w:val="24"/>
                <w:szCs w:val="24"/>
              </w:rPr>
              <w:t>Совет музея</w:t>
            </w:r>
          </w:p>
          <w:p w:rsidR="0055258F" w:rsidRPr="008B354B" w:rsidRDefault="0055258F" w:rsidP="0055258F">
            <w:pPr>
              <w:pStyle w:val="a5"/>
              <w:rPr>
                <w:sz w:val="24"/>
                <w:szCs w:val="24"/>
                <w:lang w:eastAsia="ar-SA"/>
              </w:rPr>
            </w:pP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5</w:t>
            </w:r>
          </w:p>
        </w:tc>
        <w:tc>
          <w:tcPr>
            <w:tcW w:w="540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rPr>
            </w:pPr>
            <w:r w:rsidRPr="00FF755A">
              <w:rPr>
                <w:sz w:val="24"/>
                <w:szCs w:val="24"/>
                <w:lang w:val="ru-RU"/>
              </w:rPr>
              <w:t xml:space="preserve">Проведение инструктажей по соблюдению требований безопасности </w:t>
            </w:r>
            <w:r w:rsidRPr="008B354B">
              <w:rPr>
                <w:rStyle w:val="16"/>
                <w:rFonts w:ascii="Times New Roman" w:hAnsi="Times New Roman" w:cs="Times New Roman"/>
                <w:sz w:val="24"/>
                <w:szCs w:val="24"/>
              </w:rPr>
              <w:t>«Пожары в корпусе и дома. ППБ».</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по пятницам</w:t>
            </w:r>
          </w:p>
        </w:tc>
        <w:tc>
          <w:tcPr>
            <w:tcW w:w="2492" w:type="dxa"/>
            <w:tcBorders>
              <w:top w:val="single" w:sz="4" w:space="0" w:color="000000"/>
              <w:left w:val="single" w:sz="4" w:space="0" w:color="000000"/>
              <w:bottom w:val="single" w:sz="4" w:space="0" w:color="000000"/>
              <w:right w:val="single" w:sz="4" w:space="0" w:color="000000"/>
            </w:tcBorders>
          </w:tcPr>
          <w:p w:rsidR="0055258F" w:rsidRPr="008B354B" w:rsidRDefault="0055258F" w:rsidP="0055258F">
            <w:pPr>
              <w:pStyle w:val="a5"/>
              <w:rPr>
                <w:sz w:val="24"/>
                <w:szCs w:val="24"/>
                <w:lang w:eastAsia="ar-SA"/>
              </w:rPr>
            </w:pPr>
            <w:r w:rsidRPr="008B354B">
              <w:rPr>
                <w:sz w:val="24"/>
                <w:szCs w:val="24"/>
              </w:rPr>
              <w:t>Воспитатели</w:t>
            </w:r>
          </w:p>
          <w:p w:rsidR="0055258F" w:rsidRPr="008B354B" w:rsidRDefault="0055258F" w:rsidP="0055258F">
            <w:pPr>
              <w:pStyle w:val="a5"/>
              <w:rPr>
                <w:sz w:val="24"/>
                <w:szCs w:val="24"/>
                <w:lang w:eastAsia="ar-SA"/>
              </w:rPr>
            </w:pP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6</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Подведение итогов успеваемости, дисциплины, внутреннего порядка:</w:t>
            </w:r>
          </w:p>
          <w:p w:rsidR="0055258F" w:rsidRPr="008B354B" w:rsidRDefault="0055258F" w:rsidP="0055258F">
            <w:pPr>
              <w:pStyle w:val="a5"/>
              <w:rPr>
                <w:sz w:val="24"/>
                <w:szCs w:val="24"/>
                <w:lang w:eastAsia="ar-SA"/>
              </w:rPr>
            </w:pPr>
            <w:r w:rsidRPr="00FF755A">
              <w:rPr>
                <w:sz w:val="24"/>
                <w:szCs w:val="24"/>
                <w:lang w:val="ru-RU"/>
              </w:rPr>
              <w:t xml:space="preserve"> </w:t>
            </w:r>
            <w:r w:rsidRPr="008B354B">
              <w:rPr>
                <w:sz w:val="24"/>
                <w:szCs w:val="24"/>
              </w:rPr>
              <w:t>за неделю  за месяц</w:t>
            </w:r>
          </w:p>
        </w:tc>
        <w:tc>
          <w:tcPr>
            <w:tcW w:w="1980"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p>
          <w:p w:rsidR="0055258F" w:rsidRPr="008B354B" w:rsidRDefault="0055258F" w:rsidP="0055258F">
            <w:pPr>
              <w:pStyle w:val="a5"/>
              <w:rPr>
                <w:sz w:val="24"/>
                <w:szCs w:val="24"/>
              </w:rPr>
            </w:pPr>
            <w:r w:rsidRPr="008B354B">
              <w:rPr>
                <w:sz w:val="24"/>
                <w:szCs w:val="24"/>
              </w:rPr>
              <w:t>по пятницам</w:t>
            </w:r>
          </w:p>
          <w:p w:rsidR="0055258F" w:rsidRPr="008B354B" w:rsidRDefault="0055258F" w:rsidP="0055258F">
            <w:pPr>
              <w:pStyle w:val="a5"/>
              <w:rPr>
                <w:sz w:val="24"/>
                <w:szCs w:val="24"/>
                <w:lang w:eastAsia="ar-SA"/>
              </w:rPr>
            </w:pP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классные руководители,</w:t>
            </w:r>
          </w:p>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7</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Встречи, беседы с родителями (тел.звонки)</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по субботам</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8</w:t>
            </w:r>
          </w:p>
        </w:tc>
        <w:tc>
          <w:tcPr>
            <w:tcW w:w="540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Выпуск кадетских листков</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 xml:space="preserve">по </w:t>
            </w:r>
          </w:p>
          <w:p w:rsidR="0055258F" w:rsidRPr="008B354B" w:rsidRDefault="0055258F" w:rsidP="0055258F">
            <w:pPr>
              <w:pStyle w:val="a5"/>
              <w:rPr>
                <w:sz w:val="24"/>
                <w:szCs w:val="24"/>
                <w:lang w:eastAsia="ar-SA"/>
              </w:rPr>
            </w:pPr>
            <w:r w:rsidRPr="008B354B">
              <w:rPr>
                <w:sz w:val="24"/>
                <w:szCs w:val="24"/>
              </w:rPr>
              <w:t>воскресеньям</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9</w:t>
            </w:r>
          </w:p>
        </w:tc>
        <w:tc>
          <w:tcPr>
            <w:tcW w:w="540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Выпуск стенных газет роты</w:t>
            </w:r>
          </w:p>
        </w:tc>
        <w:tc>
          <w:tcPr>
            <w:tcW w:w="198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не менее 1 раза в месяц</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10</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rPr>
            </w:pPr>
            <w:r w:rsidRPr="00FF755A">
              <w:rPr>
                <w:sz w:val="24"/>
                <w:szCs w:val="24"/>
                <w:lang w:val="ru-RU"/>
              </w:rPr>
              <w:t>Трудовой десант на закрепленной территории.</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по графику</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bl>
    <w:p w:rsidR="0055258F" w:rsidRPr="008B354B" w:rsidRDefault="0055258F" w:rsidP="0055258F">
      <w:pPr>
        <w:pStyle w:val="a5"/>
        <w:rPr>
          <w:b/>
          <w:sz w:val="24"/>
          <w:szCs w:val="24"/>
        </w:rPr>
      </w:pPr>
    </w:p>
    <w:tbl>
      <w:tblPr>
        <w:tblW w:w="5455"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1"/>
        <w:gridCol w:w="5902"/>
        <w:gridCol w:w="1752"/>
        <w:gridCol w:w="2565"/>
      </w:tblGrid>
      <w:tr w:rsidR="0055258F" w:rsidRPr="00F37A47" w:rsidTr="0055258F">
        <w:tc>
          <w:tcPr>
            <w:tcW w:w="5000" w:type="pct"/>
            <w:gridSpan w:val="4"/>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b/>
                <w:iCs/>
                <w:sz w:val="24"/>
                <w:szCs w:val="24"/>
                <w:lang w:val="ru-RU"/>
              </w:rPr>
            </w:pPr>
            <w:r w:rsidRPr="008B354B">
              <w:rPr>
                <w:b/>
                <w:sz w:val="24"/>
                <w:szCs w:val="24"/>
              </w:rPr>
              <w:t>III</w:t>
            </w:r>
            <w:r w:rsidRPr="00FF755A">
              <w:rPr>
                <w:b/>
                <w:sz w:val="24"/>
                <w:szCs w:val="24"/>
                <w:lang w:val="ru-RU"/>
              </w:rPr>
              <w:t>.</w:t>
            </w:r>
            <w:r w:rsidRPr="008B354B">
              <w:rPr>
                <w:b/>
                <w:sz w:val="24"/>
                <w:szCs w:val="24"/>
              </w:rPr>
              <w:t> </w:t>
            </w:r>
            <w:r w:rsidRPr="00FF755A">
              <w:rPr>
                <w:b/>
                <w:sz w:val="24"/>
                <w:szCs w:val="24"/>
                <w:lang w:val="ru-RU"/>
              </w:rPr>
              <w:t xml:space="preserve">План профилактических мероприятий по предупреждению правонарушений среди несовершеннолетних </w:t>
            </w:r>
          </w:p>
        </w:tc>
      </w:tr>
      <w:tr w:rsidR="0055258F" w:rsidRPr="008B354B" w:rsidTr="0055258F">
        <w:tc>
          <w:tcPr>
            <w:tcW w:w="247"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lastRenderedPageBreak/>
              <w:t>1</w:t>
            </w:r>
          </w:p>
        </w:tc>
        <w:tc>
          <w:tcPr>
            <w:tcW w:w="2745"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rPr>
            </w:pPr>
            <w:r w:rsidRPr="00FF755A">
              <w:rPr>
                <w:sz w:val="24"/>
                <w:szCs w:val="24"/>
                <w:lang w:val="ru-RU"/>
              </w:rPr>
              <w:t>Проведение мониторинга сформированности здорового и безопасного образа жизни уч-ся</w:t>
            </w:r>
          </w:p>
        </w:tc>
        <w:tc>
          <w:tcPr>
            <w:tcW w:w="815"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 xml:space="preserve">январь </w:t>
            </w:r>
          </w:p>
          <w:p w:rsidR="0055258F" w:rsidRPr="008B354B" w:rsidRDefault="0055258F" w:rsidP="0055258F">
            <w:pPr>
              <w:pStyle w:val="a5"/>
              <w:rPr>
                <w:sz w:val="24"/>
                <w:szCs w:val="24"/>
              </w:rPr>
            </w:pPr>
            <w:r w:rsidRPr="008B354B">
              <w:rPr>
                <w:sz w:val="24"/>
                <w:szCs w:val="24"/>
              </w:rPr>
              <w:t>7-11 классы</w:t>
            </w:r>
          </w:p>
        </w:tc>
        <w:tc>
          <w:tcPr>
            <w:tcW w:w="1193"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Соц. педагог</w:t>
            </w:r>
          </w:p>
          <w:p w:rsidR="0055258F" w:rsidRPr="008B354B" w:rsidRDefault="0055258F" w:rsidP="0055258F">
            <w:pPr>
              <w:pStyle w:val="a5"/>
              <w:rPr>
                <w:sz w:val="24"/>
                <w:szCs w:val="24"/>
              </w:rPr>
            </w:pPr>
            <w:r w:rsidRPr="008B354B">
              <w:rPr>
                <w:sz w:val="24"/>
                <w:szCs w:val="24"/>
              </w:rPr>
              <w:t>Педагог-психолог</w:t>
            </w:r>
          </w:p>
        </w:tc>
      </w:tr>
      <w:tr w:rsidR="0055258F" w:rsidRPr="008B354B" w:rsidTr="0055258F">
        <w:tc>
          <w:tcPr>
            <w:tcW w:w="247"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2</w:t>
            </w:r>
          </w:p>
        </w:tc>
        <w:tc>
          <w:tcPr>
            <w:tcW w:w="2745"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eastAsia="ar-SA"/>
              </w:rPr>
            </w:pPr>
            <w:r w:rsidRPr="00FF755A">
              <w:rPr>
                <w:sz w:val="24"/>
                <w:szCs w:val="24"/>
                <w:lang w:val="ru-RU"/>
              </w:rPr>
              <w:t>Правовой всеобуч:</w:t>
            </w:r>
          </w:p>
          <w:p w:rsidR="0055258F" w:rsidRPr="00FF755A" w:rsidRDefault="0055258F" w:rsidP="0055258F">
            <w:pPr>
              <w:pStyle w:val="a5"/>
              <w:rPr>
                <w:sz w:val="24"/>
                <w:szCs w:val="24"/>
                <w:lang w:val="ru-RU"/>
              </w:rPr>
            </w:pPr>
            <w:r w:rsidRPr="00FF755A">
              <w:rPr>
                <w:sz w:val="24"/>
                <w:szCs w:val="24"/>
                <w:lang w:val="ru-RU"/>
              </w:rPr>
              <w:t>-«Правила дорожного движения – закон для всех»;</w:t>
            </w:r>
          </w:p>
          <w:p w:rsidR="0055258F" w:rsidRPr="00FF755A" w:rsidRDefault="0055258F" w:rsidP="0055258F">
            <w:pPr>
              <w:pStyle w:val="a5"/>
              <w:rPr>
                <w:sz w:val="24"/>
                <w:szCs w:val="24"/>
                <w:lang w:val="ru-RU"/>
              </w:rPr>
            </w:pPr>
            <w:r w:rsidRPr="00FF755A">
              <w:rPr>
                <w:sz w:val="24"/>
                <w:szCs w:val="24"/>
                <w:lang w:val="ru-RU"/>
              </w:rPr>
              <w:t>-«Ответственность за порчу имущества»;</w:t>
            </w:r>
          </w:p>
          <w:p w:rsidR="0055258F" w:rsidRPr="00FF755A" w:rsidRDefault="0055258F" w:rsidP="0055258F">
            <w:pPr>
              <w:pStyle w:val="a5"/>
              <w:rPr>
                <w:sz w:val="24"/>
                <w:szCs w:val="24"/>
                <w:lang w:val="ru-RU"/>
              </w:rPr>
            </w:pPr>
            <w:r w:rsidRPr="00FF755A">
              <w:rPr>
                <w:sz w:val="24"/>
                <w:szCs w:val="24"/>
                <w:lang w:val="ru-RU"/>
              </w:rPr>
              <w:t>-«Профилактика табакокурения»</w:t>
            </w:r>
          </w:p>
          <w:p w:rsidR="0055258F" w:rsidRPr="00FF755A" w:rsidRDefault="0055258F" w:rsidP="0055258F">
            <w:pPr>
              <w:pStyle w:val="a5"/>
              <w:rPr>
                <w:sz w:val="24"/>
                <w:szCs w:val="24"/>
                <w:lang w:val="ru-RU"/>
              </w:rPr>
            </w:pPr>
            <w:r w:rsidRPr="00FF755A">
              <w:rPr>
                <w:sz w:val="24"/>
                <w:szCs w:val="24"/>
                <w:lang w:val="ru-RU"/>
              </w:rPr>
              <w:t>-«О личной безопасности»</w:t>
            </w:r>
          </w:p>
          <w:p w:rsidR="0055258F" w:rsidRPr="00FF755A" w:rsidRDefault="0055258F" w:rsidP="0055258F">
            <w:pPr>
              <w:pStyle w:val="a5"/>
              <w:rPr>
                <w:sz w:val="24"/>
                <w:szCs w:val="24"/>
                <w:lang w:val="ru-RU" w:eastAsia="ar-SA"/>
              </w:rPr>
            </w:pPr>
            <w:r w:rsidRPr="00FF755A">
              <w:rPr>
                <w:sz w:val="24"/>
                <w:szCs w:val="24"/>
                <w:lang w:val="ru-RU"/>
              </w:rPr>
              <w:t>-«Правила поведения в корпусе, общественных местах»</w:t>
            </w:r>
          </w:p>
        </w:tc>
        <w:tc>
          <w:tcPr>
            <w:tcW w:w="815" w:type="pct"/>
            <w:tcBorders>
              <w:top w:val="single" w:sz="4" w:space="0" w:color="auto"/>
              <w:left w:val="single" w:sz="4" w:space="0" w:color="auto"/>
              <w:bottom w:val="single" w:sz="4" w:space="0" w:color="auto"/>
              <w:right w:val="single" w:sz="4" w:space="0" w:color="auto"/>
            </w:tcBorders>
          </w:tcPr>
          <w:p w:rsidR="0055258F" w:rsidRPr="008B354B" w:rsidRDefault="0055258F" w:rsidP="0055258F">
            <w:pPr>
              <w:pStyle w:val="a5"/>
              <w:rPr>
                <w:sz w:val="24"/>
                <w:szCs w:val="24"/>
              </w:rPr>
            </w:pPr>
            <w:r w:rsidRPr="008B354B">
              <w:rPr>
                <w:sz w:val="24"/>
                <w:szCs w:val="24"/>
              </w:rPr>
              <w:t>январь</w:t>
            </w:r>
          </w:p>
          <w:p w:rsidR="0055258F" w:rsidRPr="008B354B" w:rsidRDefault="0055258F" w:rsidP="0055258F">
            <w:pPr>
              <w:pStyle w:val="a5"/>
              <w:rPr>
                <w:sz w:val="24"/>
                <w:szCs w:val="24"/>
              </w:rPr>
            </w:pPr>
            <w:r w:rsidRPr="008B354B">
              <w:rPr>
                <w:sz w:val="24"/>
                <w:szCs w:val="24"/>
              </w:rPr>
              <w:t>7-11 классы</w:t>
            </w:r>
          </w:p>
          <w:p w:rsidR="0055258F" w:rsidRPr="008B354B" w:rsidRDefault="0055258F" w:rsidP="0055258F">
            <w:pPr>
              <w:pStyle w:val="a5"/>
              <w:rPr>
                <w:sz w:val="24"/>
                <w:szCs w:val="24"/>
              </w:rPr>
            </w:pPr>
          </w:p>
          <w:p w:rsidR="0055258F" w:rsidRPr="008B354B" w:rsidRDefault="0055258F" w:rsidP="0055258F">
            <w:pPr>
              <w:pStyle w:val="a5"/>
              <w:rPr>
                <w:sz w:val="24"/>
                <w:szCs w:val="24"/>
              </w:rPr>
            </w:pPr>
          </w:p>
          <w:p w:rsidR="0055258F" w:rsidRPr="008B354B" w:rsidRDefault="0055258F" w:rsidP="0055258F">
            <w:pPr>
              <w:pStyle w:val="a5"/>
              <w:rPr>
                <w:sz w:val="24"/>
                <w:szCs w:val="24"/>
              </w:rPr>
            </w:pPr>
          </w:p>
        </w:tc>
        <w:tc>
          <w:tcPr>
            <w:tcW w:w="1193"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rPr>
            </w:pPr>
            <w:r w:rsidRPr="00FF755A">
              <w:rPr>
                <w:sz w:val="24"/>
                <w:szCs w:val="24"/>
                <w:lang w:val="ru-RU"/>
              </w:rPr>
              <w:t>Представители органов и учреждений профилактики</w:t>
            </w:r>
          </w:p>
          <w:p w:rsidR="0055258F" w:rsidRPr="00FF755A" w:rsidRDefault="0055258F" w:rsidP="0055258F">
            <w:pPr>
              <w:pStyle w:val="a5"/>
              <w:rPr>
                <w:sz w:val="24"/>
                <w:szCs w:val="24"/>
                <w:lang w:val="ru-RU"/>
              </w:rPr>
            </w:pPr>
            <w:r w:rsidRPr="00FF755A">
              <w:rPr>
                <w:sz w:val="24"/>
                <w:szCs w:val="24"/>
                <w:lang w:val="ru-RU"/>
              </w:rPr>
              <w:t xml:space="preserve">Зам. директора по ВР </w:t>
            </w:r>
          </w:p>
          <w:p w:rsidR="0055258F" w:rsidRPr="008B354B" w:rsidRDefault="0055258F" w:rsidP="0055258F">
            <w:pPr>
              <w:pStyle w:val="a5"/>
              <w:rPr>
                <w:sz w:val="24"/>
                <w:szCs w:val="24"/>
              </w:rPr>
            </w:pPr>
            <w:r w:rsidRPr="008B354B">
              <w:rPr>
                <w:sz w:val="24"/>
                <w:szCs w:val="24"/>
              </w:rPr>
              <w:t>Мед. работники</w:t>
            </w:r>
          </w:p>
          <w:p w:rsidR="0055258F" w:rsidRPr="008B354B" w:rsidRDefault="0055258F" w:rsidP="0055258F">
            <w:pPr>
              <w:pStyle w:val="a5"/>
              <w:rPr>
                <w:sz w:val="24"/>
                <w:szCs w:val="24"/>
              </w:rPr>
            </w:pPr>
            <w:r w:rsidRPr="008B354B">
              <w:rPr>
                <w:sz w:val="24"/>
                <w:szCs w:val="24"/>
              </w:rPr>
              <w:t>Соц. педагог,</w:t>
            </w:r>
          </w:p>
        </w:tc>
      </w:tr>
      <w:tr w:rsidR="0055258F" w:rsidRPr="008B354B" w:rsidTr="0055258F">
        <w:tc>
          <w:tcPr>
            <w:tcW w:w="247"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3</w:t>
            </w:r>
          </w:p>
        </w:tc>
        <w:tc>
          <w:tcPr>
            <w:tcW w:w="2745"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eastAsia="ar-SA"/>
              </w:rPr>
            </w:pPr>
            <w:r w:rsidRPr="00FF755A">
              <w:rPr>
                <w:sz w:val="24"/>
                <w:szCs w:val="24"/>
                <w:lang w:val="ru-RU"/>
              </w:rPr>
              <w:t>Конкурс плакатов «Наркомания – это вред»</w:t>
            </w:r>
          </w:p>
        </w:tc>
        <w:tc>
          <w:tcPr>
            <w:tcW w:w="815"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 xml:space="preserve">январь </w:t>
            </w:r>
          </w:p>
          <w:p w:rsidR="0055258F" w:rsidRPr="008B354B" w:rsidRDefault="0055258F" w:rsidP="0055258F">
            <w:pPr>
              <w:pStyle w:val="a5"/>
              <w:rPr>
                <w:sz w:val="24"/>
                <w:szCs w:val="24"/>
              </w:rPr>
            </w:pPr>
            <w:r w:rsidRPr="008B354B">
              <w:rPr>
                <w:sz w:val="24"/>
                <w:szCs w:val="24"/>
              </w:rPr>
              <w:t>7-11 классы</w:t>
            </w:r>
          </w:p>
        </w:tc>
        <w:tc>
          <w:tcPr>
            <w:tcW w:w="1193"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Кл. руководители</w:t>
            </w:r>
          </w:p>
          <w:p w:rsidR="0055258F" w:rsidRPr="008B354B" w:rsidRDefault="0055258F" w:rsidP="0055258F">
            <w:pPr>
              <w:pStyle w:val="a5"/>
              <w:rPr>
                <w:sz w:val="24"/>
                <w:szCs w:val="24"/>
              </w:rPr>
            </w:pPr>
            <w:r w:rsidRPr="008B354B">
              <w:rPr>
                <w:sz w:val="24"/>
                <w:szCs w:val="24"/>
              </w:rPr>
              <w:t>Воспитатели</w:t>
            </w:r>
          </w:p>
        </w:tc>
      </w:tr>
      <w:tr w:rsidR="0055258F" w:rsidRPr="008B354B" w:rsidTr="0055258F">
        <w:tc>
          <w:tcPr>
            <w:tcW w:w="247"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4</w:t>
            </w:r>
          </w:p>
        </w:tc>
        <w:tc>
          <w:tcPr>
            <w:tcW w:w="2745"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bCs/>
                <w:sz w:val="24"/>
                <w:szCs w:val="24"/>
                <w:lang w:val="ru-RU" w:eastAsia="ar-SA"/>
              </w:rPr>
            </w:pPr>
            <w:r w:rsidRPr="00FF755A">
              <w:rPr>
                <w:bCs/>
                <w:sz w:val="24"/>
                <w:szCs w:val="24"/>
                <w:lang w:val="ru-RU"/>
              </w:rPr>
              <w:t>Проверка исполнения должностными лицами требований в части охраны здоровья обучающихся</w:t>
            </w:r>
          </w:p>
        </w:tc>
        <w:tc>
          <w:tcPr>
            <w:tcW w:w="815"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январь 2018</w:t>
            </w:r>
          </w:p>
        </w:tc>
        <w:tc>
          <w:tcPr>
            <w:tcW w:w="1193"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Администрация</w:t>
            </w:r>
          </w:p>
        </w:tc>
      </w:tr>
      <w:tr w:rsidR="0055258F" w:rsidRPr="008B354B" w:rsidTr="0055258F">
        <w:tc>
          <w:tcPr>
            <w:tcW w:w="247"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lang w:eastAsia="ar-SA"/>
              </w:rPr>
            </w:pPr>
            <w:r w:rsidRPr="008B354B">
              <w:rPr>
                <w:sz w:val="24"/>
                <w:szCs w:val="24"/>
              </w:rPr>
              <w:t>5</w:t>
            </w:r>
          </w:p>
        </w:tc>
        <w:tc>
          <w:tcPr>
            <w:tcW w:w="2745"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rFonts w:eastAsia="Times New Roman"/>
                <w:sz w:val="24"/>
                <w:szCs w:val="24"/>
                <w:lang w:val="ru-RU"/>
              </w:rPr>
            </w:pPr>
            <w:r w:rsidRPr="00FF755A">
              <w:rPr>
                <w:sz w:val="24"/>
                <w:szCs w:val="24"/>
                <w:lang w:val="ru-RU"/>
              </w:rPr>
              <w:t xml:space="preserve">-Классные часы о правилах и нормах поведения в корпусе, пропаганде ЗОЖ и профилактике вредных привычек </w:t>
            </w:r>
          </w:p>
          <w:p w:rsidR="0055258F" w:rsidRPr="00FF755A" w:rsidRDefault="0055258F" w:rsidP="0055258F">
            <w:pPr>
              <w:pStyle w:val="a5"/>
              <w:rPr>
                <w:sz w:val="24"/>
                <w:szCs w:val="24"/>
                <w:lang w:val="ru-RU"/>
              </w:rPr>
            </w:pPr>
            <w:r w:rsidRPr="00FF755A">
              <w:rPr>
                <w:sz w:val="24"/>
                <w:szCs w:val="24"/>
                <w:lang w:val="ru-RU"/>
              </w:rPr>
              <w:t xml:space="preserve">-Информирование: «Мир вокруг нас», обзор событий и знаменательных дат в стране, мире </w:t>
            </w:r>
          </w:p>
        </w:tc>
        <w:tc>
          <w:tcPr>
            <w:tcW w:w="815" w:type="pct"/>
            <w:tcBorders>
              <w:top w:val="single" w:sz="4" w:space="0" w:color="auto"/>
              <w:left w:val="single" w:sz="4" w:space="0" w:color="auto"/>
              <w:bottom w:val="single" w:sz="4" w:space="0" w:color="auto"/>
              <w:right w:val="single" w:sz="4" w:space="0" w:color="auto"/>
            </w:tcBorders>
          </w:tcPr>
          <w:p w:rsidR="0055258F" w:rsidRPr="008B354B" w:rsidRDefault="0055258F" w:rsidP="0055258F">
            <w:pPr>
              <w:pStyle w:val="a5"/>
              <w:rPr>
                <w:sz w:val="24"/>
                <w:szCs w:val="24"/>
                <w:lang w:eastAsia="ar-SA"/>
              </w:rPr>
            </w:pPr>
            <w:r w:rsidRPr="008B354B">
              <w:rPr>
                <w:sz w:val="24"/>
                <w:szCs w:val="24"/>
              </w:rPr>
              <w:t>январь</w:t>
            </w:r>
          </w:p>
          <w:p w:rsidR="0055258F" w:rsidRPr="008B354B" w:rsidRDefault="0055258F" w:rsidP="0055258F">
            <w:pPr>
              <w:pStyle w:val="a5"/>
              <w:rPr>
                <w:sz w:val="24"/>
                <w:szCs w:val="24"/>
              </w:rPr>
            </w:pPr>
            <w:r w:rsidRPr="008B354B">
              <w:rPr>
                <w:sz w:val="24"/>
                <w:szCs w:val="24"/>
              </w:rPr>
              <w:t>7-11 классы</w:t>
            </w:r>
          </w:p>
          <w:p w:rsidR="0055258F" w:rsidRPr="008B354B" w:rsidRDefault="0055258F" w:rsidP="0055258F">
            <w:pPr>
              <w:pStyle w:val="a5"/>
              <w:rPr>
                <w:sz w:val="24"/>
                <w:szCs w:val="24"/>
                <w:lang w:eastAsia="ar-SA"/>
              </w:rPr>
            </w:pPr>
          </w:p>
        </w:tc>
        <w:tc>
          <w:tcPr>
            <w:tcW w:w="1193"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lang w:eastAsia="ar-SA"/>
              </w:rPr>
            </w:pPr>
            <w:r w:rsidRPr="008B354B">
              <w:rPr>
                <w:sz w:val="24"/>
                <w:szCs w:val="24"/>
              </w:rPr>
              <w:t>Классные руководители</w:t>
            </w:r>
          </w:p>
          <w:p w:rsidR="0055258F" w:rsidRPr="008B354B" w:rsidRDefault="0055258F" w:rsidP="0055258F">
            <w:pPr>
              <w:pStyle w:val="a5"/>
              <w:rPr>
                <w:sz w:val="24"/>
                <w:szCs w:val="24"/>
                <w:lang w:eastAsia="ar-SA"/>
              </w:rPr>
            </w:pPr>
            <w:r w:rsidRPr="008B354B">
              <w:rPr>
                <w:sz w:val="24"/>
                <w:szCs w:val="24"/>
              </w:rPr>
              <w:t>Воспитатели</w:t>
            </w:r>
          </w:p>
        </w:tc>
      </w:tr>
    </w:tbl>
    <w:p w:rsidR="0055258F" w:rsidRPr="008B354B" w:rsidRDefault="0055258F" w:rsidP="0055258F">
      <w:pPr>
        <w:pStyle w:val="a5"/>
        <w:rPr>
          <w:b/>
          <w:sz w:val="24"/>
          <w:szCs w:val="24"/>
        </w:rPr>
      </w:pPr>
      <w:r w:rsidRPr="008B354B">
        <w:rPr>
          <w:b/>
          <w:sz w:val="24"/>
          <w:szCs w:val="24"/>
        </w:rPr>
        <w:t>Февраль, 2018</w:t>
      </w:r>
    </w:p>
    <w:tbl>
      <w:tblPr>
        <w:tblW w:w="13320" w:type="dxa"/>
        <w:tblInd w:w="-601" w:type="dxa"/>
        <w:tblLayout w:type="fixed"/>
        <w:tblLook w:val="04A0"/>
      </w:tblPr>
      <w:tblGrid>
        <w:gridCol w:w="529"/>
        <w:gridCol w:w="5398"/>
        <w:gridCol w:w="1979"/>
        <w:gridCol w:w="2491"/>
        <w:gridCol w:w="2923"/>
      </w:tblGrid>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b/>
                <w:sz w:val="24"/>
                <w:szCs w:val="24"/>
                <w:lang w:eastAsia="ar-SA"/>
              </w:rPr>
            </w:pPr>
            <w:r w:rsidRPr="008B354B">
              <w:rPr>
                <w:b/>
                <w:sz w:val="24"/>
                <w:szCs w:val="24"/>
              </w:rPr>
              <w:t>№ п/п</w:t>
            </w:r>
          </w:p>
        </w:tc>
        <w:tc>
          <w:tcPr>
            <w:tcW w:w="540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b/>
                <w:sz w:val="24"/>
                <w:szCs w:val="24"/>
                <w:lang w:eastAsia="ar-SA"/>
              </w:rPr>
            </w:pPr>
            <w:r w:rsidRPr="008B354B">
              <w:rPr>
                <w:b/>
                <w:sz w:val="24"/>
                <w:szCs w:val="24"/>
              </w:rPr>
              <w:t>Виды мероприятий, содержание работы</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b/>
                <w:sz w:val="24"/>
                <w:szCs w:val="24"/>
                <w:lang w:eastAsia="ar-SA"/>
              </w:rPr>
            </w:pPr>
            <w:r w:rsidRPr="008B354B">
              <w:rPr>
                <w:b/>
                <w:sz w:val="24"/>
                <w:szCs w:val="24"/>
              </w:rPr>
              <w:t>Сроки проведения</w:t>
            </w:r>
          </w:p>
          <w:p w:rsidR="0055258F" w:rsidRPr="008B354B" w:rsidRDefault="0055258F" w:rsidP="0055258F">
            <w:pPr>
              <w:pStyle w:val="a5"/>
              <w:rPr>
                <w:b/>
                <w:sz w:val="24"/>
                <w:szCs w:val="24"/>
                <w:lang w:eastAsia="ar-SA"/>
              </w:rPr>
            </w:pPr>
            <w:r w:rsidRPr="008B354B">
              <w:rPr>
                <w:b/>
                <w:sz w:val="24"/>
                <w:szCs w:val="24"/>
              </w:rPr>
              <w:t>участники</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b/>
                <w:sz w:val="24"/>
                <w:szCs w:val="24"/>
                <w:lang w:eastAsia="ar-SA"/>
              </w:rPr>
            </w:pPr>
            <w:r w:rsidRPr="008B354B">
              <w:rPr>
                <w:b/>
                <w:sz w:val="24"/>
                <w:szCs w:val="24"/>
              </w:rPr>
              <w:t>Ответственные за проведение</w:t>
            </w: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p>
        </w:tc>
        <w:tc>
          <w:tcPr>
            <w:tcW w:w="9872" w:type="dxa"/>
            <w:gridSpan w:val="3"/>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b/>
                <w:sz w:val="24"/>
                <w:szCs w:val="24"/>
                <w:lang w:eastAsia="ar-SA"/>
              </w:rPr>
            </w:pPr>
            <w:r w:rsidRPr="008B354B">
              <w:rPr>
                <w:b/>
                <w:sz w:val="24"/>
                <w:szCs w:val="24"/>
              </w:rPr>
              <w:t>I. Общекорпусные мероприятия</w:t>
            </w:r>
          </w:p>
        </w:tc>
      </w:tr>
      <w:tr w:rsidR="0055258F" w:rsidRPr="00F37A47"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b/>
                <w:sz w:val="24"/>
                <w:szCs w:val="24"/>
                <w:lang w:val="ru-RU"/>
              </w:rPr>
            </w:pPr>
            <w:r w:rsidRPr="00FF755A">
              <w:rPr>
                <w:sz w:val="24"/>
                <w:szCs w:val="24"/>
                <w:lang w:val="ru-RU"/>
              </w:rPr>
              <w:t xml:space="preserve">Организация и проведение </w:t>
            </w:r>
            <w:r w:rsidRPr="00FF755A">
              <w:rPr>
                <w:b/>
                <w:sz w:val="24"/>
                <w:szCs w:val="24"/>
                <w:lang w:val="ru-RU"/>
              </w:rPr>
              <w:t>месячника спортивно-массового и военно-патриотического воспитания:</w:t>
            </w:r>
          </w:p>
          <w:p w:rsidR="0055258F" w:rsidRPr="00FF755A" w:rsidRDefault="0055258F" w:rsidP="0055258F">
            <w:pPr>
              <w:pStyle w:val="a5"/>
              <w:rPr>
                <w:sz w:val="24"/>
                <w:szCs w:val="24"/>
                <w:lang w:val="ru-RU"/>
              </w:rPr>
            </w:pPr>
            <w:r w:rsidRPr="00FF755A">
              <w:rPr>
                <w:sz w:val="24"/>
                <w:szCs w:val="24"/>
                <w:lang w:val="ru-RU"/>
              </w:rPr>
              <w:t xml:space="preserve">- уроки мужества, </w:t>
            </w:r>
            <w:r w:rsidRPr="00FF755A">
              <w:rPr>
                <w:color w:val="000000"/>
                <w:sz w:val="24"/>
                <w:szCs w:val="24"/>
                <w:shd w:val="clear" w:color="auto" w:fill="FFFFFF"/>
                <w:lang w:val="ru-RU"/>
              </w:rPr>
              <w:t>классные часы с приглашением ветеранов ВОВ и труда «Славим подвиг и мужество», «Мы хотим быть похожими на вас», «Героическое прошлое нашего народа», «Нам эти годы позабыть нельзя», «Памяти павших будьте достойны!» «История георгиевской ленточки», др.</w:t>
            </w:r>
          </w:p>
          <w:p w:rsidR="0055258F" w:rsidRPr="00FF755A" w:rsidRDefault="0055258F" w:rsidP="0055258F">
            <w:pPr>
              <w:pStyle w:val="a5"/>
              <w:rPr>
                <w:sz w:val="24"/>
                <w:szCs w:val="24"/>
                <w:lang w:val="ru-RU"/>
              </w:rPr>
            </w:pPr>
            <w:r w:rsidRPr="00FF755A">
              <w:rPr>
                <w:sz w:val="24"/>
                <w:szCs w:val="24"/>
                <w:lang w:val="ru-RU"/>
              </w:rPr>
              <w:t>- встречи с воинами, ветеранами;</w:t>
            </w:r>
          </w:p>
          <w:p w:rsidR="0055258F" w:rsidRPr="00FF755A" w:rsidRDefault="0055258F" w:rsidP="0055258F">
            <w:pPr>
              <w:pStyle w:val="a5"/>
              <w:rPr>
                <w:sz w:val="24"/>
                <w:szCs w:val="24"/>
                <w:lang w:val="ru-RU"/>
              </w:rPr>
            </w:pPr>
            <w:r w:rsidRPr="00FF755A">
              <w:rPr>
                <w:sz w:val="24"/>
                <w:szCs w:val="24"/>
                <w:lang w:val="ru-RU"/>
              </w:rPr>
              <w:t>-«Вахта памяти»;</w:t>
            </w:r>
          </w:p>
          <w:p w:rsidR="0055258F" w:rsidRPr="00FF755A" w:rsidRDefault="0055258F" w:rsidP="0055258F">
            <w:pPr>
              <w:pStyle w:val="a5"/>
              <w:rPr>
                <w:sz w:val="24"/>
                <w:szCs w:val="24"/>
                <w:lang w:val="ru-RU"/>
              </w:rPr>
            </w:pPr>
            <w:r w:rsidRPr="00FF755A">
              <w:rPr>
                <w:sz w:val="24"/>
                <w:szCs w:val="24"/>
                <w:lang w:val="ru-RU"/>
              </w:rPr>
              <w:t>- конкурс газет</w:t>
            </w:r>
          </w:p>
          <w:p w:rsidR="0055258F" w:rsidRPr="00FF755A" w:rsidRDefault="0055258F" w:rsidP="0055258F">
            <w:pPr>
              <w:pStyle w:val="a5"/>
              <w:rPr>
                <w:sz w:val="24"/>
                <w:szCs w:val="24"/>
                <w:lang w:val="ru-RU"/>
              </w:rPr>
            </w:pPr>
            <w:r w:rsidRPr="00FF755A">
              <w:rPr>
                <w:sz w:val="24"/>
                <w:szCs w:val="24"/>
                <w:lang w:val="ru-RU"/>
              </w:rPr>
              <w:t>-выставка детского декоративно-прикладного творчества, посвященная Дню Защитника Отечества</w:t>
            </w:r>
          </w:p>
          <w:p w:rsidR="0055258F" w:rsidRPr="00FF755A" w:rsidRDefault="0055258F" w:rsidP="0055258F">
            <w:pPr>
              <w:pStyle w:val="a5"/>
              <w:rPr>
                <w:sz w:val="24"/>
                <w:szCs w:val="24"/>
                <w:lang w:val="ru-RU"/>
              </w:rPr>
            </w:pPr>
            <w:r w:rsidRPr="00FF755A">
              <w:rPr>
                <w:sz w:val="24"/>
                <w:szCs w:val="24"/>
                <w:lang w:val="ru-RU"/>
              </w:rPr>
              <w:t>- акция «Подарок солдату»</w:t>
            </w:r>
          </w:p>
          <w:p w:rsidR="0055258F" w:rsidRPr="00FF755A" w:rsidRDefault="0055258F" w:rsidP="0055258F">
            <w:pPr>
              <w:pStyle w:val="a5"/>
              <w:rPr>
                <w:sz w:val="24"/>
                <w:szCs w:val="24"/>
                <w:lang w:val="ru-RU"/>
              </w:rPr>
            </w:pPr>
            <w:r w:rsidRPr="00FF755A">
              <w:rPr>
                <w:sz w:val="24"/>
                <w:szCs w:val="24"/>
                <w:lang w:val="ru-RU"/>
              </w:rPr>
              <w:t>- смотр песни и строя, посвященный Дню защитников Отечества</w:t>
            </w:r>
          </w:p>
          <w:p w:rsidR="0055258F" w:rsidRPr="00FF755A" w:rsidRDefault="0055258F" w:rsidP="0055258F">
            <w:pPr>
              <w:pStyle w:val="a5"/>
              <w:rPr>
                <w:sz w:val="24"/>
                <w:szCs w:val="24"/>
                <w:lang w:val="ru-RU"/>
              </w:rPr>
            </w:pPr>
            <w:r w:rsidRPr="00FF755A">
              <w:rPr>
                <w:sz w:val="24"/>
                <w:szCs w:val="24"/>
                <w:lang w:val="ru-RU"/>
              </w:rPr>
              <w:t>-Беседа по классам «Военная служба – долг Гражданина»</w:t>
            </w:r>
          </w:p>
          <w:p w:rsidR="0055258F" w:rsidRPr="008B354B" w:rsidRDefault="0055258F" w:rsidP="0055258F">
            <w:pPr>
              <w:pStyle w:val="a5"/>
              <w:rPr>
                <w:rStyle w:val="16"/>
                <w:rFonts w:ascii="Times New Roman" w:hAnsi="Times New Roman" w:cs="Times New Roman"/>
                <w:sz w:val="24"/>
                <w:szCs w:val="24"/>
                <w:lang w:eastAsia="ar-SA"/>
              </w:rPr>
            </w:pPr>
            <w:r w:rsidRPr="00FF755A">
              <w:rPr>
                <w:sz w:val="24"/>
                <w:szCs w:val="24"/>
                <w:lang w:val="ru-RU"/>
              </w:rPr>
              <w:t xml:space="preserve">-Спортивный праздник, посвящённый Дню защитника Отечества </w:t>
            </w:r>
            <w:r w:rsidRPr="008B354B">
              <w:rPr>
                <w:rStyle w:val="16"/>
                <w:rFonts w:ascii="Times New Roman" w:hAnsi="Times New Roman" w:cs="Times New Roman"/>
                <w:sz w:val="24"/>
                <w:szCs w:val="24"/>
              </w:rPr>
              <w:t>«Виват, будущие защитники Отечества!»</w:t>
            </w:r>
          </w:p>
          <w:p w:rsidR="0055258F" w:rsidRPr="00FF755A" w:rsidRDefault="0055258F" w:rsidP="0055258F">
            <w:pPr>
              <w:pStyle w:val="a5"/>
              <w:rPr>
                <w:sz w:val="24"/>
                <w:szCs w:val="24"/>
                <w:lang w:val="ru-RU"/>
              </w:rPr>
            </w:pPr>
            <w:r w:rsidRPr="00FF755A">
              <w:rPr>
                <w:color w:val="000000"/>
                <w:sz w:val="24"/>
                <w:szCs w:val="24"/>
                <w:shd w:val="clear" w:color="auto" w:fill="FFFFFF"/>
                <w:lang w:val="ru-RU"/>
              </w:rPr>
              <w:t xml:space="preserve">-Праздничный концерт, посвящённый Дню </w:t>
            </w:r>
            <w:r w:rsidRPr="00FF755A">
              <w:rPr>
                <w:color w:val="000000"/>
                <w:sz w:val="24"/>
                <w:szCs w:val="24"/>
                <w:shd w:val="clear" w:color="auto" w:fill="FFFFFF"/>
                <w:lang w:val="ru-RU"/>
              </w:rPr>
              <w:lastRenderedPageBreak/>
              <w:t>защитника Отечества</w:t>
            </w:r>
          </w:p>
        </w:tc>
        <w:tc>
          <w:tcPr>
            <w:tcW w:w="1980"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r w:rsidRPr="008B354B">
              <w:rPr>
                <w:sz w:val="24"/>
                <w:szCs w:val="24"/>
              </w:rPr>
              <w:lastRenderedPageBreak/>
              <w:t>февраль</w:t>
            </w:r>
          </w:p>
          <w:p w:rsidR="0055258F" w:rsidRPr="008B354B" w:rsidRDefault="0055258F" w:rsidP="0055258F">
            <w:pPr>
              <w:pStyle w:val="a5"/>
              <w:rPr>
                <w:sz w:val="24"/>
                <w:szCs w:val="24"/>
              </w:rPr>
            </w:pPr>
            <w:r w:rsidRPr="008B354B">
              <w:rPr>
                <w:sz w:val="24"/>
                <w:szCs w:val="24"/>
              </w:rPr>
              <w:t>7-11 классы</w:t>
            </w:r>
          </w:p>
          <w:p w:rsidR="0055258F" w:rsidRPr="008B354B" w:rsidRDefault="0055258F" w:rsidP="0055258F">
            <w:pPr>
              <w:pStyle w:val="a5"/>
              <w:rPr>
                <w:sz w:val="24"/>
                <w:szCs w:val="24"/>
                <w:lang w:eastAsia="ar-SA"/>
              </w:rPr>
            </w:pP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eastAsia="ar-SA"/>
              </w:rPr>
            </w:pPr>
            <w:r w:rsidRPr="00FF755A">
              <w:rPr>
                <w:sz w:val="24"/>
                <w:szCs w:val="24"/>
                <w:lang w:val="ru-RU"/>
              </w:rPr>
              <w:t>Зам. директора по ВР, Би СП</w:t>
            </w:r>
          </w:p>
          <w:p w:rsidR="0055258F" w:rsidRPr="00FF755A" w:rsidRDefault="0055258F" w:rsidP="0055258F">
            <w:pPr>
              <w:pStyle w:val="a5"/>
              <w:rPr>
                <w:sz w:val="24"/>
                <w:szCs w:val="24"/>
                <w:lang w:val="ru-RU"/>
              </w:rPr>
            </w:pPr>
            <w:r w:rsidRPr="00FF755A">
              <w:rPr>
                <w:sz w:val="24"/>
                <w:szCs w:val="24"/>
                <w:lang w:val="ru-RU"/>
              </w:rPr>
              <w:t xml:space="preserve">Рук. музея </w:t>
            </w:r>
          </w:p>
          <w:p w:rsidR="0055258F" w:rsidRPr="00FF755A" w:rsidRDefault="0055258F" w:rsidP="0055258F">
            <w:pPr>
              <w:pStyle w:val="a5"/>
              <w:rPr>
                <w:sz w:val="24"/>
                <w:szCs w:val="24"/>
                <w:lang w:val="ru-RU"/>
              </w:rPr>
            </w:pPr>
            <w:r w:rsidRPr="00FF755A">
              <w:rPr>
                <w:sz w:val="24"/>
                <w:szCs w:val="24"/>
                <w:lang w:val="ru-RU"/>
              </w:rPr>
              <w:t>Совет музея</w:t>
            </w:r>
          </w:p>
          <w:p w:rsidR="0055258F" w:rsidRPr="00FF755A" w:rsidRDefault="0055258F" w:rsidP="0055258F">
            <w:pPr>
              <w:pStyle w:val="a5"/>
              <w:rPr>
                <w:sz w:val="24"/>
                <w:szCs w:val="24"/>
                <w:lang w:val="ru-RU"/>
              </w:rPr>
            </w:pPr>
            <w:r w:rsidRPr="00FF755A">
              <w:rPr>
                <w:sz w:val="24"/>
                <w:szCs w:val="24"/>
                <w:lang w:val="ru-RU"/>
              </w:rPr>
              <w:t>Педагоги доп. образования</w:t>
            </w:r>
          </w:p>
          <w:p w:rsidR="0055258F" w:rsidRPr="00FF755A" w:rsidRDefault="0055258F" w:rsidP="0055258F">
            <w:pPr>
              <w:pStyle w:val="a5"/>
              <w:rPr>
                <w:sz w:val="24"/>
                <w:szCs w:val="24"/>
                <w:lang w:val="ru-RU"/>
              </w:rPr>
            </w:pPr>
            <w:r w:rsidRPr="00FF755A">
              <w:rPr>
                <w:sz w:val="24"/>
                <w:szCs w:val="24"/>
                <w:lang w:val="ru-RU"/>
              </w:rPr>
              <w:t>Учителя физической культуры</w:t>
            </w:r>
          </w:p>
          <w:p w:rsidR="0055258F" w:rsidRPr="00FF755A" w:rsidRDefault="0055258F" w:rsidP="0055258F">
            <w:pPr>
              <w:pStyle w:val="a5"/>
              <w:rPr>
                <w:sz w:val="24"/>
                <w:szCs w:val="24"/>
                <w:lang w:val="ru-RU"/>
              </w:rPr>
            </w:pPr>
            <w:r w:rsidRPr="00FF755A">
              <w:rPr>
                <w:sz w:val="24"/>
                <w:szCs w:val="24"/>
                <w:lang w:val="ru-RU"/>
              </w:rPr>
              <w:t>Кл. руководители</w:t>
            </w:r>
          </w:p>
          <w:p w:rsidR="0055258F" w:rsidRPr="00FF755A" w:rsidRDefault="0055258F" w:rsidP="0055258F">
            <w:pPr>
              <w:pStyle w:val="a5"/>
              <w:rPr>
                <w:sz w:val="24"/>
                <w:szCs w:val="24"/>
                <w:lang w:val="ru-RU" w:eastAsia="ar-SA"/>
              </w:rPr>
            </w:pPr>
            <w:r w:rsidRPr="00FF755A">
              <w:rPr>
                <w:sz w:val="24"/>
                <w:szCs w:val="24"/>
                <w:lang w:val="ru-RU"/>
              </w:rPr>
              <w:t>Воспитатели</w:t>
            </w:r>
          </w:p>
        </w:tc>
      </w:tr>
      <w:tr w:rsidR="0055258F" w:rsidRPr="00F37A47"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lastRenderedPageBreak/>
              <w:t>2</w:t>
            </w:r>
          </w:p>
        </w:tc>
        <w:tc>
          <w:tcPr>
            <w:tcW w:w="5400"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b/>
                <w:sz w:val="24"/>
                <w:szCs w:val="24"/>
                <w:lang w:eastAsia="ar-SA"/>
              </w:rPr>
            </w:pPr>
            <w:r w:rsidRPr="008B354B">
              <w:rPr>
                <w:sz w:val="24"/>
                <w:szCs w:val="24"/>
              </w:rPr>
              <w:t xml:space="preserve">Мероприятия, посвященные </w:t>
            </w:r>
            <w:r w:rsidRPr="008B354B">
              <w:rPr>
                <w:b/>
                <w:sz w:val="24"/>
                <w:szCs w:val="24"/>
              </w:rPr>
              <w:t>Дню российской науки</w:t>
            </w:r>
          </w:p>
          <w:p w:rsidR="0055258F" w:rsidRPr="008B354B" w:rsidRDefault="0055258F" w:rsidP="0055258F">
            <w:pPr>
              <w:pStyle w:val="a5"/>
              <w:rPr>
                <w:sz w:val="24"/>
                <w:szCs w:val="24"/>
              </w:rPr>
            </w:pP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08 февраля</w:t>
            </w:r>
          </w:p>
          <w:p w:rsidR="0055258F" w:rsidRPr="008B354B" w:rsidRDefault="0055258F" w:rsidP="0055258F">
            <w:pPr>
              <w:pStyle w:val="a5"/>
              <w:rPr>
                <w:sz w:val="24"/>
                <w:szCs w:val="24"/>
                <w:lang w:eastAsia="ar-SA"/>
              </w:rPr>
            </w:pPr>
            <w:r w:rsidRPr="008B354B">
              <w:rPr>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eastAsia="ar-SA"/>
              </w:rPr>
            </w:pPr>
            <w:r w:rsidRPr="00FF755A">
              <w:rPr>
                <w:sz w:val="24"/>
                <w:szCs w:val="24"/>
                <w:lang w:val="ru-RU"/>
              </w:rPr>
              <w:t>Заместитель директора по УВР</w:t>
            </w:r>
          </w:p>
          <w:p w:rsidR="0055258F" w:rsidRPr="00FF755A" w:rsidRDefault="0055258F" w:rsidP="0055258F">
            <w:pPr>
              <w:pStyle w:val="a5"/>
              <w:rPr>
                <w:sz w:val="24"/>
                <w:szCs w:val="24"/>
                <w:lang w:val="ru-RU" w:eastAsia="ar-SA"/>
              </w:rPr>
            </w:pPr>
            <w:r w:rsidRPr="00FF755A">
              <w:rPr>
                <w:sz w:val="24"/>
                <w:szCs w:val="24"/>
                <w:lang w:val="ru-RU"/>
              </w:rPr>
              <w:t>Учителя-предметники</w:t>
            </w: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3</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b/>
                <w:sz w:val="24"/>
                <w:szCs w:val="24"/>
                <w:lang w:val="ru-RU"/>
              </w:rPr>
            </w:pPr>
            <w:r w:rsidRPr="00FF755A">
              <w:rPr>
                <w:sz w:val="24"/>
                <w:szCs w:val="24"/>
                <w:lang w:val="ru-RU"/>
              </w:rPr>
              <w:t>Тематические классные часы, посещение музея боевой славы северчан «Афган-Чечня-Транзит», конкурс рисунков «Поклон тебе, солдат России!»,</w:t>
            </w:r>
            <w:r w:rsidRPr="00FF755A">
              <w:rPr>
                <w:color w:val="000000"/>
                <w:sz w:val="24"/>
                <w:szCs w:val="24"/>
                <w:shd w:val="clear" w:color="auto" w:fill="FFFFFF"/>
                <w:lang w:val="ru-RU"/>
              </w:rPr>
              <w:t xml:space="preserve"> митинг, городские мероприятия, посвященные </w:t>
            </w:r>
            <w:r w:rsidRPr="00FF755A">
              <w:rPr>
                <w:b/>
                <w:sz w:val="24"/>
                <w:szCs w:val="24"/>
                <w:lang w:val="ru-RU"/>
              </w:rPr>
              <w:t>Дню памяти о россиянах, исполнявших служебный долг за пределами Отечества</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15 февраля</w:t>
            </w:r>
          </w:p>
          <w:p w:rsidR="0055258F" w:rsidRPr="008B354B" w:rsidRDefault="0055258F" w:rsidP="0055258F">
            <w:pPr>
              <w:pStyle w:val="a5"/>
              <w:rPr>
                <w:sz w:val="24"/>
                <w:szCs w:val="24"/>
                <w:lang w:eastAsia="ar-SA"/>
              </w:rPr>
            </w:pPr>
            <w:r w:rsidRPr="008B354B">
              <w:rPr>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eastAsia="ar-SA"/>
              </w:rPr>
            </w:pPr>
            <w:r w:rsidRPr="00FF755A">
              <w:rPr>
                <w:sz w:val="24"/>
                <w:szCs w:val="24"/>
                <w:lang w:val="ru-RU"/>
              </w:rPr>
              <w:t>Заместитель директора по ВР, БиСП</w:t>
            </w:r>
          </w:p>
          <w:p w:rsidR="0055258F" w:rsidRPr="00FF755A" w:rsidRDefault="0055258F" w:rsidP="0055258F">
            <w:pPr>
              <w:pStyle w:val="a5"/>
              <w:rPr>
                <w:sz w:val="24"/>
                <w:szCs w:val="24"/>
                <w:lang w:val="ru-RU"/>
              </w:rPr>
            </w:pPr>
            <w:r w:rsidRPr="00FF755A">
              <w:rPr>
                <w:sz w:val="24"/>
                <w:szCs w:val="24"/>
                <w:lang w:val="ru-RU"/>
              </w:rPr>
              <w:t>Рук. музея</w:t>
            </w:r>
          </w:p>
          <w:p w:rsidR="0055258F" w:rsidRPr="008B354B" w:rsidRDefault="0055258F" w:rsidP="0055258F">
            <w:pPr>
              <w:pStyle w:val="a5"/>
              <w:rPr>
                <w:sz w:val="24"/>
                <w:szCs w:val="24"/>
                <w:lang w:eastAsia="ar-SA"/>
              </w:rPr>
            </w:pPr>
            <w:r w:rsidRPr="008B354B">
              <w:rPr>
                <w:sz w:val="24"/>
                <w:szCs w:val="24"/>
              </w:rPr>
              <w:t>Классные руководители, Воспитатели</w:t>
            </w: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4</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b/>
                <w:sz w:val="24"/>
                <w:szCs w:val="24"/>
                <w:lang w:val="ru-RU" w:eastAsia="ar-SA"/>
              </w:rPr>
            </w:pPr>
            <w:r w:rsidRPr="00FF755A">
              <w:rPr>
                <w:sz w:val="24"/>
                <w:szCs w:val="24"/>
                <w:lang w:val="ru-RU"/>
              </w:rPr>
              <w:t xml:space="preserve">Мероприятия в рамках празднования </w:t>
            </w:r>
            <w:r w:rsidRPr="00FF755A">
              <w:rPr>
                <w:b/>
                <w:sz w:val="24"/>
                <w:szCs w:val="24"/>
                <w:lang w:val="ru-RU"/>
              </w:rPr>
              <w:t>Международного дня родного языка</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21 февраля</w:t>
            </w:r>
          </w:p>
          <w:p w:rsidR="0055258F" w:rsidRPr="008B354B" w:rsidRDefault="0055258F" w:rsidP="0055258F">
            <w:pPr>
              <w:pStyle w:val="a5"/>
              <w:rPr>
                <w:sz w:val="24"/>
                <w:szCs w:val="24"/>
                <w:lang w:eastAsia="ar-SA"/>
              </w:rPr>
            </w:pPr>
            <w:r w:rsidRPr="008B354B">
              <w:rPr>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Учителя русского языка</w:t>
            </w: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5</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Праздничный концерт в честь Дня Защитника Отечества</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22 февраля</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Педагоги доп. образования</w:t>
            </w: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6</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 xml:space="preserve">Организация участия Совета музея </w:t>
            </w:r>
            <w:r w:rsidRPr="00FF755A">
              <w:rPr>
                <w:b/>
                <w:sz w:val="24"/>
                <w:szCs w:val="24"/>
                <w:lang w:val="ru-RU"/>
              </w:rPr>
              <w:t>в региональном конкурсе «Я – патриот России»</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февраль</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Руководитель музея,</w:t>
            </w:r>
          </w:p>
          <w:p w:rsidR="0055258F" w:rsidRPr="008B354B" w:rsidRDefault="0055258F" w:rsidP="0055258F">
            <w:pPr>
              <w:pStyle w:val="a5"/>
              <w:rPr>
                <w:sz w:val="24"/>
                <w:szCs w:val="24"/>
                <w:lang w:eastAsia="ar-SA"/>
              </w:rPr>
            </w:pPr>
            <w:r w:rsidRPr="008B354B">
              <w:rPr>
                <w:sz w:val="24"/>
                <w:szCs w:val="24"/>
              </w:rPr>
              <w:t>Совет музея</w:t>
            </w: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7</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 xml:space="preserve">Обзор «Деятели науки» (130 лет со дня рождения </w:t>
            </w:r>
            <w:r w:rsidRPr="00FF755A">
              <w:rPr>
                <w:b/>
                <w:sz w:val="24"/>
                <w:szCs w:val="24"/>
                <w:lang w:val="ru-RU"/>
              </w:rPr>
              <w:t>А. Макаренко)</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февраль</w:t>
            </w:r>
          </w:p>
          <w:p w:rsidR="0055258F" w:rsidRPr="008B354B" w:rsidRDefault="0055258F" w:rsidP="0055258F">
            <w:pPr>
              <w:pStyle w:val="a5"/>
              <w:rPr>
                <w:sz w:val="24"/>
                <w:szCs w:val="24"/>
                <w:lang w:eastAsia="ar-SA"/>
              </w:rPr>
            </w:pPr>
            <w:r w:rsidRPr="008B354B">
              <w:rPr>
                <w:sz w:val="24"/>
                <w:szCs w:val="24"/>
              </w:rPr>
              <w:t>9-ые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Педагог-библиотекарь</w:t>
            </w: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8</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 xml:space="preserve">Беседа «Жить – Родине служить» </w:t>
            </w:r>
            <w:r w:rsidRPr="00FF755A">
              <w:rPr>
                <w:b/>
                <w:sz w:val="24"/>
                <w:szCs w:val="24"/>
                <w:lang w:val="ru-RU"/>
              </w:rPr>
              <w:t>(</w:t>
            </w:r>
            <w:r w:rsidRPr="00FF755A">
              <w:rPr>
                <w:sz w:val="24"/>
                <w:szCs w:val="24"/>
                <w:lang w:val="ru-RU"/>
              </w:rPr>
              <w:t>125 лет со дня рождения</w:t>
            </w:r>
            <w:r w:rsidRPr="00FF755A">
              <w:rPr>
                <w:b/>
                <w:sz w:val="24"/>
                <w:szCs w:val="24"/>
                <w:lang w:val="ru-RU"/>
              </w:rPr>
              <w:t xml:space="preserve"> М.Н. Тухачевского; </w:t>
            </w:r>
            <w:r w:rsidRPr="00FF755A">
              <w:rPr>
                <w:sz w:val="24"/>
                <w:szCs w:val="24"/>
                <w:lang w:val="ru-RU"/>
              </w:rPr>
              <w:t xml:space="preserve">290 лет со дня рождения </w:t>
            </w:r>
            <w:r w:rsidRPr="00FF755A">
              <w:rPr>
                <w:b/>
                <w:sz w:val="24"/>
                <w:szCs w:val="24"/>
                <w:lang w:val="ru-RU"/>
              </w:rPr>
              <w:t>Петра Ш)</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февраль</w:t>
            </w:r>
          </w:p>
          <w:p w:rsidR="0055258F" w:rsidRPr="008B354B" w:rsidRDefault="0055258F" w:rsidP="0055258F">
            <w:pPr>
              <w:pStyle w:val="a5"/>
              <w:rPr>
                <w:sz w:val="24"/>
                <w:szCs w:val="24"/>
                <w:lang w:eastAsia="ar-SA"/>
              </w:rPr>
            </w:pPr>
            <w:r w:rsidRPr="008B354B">
              <w:rPr>
                <w:sz w:val="24"/>
                <w:szCs w:val="24"/>
              </w:rPr>
              <w:t>10-11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Педагог-библиотекарь</w:t>
            </w: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9</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 xml:space="preserve">Литературная игра «Писатели – юбиляры» (190 лет со дня рождения </w:t>
            </w:r>
            <w:r w:rsidRPr="00FF755A">
              <w:rPr>
                <w:b/>
                <w:sz w:val="24"/>
                <w:szCs w:val="24"/>
                <w:lang w:val="ru-RU"/>
              </w:rPr>
              <w:t xml:space="preserve">Ж. Верна; </w:t>
            </w:r>
            <w:r w:rsidRPr="00FF755A">
              <w:rPr>
                <w:sz w:val="24"/>
                <w:szCs w:val="24"/>
                <w:lang w:val="ru-RU"/>
              </w:rPr>
              <w:t xml:space="preserve">90 лет со дня рождения </w:t>
            </w:r>
            <w:r w:rsidRPr="00FF755A">
              <w:rPr>
                <w:b/>
                <w:sz w:val="24"/>
                <w:szCs w:val="24"/>
                <w:lang w:val="ru-RU"/>
              </w:rPr>
              <w:t>Г.Г. Маркеса</w:t>
            </w:r>
            <w:r w:rsidRPr="00FF755A">
              <w:rPr>
                <w:sz w:val="24"/>
                <w:szCs w:val="24"/>
                <w:lang w:val="ru-RU"/>
              </w:rPr>
              <w:t>)</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февраль</w:t>
            </w:r>
          </w:p>
          <w:p w:rsidR="0055258F" w:rsidRPr="008B354B" w:rsidRDefault="0055258F" w:rsidP="0055258F">
            <w:pPr>
              <w:pStyle w:val="a5"/>
              <w:rPr>
                <w:sz w:val="24"/>
                <w:szCs w:val="24"/>
                <w:lang w:eastAsia="ar-SA"/>
              </w:rPr>
            </w:pPr>
            <w:r w:rsidRPr="008B354B">
              <w:rPr>
                <w:sz w:val="24"/>
                <w:szCs w:val="24"/>
              </w:rPr>
              <w:t>7-8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Педагог-библиотекарь</w:t>
            </w: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10</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Книжная выставка «В мире кино»</w:t>
            </w:r>
            <w:r w:rsidRPr="00FF755A">
              <w:rPr>
                <w:b/>
                <w:sz w:val="24"/>
                <w:szCs w:val="24"/>
                <w:lang w:val="ru-RU"/>
              </w:rPr>
              <w:t xml:space="preserve"> </w:t>
            </w:r>
            <w:r w:rsidRPr="00FF755A">
              <w:rPr>
                <w:sz w:val="24"/>
                <w:szCs w:val="24"/>
                <w:lang w:val="ru-RU"/>
              </w:rPr>
              <w:t xml:space="preserve">(90 лет со дня рождения </w:t>
            </w:r>
            <w:r w:rsidRPr="00FF755A">
              <w:rPr>
                <w:b/>
                <w:sz w:val="24"/>
                <w:szCs w:val="24"/>
                <w:lang w:val="ru-RU"/>
              </w:rPr>
              <w:t>В. Тихонова)</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февраль</w:t>
            </w:r>
          </w:p>
          <w:p w:rsidR="0055258F" w:rsidRPr="008B354B" w:rsidRDefault="0055258F" w:rsidP="0055258F">
            <w:pPr>
              <w:pStyle w:val="a5"/>
              <w:rPr>
                <w:sz w:val="24"/>
                <w:szCs w:val="24"/>
                <w:lang w:eastAsia="ar-SA"/>
              </w:rPr>
            </w:pPr>
            <w:r w:rsidRPr="008B354B">
              <w:rPr>
                <w:sz w:val="24"/>
                <w:szCs w:val="24"/>
              </w:rPr>
              <w:t>9-11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Педагог-библиотекарь</w:t>
            </w:r>
          </w:p>
        </w:tc>
      </w:tr>
      <w:tr w:rsidR="0055258F" w:rsidRPr="00F37A47"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11</w:t>
            </w:r>
          </w:p>
        </w:tc>
        <w:tc>
          <w:tcPr>
            <w:tcW w:w="5400"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b/>
                <w:sz w:val="24"/>
                <w:szCs w:val="24"/>
              </w:rPr>
            </w:pPr>
            <w:r w:rsidRPr="008B354B">
              <w:rPr>
                <w:sz w:val="24"/>
                <w:szCs w:val="24"/>
              </w:rPr>
              <w:t xml:space="preserve">Праздник </w:t>
            </w:r>
            <w:r w:rsidRPr="008B354B">
              <w:rPr>
                <w:b/>
                <w:sz w:val="24"/>
                <w:szCs w:val="24"/>
              </w:rPr>
              <w:t>«Широкая масленица»</w:t>
            </w:r>
          </w:p>
          <w:p w:rsidR="0055258F" w:rsidRPr="008B354B" w:rsidRDefault="0055258F" w:rsidP="0055258F">
            <w:pPr>
              <w:pStyle w:val="a5"/>
              <w:rPr>
                <w:sz w:val="24"/>
                <w:szCs w:val="24"/>
                <w:lang w:eastAsia="ar-SA"/>
              </w:rPr>
            </w:pP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17 февраля</w:t>
            </w:r>
          </w:p>
          <w:p w:rsidR="0055258F" w:rsidRPr="008B354B" w:rsidRDefault="0055258F" w:rsidP="0055258F">
            <w:pPr>
              <w:pStyle w:val="a5"/>
              <w:rPr>
                <w:sz w:val="24"/>
                <w:szCs w:val="24"/>
                <w:lang w:eastAsia="ar-SA"/>
              </w:rPr>
            </w:pPr>
            <w:r w:rsidRPr="008B354B">
              <w:rPr>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rPr>
            </w:pPr>
            <w:r w:rsidRPr="00FF755A">
              <w:rPr>
                <w:sz w:val="24"/>
                <w:szCs w:val="24"/>
                <w:lang w:val="ru-RU"/>
              </w:rPr>
              <w:t>Администрация Педагоги доп. образования</w:t>
            </w:r>
          </w:p>
          <w:p w:rsidR="0055258F" w:rsidRPr="00FF755A" w:rsidRDefault="0055258F" w:rsidP="0055258F">
            <w:pPr>
              <w:pStyle w:val="a5"/>
              <w:rPr>
                <w:sz w:val="24"/>
                <w:szCs w:val="24"/>
                <w:lang w:val="ru-RU"/>
              </w:rPr>
            </w:pPr>
            <w:r w:rsidRPr="00FF755A">
              <w:rPr>
                <w:sz w:val="24"/>
                <w:szCs w:val="24"/>
                <w:lang w:val="ru-RU"/>
              </w:rPr>
              <w:t>Воспитатели</w:t>
            </w:r>
          </w:p>
          <w:p w:rsidR="0055258F" w:rsidRPr="00FF755A" w:rsidRDefault="0055258F" w:rsidP="0055258F">
            <w:pPr>
              <w:pStyle w:val="a5"/>
              <w:rPr>
                <w:sz w:val="24"/>
                <w:szCs w:val="24"/>
                <w:lang w:val="ru-RU"/>
              </w:rPr>
            </w:pPr>
            <w:r w:rsidRPr="00FF755A">
              <w:rPr>
                <w:sz w:val="24"/>
                <w:szCs w:val="24"/>
                <w:lang w:val="ru-RU"/>
              </w:rPr>
              <w:t>Кл. руководители</w:t>
            </w:r>
          </w:p>
        </w:tc>
      </w:tr>
      <w:tr w:rsidR="0055258F" w:rsidRPr="00F37A47" w:rsidTr="0055258F">
        <w:trPr>
          <w:gridAfter w:val="1"/>
          <w:wAfter w:w="2924" w:type="dxa"/>
        </w:trPr>
        <w:tc>
          <w:tcPr>
            <w:tcW w:w="10401" w:type="dxa"/>
            <w:gridSpan w:val="4"/>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b/>
                <w:sz w:val="24"/>
                <w:szCs w:val="24"/>
                <w:lang w:val="ru-RU" w:eastAsia="ar-SA"/>
              </w:rPr>
            </w:pPr>
            <w:r w:rsidRPr="008B354B">
              <w:rPr>
                <w:b/>
                <w:sz w:val="24"/>
                <w:szCs w:val="24"/>
              </w:rPr>
              <w:t>II</w:t>
            </w:r>
            <w:r w:rsidRPr="00FF755A">
              <w:rPr>
                <w:b/>
                <w:sz w:val="24"/>
                <w:szCs w:val="24"/>
                <w:lang w:val="ru-RU"/>
              </w:rPr>
              <w:t>. Мероприятия, проводимые во взводах.</w:t>
            </w:r>
          </w:p>
        </w:tc>
      </w:tr>
      <w:tr w:rsidR="0055258F" w:rsidRPr="008B354B" w:rsidTr="0055258F">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 xml:space="preserve">Общее собрание с повесткой дня: </w:t>
            </w:r>
          </w:p>
          <w:p w:rsidR="0055258F" w:rsidRPr="00FF755A" w:rsidRDefault="0055258F" w:rsidP="0055258F">
            <w:pPr>
              <w:pStyle w:val="a5"/>
              <w:rPr>
                <w:sz w:val="24"/>
                <w:szCs w:val="24"/>
                <w:lang w:val="ru-RU" w:eastAsia="ar-SA"/>
              </w:rPr>
            </w:pPr>
            <w:r w:rsidRPr="00FF755A">
              <w:rPr>
                <w:sz w:val="24"/>
                <w:szCs w:val="24"/>
                <w:lang w:val="ru-RU"/>
              </w:rPr>
              <w:t>«О задачах кадет по повышению успеваемости»</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rPr>
            </w:pPr>
            <w:r w:rsidRPr="008B354B">
              <w:rPr>
                <w:sz w:val="24"/>
                <w:szCs w:val="24"/>
              </w:rPr>
              <w:t>I неделя</w:t>
            </w:r>
          </w:p>
        </w:tc>
        <w:tc>
          <w:tcPr>
            <w:tcW w:w="2492" w:type="dxa"/>
            <w:tcBorders>
              <w:top w:val="single" w:sz="4" w:space="0" w:color="000000"/>
              <w:left w:val="single" w:sz="4" w:space="0" w:color="000000"/>
              <w:bottom w:val="single" w:sz="4" w:space="0" w:color="000000"/>
              <w:right w:val="single" w:sz="4" w:space="0" w:color="000000"/>
            </w:tcBorders>
          </w:tcPr>
          <w:p w:rsidR="0055258F" w:rsidRPr="008B354B" w:rsidRDefault="0055258F" w:rsidP="0055258F">
            <w:pPr>
              <w:pStyle w:val="a5"/>
              <w:rPr>
                <w:sz w:val="24"/>
                <w:szCs w:val="24"/>
              </w:rPr>
            </w:pPr>
            <w:r w:rsidRPr="008B354B">
              <w:rPr>
                <w:sz w:val="24"/>
                <w:szCs w:val="24"/>
              </w:rPr>
              <w:t>Воспитатели</w:t>
            </w:r>
          </w:p>
          <w:p w:rsidR="0055258F" w:rsidRPr="008B354B" w:rsidRDefault="0055258F" w:rsidP="0055258F">
            <w:pPr>
              <w:pStyle w:val="a5"/>
              <w:rPr>
                <w:sz w:val="24"/>
                <w:szCs w:val="24"/>
              </w:rPr>
            </w:pPr>
          </w:p>
        </w:tc>
        <w:tc>
          <w:tcPr>
            <w:tcW w:w="2924" w:type="dxa"/>
          </w:tcPr>
          <w:p w:rsidR="0055258F" w:rsidRPr="008B354B" w:rsidRDefault="0055258F" w:rsidP="0055258F">
            <w:pPr>
              <w:pStyle w:val="a5"/>
              <w:rPr>
                <w:sz w:val="24"/>
                <w:szCs w:val="24"/>
              </w:rPr>
            </w:pPr>
          </w:p>
        </w:tc>
      </w:tr>
      <w:tr w:rsidR="0055258F" w:rsidRPr="008B354B" w:rsidTr="0055258F">
        <w:trPr>
          <w:gridAfter w:val="1"/>
          <w:wAfter w:w="2924" w:type="dxa"/>
          <w:trHeight w:val="375"/>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2</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Цикл лекций в военно-историческом музее СКК</w:t>
            </w:r>
          </w:p>
          <w:p w:rsidR="0055258F" w:rsidRPr="00FF755A" w:rsidRDefault="0055258F" w:rsidP="0055258F">
            <w:pPr>
              <w:pStyle w:val="a5"/>
              <w:rPr>
                <w:sz w:val="24"/>
                <w:szCs w:val="24"/>
                <w:lang w:val="ru-RU"/>
              </w:rPr>
            </w:pPr>
            <w:r w:rsidRPr="00FF755A">
              <w:rPr>
                <w:sz w:val="24"/>
                <w:szCs w:val="24"/>
                <w:lang w:val="ru-RU"/>
              </w:rPr>
              <w:t>-</w:t>
            </w:r>
            <w:r w:rsidRPr="008B354B">
              <w:rPr>
                <w:rStyle w:val="16"/>
                <w:rFonts w:ascii="Times New Roman" w:hAnsi="Times New Roman" w:cs="Times New Roman"/>
                <w:sz w:val="24"/>
                <w:szCs w:val="24"/>
              </w:rPr>
              <w:t>100 лет со дня Победы Красной армии над кайзеровскими войсками Германии (1918 год) - День защитников Отечества</w:t>
            </w:r>
          </w:p>
          <w:p w:rsidR="0055258F" w:rsidRPr="00FF755A" w:rsidRDefault="0055258F" w:rsidP="0055258F">
            <w:pPr>
              <w:pStyle w:val="a5"/>
              <w:rPr>
                <w:sz w:val="24"/>
                <w:szCs w:val="24"/>
                <w:lang w:val="ru-RU" w:eastAsia="ar-SA"/>
              </w:rPr>
            </w:pPr>
            <w:r w:rsidRPr="00FF755A">
              <w:rPr>
                <w:sz w:val="24"/>
                <w:szCs w:val="24"/>
                <w:lang w:val="ru-RU"/>
              </w:rPr>
              <w:t>-«Историческое значение Победы советской армии в Сталинградской битве»</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II неделя</w:t>
            </w:r>
          </w:p>
        </w:tc>
        <w:tc>
          <w:tcPr>
            <w:tcW w:w="2492" w:type="dxa"/>
            <w:tcBorders>
              <w:top w:val="single" w:sz="4" w:space="0" w:color="000000"/>
              <w:left w:val="single" w:sz="4" w:space="0" w:color="000000"/>
              <w:bottom w:val="single" w:sz="4" w:space="0" w:color="000000"/>
              <w:right w:val="single" w:sz="4" w:space="0" w:color="000000"/>
            </w:tcBorders>
          </w:tcPr>
          <w:p w:rsidR="0055258F" w:rsidRPr="008B354B" w:rsidRDefault="0055258F" w:rsidP="0055258F">
            <w:pPr>
              <w:pStyle w:val="a5"/>
              <w:rPr>
                <w:sz w:val="24"/>
                <w:szCs w:val="24"/>
                <w:lang w:eastAsia="ar-SA"/>
              </w:rPr>
            </w:pPr>
            <w:r w:rsidRPr="008B354B">
              <w:rPr>
                <w:sz w:val="24"/>
                <w:szCs w:val="24"/>
              </w:rPr>
              <w:t xml:space="preserve">Рук. музея </w:t>
            </w:r>
          </w:p>
          <w:p w:rsidR="0055258F" w:rsidRPr="008B354B" w:rsidRDefault="0055258F" w:rsidP="0055258F">
            <w:pPr>
              <w:pStyle w:val="a5"/>
              <w:rPr>
                <w:sz w:val="24"/>
                <w:szCs w:val="24"/>
              </w:rPr>
            </w:pPr>
            <w:r w:rsidRPr="008B354B">
              <w:rPr>
                <w:sz w:val="24"/>
                <w:szCs w:val="24"/>
              </w:rPr>
              <w:t>Совет музея</w:t>
            </w:r>
          </w:p>
          <w:p w:rsidR="0055258F" w:rsidRPr="008B354B" w:rsidRDefault="0055258F" w:rsidP="0055258F">
            <w:pPr>
              <w:pStyle w:val="a5"/>
              <w:rPr>
                <w:sz w:val="24"/>
                <w:szCs w:val="24"/>
                <w:lang w:eastAsia="ar-SA"/>
              </w:rPr>
            </w:pP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p>
        </w:tc>
        <w:tc>
          <w:tcPr>
            <w:tcW w:w="540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 «О подвиге воинов - интернационалистов»</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III неделя</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 xml:space="preserve">Рук. музея </w:t>
            </w:r>
          </w:p>
          <w:p w:rsidR="0055258F" w:rsidRPr="008B354B" w:rsidRDefault="0055258F" w:rsidP="0055258F">
            <w:pPr>
              <w:pStyle w:val="a5"/>
              <w:rPr>
                <w:sz w:val="24"/>
                <w:szCs w:val="24"/>
                <w:lang w:eastAsia="ar-SA"/>
              </w:rPr>
            </w:pPr>
            <w:r w:rsidRPr="008B354B">
              <w:rPr>
                <w:sz w:val="24"/>
                <w:szCs w:val="24"/>
              </w:rPr>
              <w:t>Совет музея</w:t>
            </w: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3</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 xml:space="preserve">Беседа «Дисциплинированность – важнейшее </w:t>
            </w:r>
            <w:r w:rsidRPr="00FF755A">
              <w:rPr>
                <w:sz w:val="24"/>
                <w:szCs w:val="24"/>
                <w:lang w:val="ru-RU"/>
              </w:rPr>
              <w:lastRenderedPageBreak/>
              <w:t>качество личности»</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lastRenderedPageBreak/>
              <w:t>IV неделя</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lastRenderedPageBreak/>
              <w:t>4</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Цикл бесед по теме: «Государственные символы России»</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по средам</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 xml:space="preserve">Рук. музея </w:t>
            </w:r>
          </w:p>
          <w:p w:rsidR="0055258F" w:rsidRPr="008B354B" w:rsidRDefault="0055258F" w:rsidP="0055258F">
            <w:pPr>
              <w:pStyle w:val="a5"/>
              <w:rPr>
                <w:sz w:val="24"/>
                <w:szCs w:val="24"/>
                <w:lang w:eastAsia="ar-SA"/>
              </w:rPr>
            </w:pPr>
            <w:r w:rsidRPr="008B354B">
              <w:rPr>
                <w:sz w:val="24"/>
                <w:szCs w:val="24"/>
              </w:rPr>
              <w:t>Совет музея</w:t>
            </w: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5</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Проведение инструктажей по соблюдению требований безопасности</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по пятницам</w:t>
            </w:r>
          </w:p>
        </w:tc>
        <w:tc>
          <w:tcPr>
            <w:tcW w:w="2492" w:type="dxa"/>
            <w:tcBorders>
              <w:top w:val="single" w:sz="4" w:space="0" w:color="000000"/>
              <w:left w:val="single" w:sz="4" w:space="0" w:color="000000"/>
              <w:bottom w:val="single" w:sz="4" w:space="0" w:color="000000"/>
              <w:right w:val="single" w:sz="4" w:space="0" w:color="000000"/>
            </w:tcBorders>
          </w:tcPr>
          <w:p w:rsidR="0055258F" w:rsidRPr="008B354B" w:rsidRDefault="0055258F" w:rsidP="0055258F">
            <w:pPr>
              <w:pStyle w:val="a5"/>
              <w:rPr>
                <w:sz w:val="24"/>
                <w:szCs w:val="24"/>
                <w:lang w:eastAsia="ar-SA"/>
              </w:rPr>
            </w:pPr>
            <w:r w:rsidRPr="008B354B">
              <w:rPr>
                <w:sz w:val="24"/>
                <w:szCs w:val="24"/>
              </w:rPr>
              <w:t>Воспитатели</w:t>
            </w:r>
          </w:p>
          <w:p w:rsidR="0055258F" w:rsidRPr="008B354B" w:rsidRDefault="0055258F" w:rsidP="0055258F">
            <w:pPr>
              <w:pStyle w:val="a5"/>
              <w:rPr>
                <w:sz w:val="24"/>
                <w:szCs w:val="24"/>
                <w:lang w:eastAsia="ar-SA"/>
              </w:rPr>
            </w:pP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6</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Подведение итогов успеваемости, дисциплины, внутреннего порядка:</w:t>
            </w:r>
          </w:p>
          <w:p w:rsidR="0055258F" w:rsidRPr="008B354B" w:rsidRDefault="0055258F" w:rsidP="0055258F">
            <w:pPr>
              <w:pStyle w:val="a5"/>
              <w:rPr>
                <w:sz w:val="24"/>
                <w:szCs w:val="24"/>
                <w:lang w:eastAsia="ar-SA"/>
              </w:rPr>
            </w:pPr>
            <w:r w:rsidRPr="00FF755A">
              <w:rPr>
                <w:sz w:val="24"/>
                <w:szCs w:val="24"/>
                <w:lang w:val="ru-RU"/>
              </w:rPr>
              <w:t xml:space="preserve"> </w:t>
            </w:r>
            <w:r w:rsidRPr="008B354B">
              <w:rPr>
                <w:sz w:val="24"/>
                <w:szCs w:val="24"/>
              </w:rPr>
              <w:t>за неделю; за месяц</w:t>
            </w:r>
          </w:p>
        </w:tc>
        <w:tc>
          <w:tcPr>
            <w:tcW w:w="1980"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p>
          <w:p w:rsidR="0055258F" w:rsidRPr="008B354B" w:rsidRDefault="0055258F" w:rsidP="0055258F">
            <w:pPr>
              <w:pStyle w:val="a5"/>
              <w:rPr>
                <w:sz w:val="24"/>
                <w:szCs w:val="24"/>
              </w:rPr>
            </w:pPr>
            <w:r w:rsidRPr="008B354B">
              <w:rPr>
                <w:sz w:val="24"/>
                <w:szCs w:val="24"/>
              </w:rPr>
              <w:t>по пятницам</w:t>
            </w:r>
          </w:p>
          <w:p w:rsidR="0055258F" w:rsidRPr="008B354B" w:rsidRDefault="0055258F" w:rsidP="0055258F">
            <w:pPr>
              <w:pStyle w:val="a5"/>
              <w:rPr>
                <w:sz w:val="24"/>
                <w:szCs w:val="24"/>
                <w:lang w:eastAsia="ar-SA"/>
              </w:rPr>
            </w:pP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Классные руководители,</w:t>
            </w:r>
          </w:p>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7</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Встречи, беседы с родителями (тел.звонки)</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по субботам</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8</w:t>
            </w:r>
          </w:p>
        </w:tc>
        <w:tc>
          <w:tcPr>
            <w:tcW w:w="540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Выпуск кадетских листков</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по воскресеньям</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9</w:t>
            </w:r>
          </w:p>
        </w:tc>
        <w:tc>
          <w:tcPr>
            <w:tcW w:w="540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Выпуск стенных газет роты</w:t>
            </w:r>
          </w:p>
        </w:tc>
        <w:tc>
          <w:tcPr>
            <w:tcW w:w="198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не менее 1 раза в месяц</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10</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rPr>
            </w:pPr>
            <w:r w:rsidRPr="00FF755A">
              <w:rPr>
                <w:sz w:val="24"/>
                <w:szCs w:val="24"/>
                <w:lang w:val="ru-RU"/>
              </w:rPr>
              <w:t>Трудовой десант на закреп. территории.</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по графику</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bl>
    <w:p w:rsidR="0055258F" w:rsidRPr="008B354B" w:rsidRDefault="0055258F" w:rsidP="0055258F">
      <w:pPr>
        <w:pStyle w:val="a5"/>
        <w:rPr>
          <w:b/>
          <w:sz w:val="24"/>
          <w:szCs w:val="24"/>
        </w:rPr>
      </w:pPr>
    </w:p>
    <w:tbl>
      <w:tblPr>
        <w:tblW w:w="5455"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1"/>
        <w:gridCol w:w="5534"/>
        <w:gridCol w:w="2120"/>
        <w:gridCol w:w="2565"/>
      </w:tblGrid>
      <w:tr w:rsidR="0055258F" w:rsidRPr="00F37A47" w:rsidTr="0055258F">
        <w:tc>
          <w:tcPr>
            <w:tcW w:w="5000" w:type="pct"/>
            <w:gridSpan w:val="4"/>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b/>
                <w:iCs/>
                <w:sz w:val="24"/>
                <w:szCs w:val="24"/>
                <w:lang w:val="ru-RU"/>
              </w:rPr>
            </w:pPr>
            <w:r w:rsidRPr="008B354B">
              <w:rPr>
                <w:b/>
                <w:sz w:val="24"/>
                <w:szCs w:val="24"/>
              </w:rPr>
              <w:t>III</w:t>
            </w:r>
            <w:r w:rsidRPr="00FF755A">
              <w:rPr>
                <w:b/>
                <w:sz w:val="24"/>
                <w:szCs w:val="24"/>
                <w:lang w:val="ru-RU"/>
              </w:rPr>
              <w:t>.</w:t>
            </w:r>
            <w:r w:rsidRPr="008B354B">
              <w:rPr>
                <w:b/>
                <w:sz w:val="24"/>
                <w:szCs w:val="24"/>
              </w:rPr>
              <w:t> </w:t>
            </w:r>
            <w:r w:rsidRPr="00FF755A">
              <w:rPr>
                <w:b/>
                <w:sz w:val="24"/>
                <w:szCs w:val="24"/>
                <w:lang w:val="ru-RU"/>
              </w:rPr>
              <w:t xml:space="preserve">План профилактических мероприятий по предупреждению правонарушений среди несовершеннолетних </w:t>
            </w:r>
          </w:p>
        </w:tc>
      </w:tr>
      <w:tr w:rsidR="0055258F" w:rsidRPr="008B354B" w:rsidTr="0055258F">
        <w:tc>
          <w:tcPr>
            <w:tcW w:w="247"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1</w:t>
            </w:r>
          </w:p>
        </w:tc>
        <w:tc>
          <w:tcPr>
            <w:tcW w:w="2574"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rFonts w:eastAsia="Times New Roman"/>
                <w:sz w:val="24"/>
                <w:szCs w:val="24"/>
                <w:lang w:val="ru-RU"/>
              </w:rPr>
            </w:pPr>
            <w:r w:rsidRPr="00FF755A">
              <w:rPr>
                <w:rFonts w:eastAsia="Times New Roman"/>
                <w:sz w:val="24"/>
                <w:szCs w:val="24"/>
                <w:lang w:val="ru-RU"/>
              </w:rPr>
              <w:t>Проведение рейдов</w:t>
            </w:r>
            <w:r w:rsidRPr="00FF755A">
              <w:rPr>
                <w:rStyle w:val="81"/>
                <w:rFonts w:eastAsia="Times New Roman"/>
                <w:bCs w:val="0"/>
                <w:sz w:val="24"/>
                <w:szCs w:val="24"/>
                <w:lang w:val="ru-RU"/>
              </w:rPr>
              <w:t xml:space="preserve"> </w:t>
            </w:r>
            <w:r w:rsidRPr="00FF755A">
              <w:rPr>
                <w:rStyle w:val="81"/>
                <w:rFonts w:eastAsia="Times New Roman"/>
                <w:b w:val="0"/>
                <w:bCs w:val="0"/>
                <w:sz w:val="24"/>
                <w:szCs w:val="24"/>
                <w:lang w:val="ru-RU"/>
              </w:rPr>
              <w:t>по</w:t>
            </w:r>
            <w:r w:rsidRPr="00FF755A">
              <w:rPr>
                <w:rStyle w:val="81"/>
                <w:rFonts w:eastAsia="Times New Roman"/>
                <w:bCs w:val="0"/>
                <w:sz w:val="24"/>
                <w:szCs w:val="24"/>
                <w:lang w:val="ru-RU"/>
              </w:rPr>
              <w:t xml:space="preserve"> </w:t>
            </w:r>
            <w:r w:rsidRPr="00FF755A">
              <w:rPr>
                <w:rFonts w:eastAsia="Times New Roman"/>
                <w:sz w:val="24"/>
                <w:szCs w:val="24"/>
                <w:lang w:val="ru-RU"/>
              </w:rPr>
              <w:t>соблюдению санитарно - гигиенического состояния спален, классных комнат</w:t>
            </w:r>
          </w:p>
        </w:tc>
        <w:tc>
          <w:tcPr>
            <w:tcW w:w="986"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Февраль</w:t>
            </w:r>
          </w:p>
          <w:p w:rsidR="0055258F" w:rsidRPr="008B354B" w:rsidRDefault="0055258F" w:rsidP="0055258F">
            <w:pPr>
              <w:pStyle w:val="a5"/>
              <w:rPr>
                <w:sz w:val="24"/>
                <w:szCs w:val="24"/>
              </w:rPr>
            </w:pPr>
            <w:r w:rsidRPr="008B354B">
              <w:rPr>
                <w:sz w:val="24"/>
                <w:szCs w:val="24"/>
              </w:rPr>
              <w:t>7-11 классы</w:t>
            </w:r>
          </w:p>
        </w:tc>
        <w:tc>
          <w:tcPr>
            <w:tcW w:w="1193"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Мед.работники</w:t>
            </w:r>
          </w:p>
          <w:p w:rsidR="0055258F" w:rsidRPr="008B354B" w:rsidRDefault="0055258F" w:rsidP="0055258F">
            <w:pPr>
              <w:pStyle w:val="a5"/>
              <w:rPr>
                <w:sz w:val="24"/>
                <w:szCs w:val="24"/>
              </w:rPr>
            </w:pPr>
            <w:r w:rsidRPr="008B354B">
              <w:rPr>
                <w:sz w:val="24"/>
                <w:szCs w:val="24"/>
              </w:rPr>
              <w:t>Социальный педагог</w:t>
            </w:r>
          </w:p>
        </w:tc>
      </w:tr>
      <w:tr w:rsidR="0055258F" w:rsidRPr="00F37A47" w:rsidTr="0055258F">
        <w:tc>
          <w:tcPr>
            <w:tcW w:w="247"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2</w:t>
            </w:r>
          </w:p>
        </w:tc>
        <w:tc>
          <w:tcPr>
            <w:tcW w:w="2574" w:type="pct"/>
            <w:tcBorders>
              <w:top w:val="single" w:sz="4" w:space="0" w:color="auto"/>
              <w:left w:val="single" w:sz="4" w:space="0" w:color="auto"/>
              <w:bottom w:val="single" w:sz="4" w:space="0" w:color="auto"/>
              <w:right w:val="single" w:sz="4" w:space="0" w:color="auto"/>
            </w:tcBorders>
          </w:tcPr>
          <w:p w:rsidR="0055258F" w:rsidRPr="00FF755A" w:rsidRDefault="0055258F" w:rsidP="0055258F">
            <w:pPr>
              <w:pStyle w:val="a5"/>
              <w:rPr>
                <w:sz w:val="24"/>
                <w:szCs w:val="24"/>
                <w:lang w:val="ru-RU" w:eastAsia="ar-SA"/>
              </w:rPr>
            </w:pPr>
            <w:r w:rsidRPr="00FF755A">
              <w:rPr>
                <w:sz w:val="24"/>
                <w:szCs w:val="24"/>
                <w:lang w:val="ru-RU"/>
              </w:rPr>
              <w:t>Профилактический урок «Думай до, а не после…»</w:t>
            </w:r>
          </w:p>
          <w:p w:rsidR="0055258F" w:rsidRPr="00FF755A" w:rsidRDefault="0055258F" w:rsidP="0055258F">
            <w:pPr>
              <w:pStyle w:val="a5"/>
              <w:rPr>
                <w:sz w:val="24"/>
                <w:szCs w:val="24"/>
                <w:lang w:val="ru-RU"/>
              </w:rPr>
            </w:pPr>
          </w:p>
        </w:tc>
        <w:tc>
          <w:tcPr>
            <w:tcW w:w="986"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февраль</w:t>
            </w:r>
          </w:p>
        </w:tc>
        <w:tc>
          <w:tcPr>
            <w:tcW w:w="1193"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color w:val="000000"/>
                <w:sz w:val="24"/>
                <w:szCs w:val="24"/>
                <w:lang w:val="ru-RU" w:eastAsia="ar-SA"/>
              </w:rPr>
            </w:pPr>
            <w:r w:rsidRPr="00FF755A">
              <w:rPr>
                <w:color w:val="000000"/>
                <w:sz w:val="24"/>
                <w:szCs w:val="24"/>
                <w:lang w:val="ru-RU"/>
              </w:rPr>
              <w:t xml:space="preserve">Сотрудники УНК УМВД России по Томской области </w:t>
            </w:r>
          </w:p>
        </w:tc>
      </w:tr>
      <w:tr w:rsidR="0055258F" w:rsidRPr="00F37A47" w:rsidTr="0055258F">
        <w:tc>
          <w:tcPr>
            <w:tcW w:w="247"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3</w:t>
            </w:r>
          </w:p>
        </w:tc>
        <w:tc>
          <w:tcPr>
            <w:tcW w:w="2574"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b/>
                <w:sz w:val="24"/>
                <w:szCs w:val="24"/>
                <w:lang w:val="ru-RU" w:eastAsia="ar-SA"/>
              </w:rPr>
            </w:pPr>
            <w:r w:rsidRPr="00FF755A">
              <w:rPr>
                <w:sz w:val="24"/>
                <w:szCs w:val="24"/>
                <w:lang w:val="ru-RU"/>
              </w:rPr>
              <w:t>Классные часы, беседы, лекции в 7-9 классах с просмотром видеофильмов «Что ты знаешь о наркотиках?», «Как ты поступишь, если…?», «Наркотики и детство», «Мы за здоровый образ жизни», «Наркомания – болезнь людей не сумевших сказать «НЕТ!»</w:t>
            </w:r>
          </w:p>
        </w:tc>
        <w:tc>
          <w:tcPr>
            <w:tcW w:w="986"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февраль</w:t>
            </w:r>
          </w:p>
        </w:tc>
        <w:tc>
          <w:tcPr>
            <w:tcW w:w="1193"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color w:val="000000"/>
                <w:sz w:val="24"/>
                <w:szCs w:val="24"/>
                <w:lang w:val="ru-RU" w:eastAsia="ar-SA"/>
              </w:rPr>
            </w:pPr>
            <w:r w:rsidRPr="00FF755A">
              <w:rPr>
                <w:color w:val="000000"/>
                <w:sz w:val="24"/>
                <w:szCs w:val="24"/>
                <w:lang w:val="ru-RU"/>
              </w:rPr>
              <w:t>Социальный педагог</w:t>
            </w:r>
          </w:p>
          <w:p w:rsidR="0055258F" w:rsidRPr="00FF755A" w:rsidRDefault="0055258F" w:rsidP="0055258F">
            <w:pPr>
              <w:pStyle w:val="a5"/>
              <w:rPr>
                <w:color w:val="000000"/>
                <w:sz w:val="24"/>
                <w:szCs w:val="24"/>
                <w:lang w:val="ru-RU"/>
              </w:rPr>
            </w:pPr>
            <w:r w:rsidRPr="00FF755A">
              <w:rPr>
                <w:color w:val="000000"/>
                <w:sz w:val="24"/>
                <w:szCs w:val="24"/>
                <w:lang w:val="ru-RU"/>
              </w:rPr>
              <w:t>Классные руководители</w:t>
            </w:r>
          </w:p>
          <w:p w:rsidR="0055258F" w:rsidRPr="00FF755A" w:rsidRDefault="0055258F" w:rsidP="0055258F">
            <w:pPr>
              <w:pStyle w:val="a5"/>
              <w:rPr>
                <w:color w:val="000000"/>
                <w:sz w:val="24"/>
                <w:szCs w:val="24"/>
                <w:lang w:val="ru-RU" w:eastAsia="ar-SA"/>
              </w:rPr>
            </w:pPr>
            <w:r w:rsidRPr="00FF755A">
              <w:rPr>
                <w:color w:val="000000"/>
                <w:sz w:val="24"/>
                <w:szCs w:val="24"/>
                <w:lang w:val="ru-RU"/>
              </w:rPr>
              <w:t>воспитатели</w:t>
            </w:r>
          </w:p>
        </w:tc>
      </w:tr>
      <w:tr w:rsidR="0055258F" w:rsidRPr="008B354B" w:rsidTr="0055258F">
        <w:tc>
          <w:tcPr>
            <w:tcW w:w="247"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4</w:t>
            </w:r>
          </w:p>
        </w:tc>
        <w:tc>
          <w:tcPr>
            <w:tcW w:w="2574"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eastAsia="ar-SA"/>
              </w:rPr>
            </w:pPr>
            <w:r w:rsidRPr="00FF755A">
              <w:rPr>
                <w:sz w:val="24"/>
                <w:szCs w:val="24"/>
                <w:lang w:val="ru-RU"/>
              </w:rPr>
              <w:t>Правовой лекторий «Профилактика потребления ПАВ. Правовые и социальные последствия»</w:t>
            </w:r>
          </w:p>
          <w:p w:rsidR="0055258F" w:rsidRPr="00FF755A" w:rsidRDefault="0055258F" w:rsidP="0055258F">
            <w:pPr>
              <w:pStyle w:val="a5"/>
              <w:rPr>
                <w:sz w:val="24"/>
                <w:szCs w:val="24"/>
                <w:lang w:val="ru-RU" w:eastAsia="ar-SA"/>
              </w:rPr>
            </w:pPr>
            <w:r w:rsidRPr="00FF755A">
              <w:rPr>
                <w:sz w:val="24"/>
                <w:szCs w:val="24"/>
                <w:lang w:val="ru-RU"/>
              </w:rPr>
              <w:t>«Опасность, которая рядом. Наркомания. Что о ней нужно знать?», «Основы безопасного поведения»</w:t>
            </w:r>
          </w:p>
        </w:tc>
        <w:tc>
          <w:tcPr>
            <w:tcW w:w="986"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февраль</w:t>
            </w:r>
          </w:p>
        </w:tc>
        <w:tc>
          <w:tcPr>
            <w:tcW w:w="1193"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eastAsia="ar-SA"/>
              </w:rPr>
            </w:pPr>
            <w:r w:rsidRPr="00FF755A">
              <w:rPr>
                <w:sz w:val="24"/>
                <w:szCs w:val="24"/>
                <w:lang w:val="ru-RU"/>
              </w:rPr>
              <w:t xml:space="preserve">Сотрудники ОУУП и ПДН УМВД России по ЗТО </w:t>
            </w:r>
          </w:p>
          <w:p w:rsidR="0055258F" w:rsidRPr="008B354B" w:rsidRDefault="0055258F" w:rsidP="0055258F">
            <w:pPr>
              <w:pStyle w:val="a5"/>
              <w:rPr>
                <w:color w:val="000000"/>
                <w:sz w:val="24"/>
                <w:szCs w:val="24"/>
                <w:lang w:eastAsia="ar-SA"/>
              </w:rPr>
            </w:pPr>
            <w:r w:rsidRPr="008B354B">
              <w:rPr>
                <w:sz w:val="24"/>
                <w:szCs w:val="24"/>
              </w:rPr>
              <w:t>Северск</w:t>
            </w:r>
          </w:p>
        </w:tc>
      </w:tr>
      <w:tr w:rsidR="0055258F" w:rsidRPr="008B354B" w:rsidTr="0055258F">
        <w:tc>
          <w:tcPr>
            <w:tcW w:w="247"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5</w:t>
            </w:r>
          </w:p>
        </w:tc>
        <w:tc>
          <w:tcPr>
            <w:tcW w:w="2574"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eastAsia="ar-SA"/>
              </w:rPr>
            </w:pPr>
            <w:r w:rsidRPr="00FF755A">
              <w:rPr>
                <w:sz w:val="24"/>
                <w:szCs w:val="24"/>
                <w:lang w:val="ru-RU"/>
              </w:rPr>
              <w:t>Тренинг-семинар «Думай раньше» по обсуждению вопросов профилактики ВИЧ/СПИД, наркомании, табакокурения и их последствий на организм человека.</w:t>
            </w:r>
          </w:p>
        </w:tc>
        <w:tc>
          <w:tcPr>
            <w:tcW w:w="986"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февраль</w:t>
            </w:r>
          </w:p>
        </w:tc>
        <w:tc>
          <w:tcPr>
            <w:tcW w:w="1193"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eastAsia="ar-SA"/>
              </w:rPr>
            </w:pPr>
            <w:r w:rsidRPr="00FF755A">
              <w:rPr>
                <w:sz w:val="24"/>
                <w:szCs w:val="24"/>
                <w:lang w:val="ru-RU"/>
              </w:rPr>
              <w:t xml:space="preserve">Сотрудники </w:t>
            </w:r>
          </w:p>
          <w:p w:rsidR="0055258F" w:rsidRPr="00FF755A" w:rsidRDefault="0055258F" w:rsidP="0055258F">
            <w:pPr>
              <w:pStyle w:val="a5"/>
              <w:rPr>
                <w:sz w:val="24"/>
                <w:szCs w:val="24"/>
                <w:lang w:val="ru-RU"/>
              </w:rPr>
            </w:pPr>
            <w:r w:rsidRPr="00FF755A">
              <w:rPr>
                <w:sz w:val="24"/>
                <w:szCs w:val="24"/>
                <w:lang w:val="ru-RU"/>
              </w:rPr>
              <w:t>ТОБО Фонда «Сибирь-СПИД-Помощь»</w:t>
            </w:r>
          </w:p>
          <w:p w:rsidR="0055258F" w:rsidRPr="008B354B" w:rsidRDefault="0055258F" w:rsidP="0055258F">
            <w:pPr>
              <w:pStyle w:val="a5"/>
              <w:rPr>
                <w:sz w:val="24"/>
                <w:szCs w:val="24"/>
              </w:rPr>
            </w:pPr>
            <w:r w:rsidRPr="008B354B">
              <w:rPr>
                <w:sz w:val="24"/>
                <w:szCs w:val="24"/>
              </w:rPr>
              <w:t xml:space="preserve">Волонтеры </w:t>
            </w:r>
          </w:p>
          <w:p w:rsidR="0055258F" w:rsidRPr="008B354B" w:rsidRDefault="0055258F" w:rsidP="0055258F">
            <w:pPr>
              <w:pStyle w:val="a5"/>
              <w:rPr>
                <w:color w:val="000000"/>
                <w:sz w:val="24"/>
                <w:szCs w:val="24"/>
                <w:lang w:eastAsia="ar-SA"/>
              </w:rPr>
            </w:pPr>
            <w:r w:rsidRPr="008B354B">
              <w:rPr>
                <w:sz w:val="24"/>
                <w:szCs w:val="24"/>
              </w:rPr>
              <w:t>ОГБОУ СПО «СПК»</w:t>
            </w:r>
          </w:p>
        </w:tc>
      </w:tr>
      <w:tr w:rsidR="0055258F" w:rsidRPr="008B354B" w:rsidTr="0055258F">
        <w:tc>
          <w:tcPr>
            <w:tcW w:w="247"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6</w:t>
            </w:r>
          </w:p>
        </w:tc>
        <w:tc>
          <w:tcPr>
            <w:tcW w:w="2574"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eastAsia="ar-SA"/>
              </w:rPr>
            </w:pPr>
            <w:r w:rsidRPr="00FF755A">
              <w:rPr>
                <w:sz w:val="24"/>
                <w:szCs w:val="24"/>
                <w:lang w:val="ru-RU"/>
              </w:rPr>
              <w:t xml:space="preserve">Лекция-обсуждение с просмотром фильма «Тайная власть наркотиков» </w:t>
            </w:r>
          </w:p>
          <w:p w:rsidR="0055258F" w:rsidRPr="00FF755A" w:rsidRDefault="0055258F" w:rsidP="0055258F">
            <w:pPr>
              <w:pStyle w:val="a5"/>
              <w:rPr>
                <w:sz w:val="24"/>
                <w:szCs w:val="24"/>
                <w:lang w:val="ru-RU" w:eastAsia="ar-SA"/>
              </w:rPr>
            </w:pPr>
            <w:r w:rsidRPr="00FF755A">
              <w:rPr>
                <w:sz w:val="24"/>
                <w:szCs w:val="24"/>
                <w:lang w:val="ru-RU"/>
              </w:rPr>
              <w:t>Конкурс рисунков и плакатов «Наркотикам - нет!»;</w:t>
            </w:r>
          </w:p>
        </w:tc>
        <w:tc>
          <w:tcPr>
            <w:tcW w:w="986"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февраль</w:t>
            </w:r>
          </w:p>
        </w:tc>
        <w:tc>
          <w:tcPr>
            <w:tcW w:w="1193"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color w:val="000000"/>
                <w:sz w:val="24"/>
                <w:szCs w:val="24"/>
                <w:lang w:eastAsia="ar-SA"/>
              </w:rPr>
            </w:pPr>
            <w:r w:rsidRPr="008B354B">
              <w:rPr>
                <w:color w:val="000000"/>
                <w:sz w:val="24"/>
                <w:szCs w:val="24"/>
              </w:rPr>
              <w:t>Социальный педагог</w:t>
            </w:r>
          </w:p>
        </w:tc>
      </w:tr>
    </w:tbl>
    <w:p w:rsidR="0055258F" w:rsidRPr="008B354B" w:rsidRDefault="0055258F" w:rsidP="0055258F">
      <w:pPr>
        <w:pStyle w:val="a5"/>
        <w:rPr>
          <w:b/>
          <w:sz w:val="24"/>
          <w:szCs w:val="24"/>
        </w:rPr>
      </w:pPr>
    </w:p>
    <w:p w:rsidR="0055258F" w:rsidRPr="008B354B" w:rsidRDefault="0055258F" w:rsidP="0055258F">
      <w:pPr>
        <w:pStyle w:val="a5"/>
        <w:rPr>
          <w:b/>
          <w:sz w:val="24"/>
          <w:szCs w:val="24"/>
        </w:rPr>
      </w:pPr>
      <w:r w:rsidRPr="008B354B">
        <w:rPr>
          <w:b/>
          <w:sz w:val="24"/>
          <w:szCs w:val="24"/>
        </w:rPr>
        <w:t>Март, 2018</w:t>
      </w:r>
    </w:p>
    <w:tbl>
      <w:tblPr>
        <w:tblW w:w="13320" w:type="dxa"/>
        <w:tblInd w:w="-601" w:type="dxa"/>
        <w:tblLayout w:type="fixed"/>
        <w:tblLook w:val="04A0"/>
      </w:tblPr>
      <w:tblGrid>
        <w:gridCol w:w="529"/>
        <w:gridCol w:w="5398"/>
        <w:gridCol w:w="1979"/>
        <w:gridCol w:w="2491"/>
        <w:gridCol w:w="2923"/>
      </w:tblGrid>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b/>
                <w:sz w:val="24"/>
                <w:szCs w:val="24"/>
                <w:lang w:eastAsia="ar-SA"/>
              </w:rPr>
            </w:pPr>
            <w:r w:rsidRPr="008B354B">
              <w:rPr>
                <w:b/>
                <w:sz w:val="24"/>
                <w:szCs w:val="24"/>
              </w:rPr>
              <w:t xml:space="preserve">№ </w:t>
            </w:r>
            <w:r w:rsidRPr="008B354B">
              <w:rPr>
                <w:b/>
                <w:sz w:val="24"/>
                <w:szCs w:val="24"/>
              </w:rPr>
              <w:lastRenderedPageBreak/>
              <w:t>п/п</w:t>
            </w:r>
          </w:p>
        </w:tc>
        <w:tc>
          <w:tcPr>
            <w:tcW w:w="540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b/>
                <w:sz w:val="24"/>
                <w:szCs w:val="24"/>
                <w:lang w:eastAsia="ar-SA"/>
              </w:rPr>
            </w:pPr>
            <w:r w:rsidRPr="008B354B">
              <w:rPr>
                <w:b/>
                <w:sz w:val="24"/>
                <w:szCs w:val="24"/>
              </w:rPr>
              <w:lastRenderedPageBreak/>
              <w:t>Виды мероприятий, содержание работы</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b/>
                <w:sz w:val="24"/>
                <w:szCs w:val="24"/>
                <w:lang w:eastAsia="ar-SA"/>
              </w:rPr>
            </w:pPr>
            <w:r w:rsidRPr="008B354B">
              <w:rPr>
                <w:b/>
                <w:sz w:val="24"/>
                <w:szCs w:val="24"/>
              </w:rPr>
              <w:t xml:space="preserve">Сроки </w:t>
            </w:r>
            <w:r w:rsidRPr="008B354B">
              <w:rPr>
                <w:b/>
                <w:sz w:val="24"/>
                <w:szCs w:val="24"/>
              </w:rPr>
              <w:lastRenderedPageBreak/>
              <w:t>проведения</w:t>
            </w:r>
          </w:p>
          <w:p w:rsidR="0055258F" w:rsidRPr="008B354B" w:rsidRDefault="0055258F" w:rsidP="0055258F">
            <w:pPr>
              <w:pStyle w:val="a5"/>
              <w:rPr>
                <w:b/>
                <w:sz w:val="24"/>
                <w:szCs w:val="24"/>
                <w:lang w:eastAsia="ar-SA"/>
              </w:rPr>
            </w:pPr>
            <w:r w:rsidRPr="008B354B">
              <w:rPr>
                <w:b/>
                <w:sz w:val="24"/>
                <w:szCs w:val="24"/>
              </w:rPr>
              <w:t>участники</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b/>
                <w:sz w:val="24"/>
                <w:szCs w:val="24"/>
                <w:lang w:eastAsia="ar-SA"/>
              </w:rPr>
            </w:pPr>
            <w:r w:rsidRPr="008B354B">
              <w:rPr>
                <w:b/>
                <w:sz w:val="24"/>
                <w:szCs w:val="24"/>
              </w:rPr>
              <w:lastRenderedPageBreak/>
              <w:t xml:space="preserve">Ответственные за </w:t>
            </w:r>
            <w:r w:rsidRPr="008B354B">
              <w:rPr>
                <w:b/>
                <w:sz w:val="24"/>
                <w:szCs w:val="24"/>
              </w:rPr>
              <w:lastRenderedPageBreak/>
              <w:t>проведение</w:t>
            </w: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p>
        </w:tc>
        <w:tc>
          <w:tcPr>
            <w:tcW w:w="9872" w:type="dxa"/>
            <w:gridSpan w:val="3"/>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b/>
                <w:sz w:val="24"/>
                <w:szCs w:val="24"/>
                <w:lang w:eastAsia="ar-SA"/>
              </w:rPr>
            </w:pPr>
            <w:r w:rsidRPr="008B354B">
              <w:rPr>
                <w:b/>
                <w:sz w:val="24"/>
                <w:szCs w:val="24"/>
              </w:rPr>
              <w:t>I. Общекорпусные мероприятия</w:t>
            </w:r>
          </w:p>
        </w:tc>
      </w:tr>
      <w:tr w:rsidR="0055258F" w:rsidRPr="00F37A47"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w:t>
            </w:r>
          </w:p>
        </w:tc>
        <w:tc>
          <w:tcPr>
            <w:tcW w:w="540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rPr>
            </w:pPr>
            <w:r w:rsidRPr="00FF755A">
              <w:rPr>
                <w:sz w:val="24"/>
                <w:szCs w:val="24"/>
                <w:lang w:val="ru-RU"/>
              </w:rPr>
              <w:t xml:space="preserve">Тематические классные часы, посвященные Международному женскому дню </w:t>
            </w:r>
            <w:r w:rsidRPr="008B354B">
              <w:rPr>
                <w:b/>
                <w:sz w:val="24"/>
                <w:szCs w:val="24"/>
              </w:rPr>
              <w:t>«Женщины – гордость России»</w:t>
            </w:r>
          </w:p>
        </w:tc>
        <w:tc>
          <w:tcPr>
            <w:tcW w:w="1980"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r w:rsidRPr="008B354B">
              <w:rPr>
                <w:sz w:val="24"/>
                <w:szCs w:val="24"/>
              </w:rPr>
              <w:t>07 марта</w:t>
            </w:r>
          </w:p>
          <w:p w:rsidR="0055258F" w:rsidRPr="008B354B" w:rsidRDefault="0055258F" w:rsidP="0055258F">
            <w:pPr>
              <w:pStyle w:val="a5"/>
              <w:rPr>
                <w:sz w:val="24"/>
                <w:szCs w:val="24"/>
              </w:rPr>
            </w:pPr>
            <w:r w:rsidRPr="008B354B">
              <w:rPr>
                <w:sz w:val="24"/>
                <w:szCs w:val="24"/>
              </w:rPr>
              <w:t>7-11 классы</w:t>
            </w:r>
          </w:p>
          <w:p w:rsidR="0055258F" w:rsidRPr="008B354B" w:rsidRDefault="0055258F" w:rsidP="0055258F">
            <w:pPr>
              <w:pStyle w:val="a5"/>
              <w:rPr>
                <w:sz w:val="24"/>
                <w:szCs w:val="24"/>
                <w:lang w:eastAsia="ar-SA"/>
              </w:rPr>
            </w:pP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eastAsia="ar-SA"/>
              </w:rPr>
            </w:pPr>
            <w:r w:rsidRPr="00FF755A">
              <w:rPr>
                <w:sz w:val="24"/>
                <w:szCs w:val="24"/>
                <w:lang w:val="ru-RU"/>
              </w:rPr>
              <w:t xml:space="preserve">Зам. директора по ВР </w:t>
            </w:r>
          </w:p>
          <w:p w:rsidR="0055258F" w:rsidRPr="00FF755A" w:rsidRDefault="0055258F" w:rsidP="0055258F">
            <w:pPr>
              <w:pStyle w:val="a5"/>
              <w:rPr>
                <w:sz w:val="24"/>
                <w:szCs w:val="24"/>
                <w:lang w:val="ru-RU" w:eastAsia="ar-SA"/>
              </w:rPr>
            </w:pPr>
            <w:r w:rsidRPr="00FF755A">
              <w:rPr>
                <w:sz w:val="24"/>
                <w:szCs w:val="24"/>
                <w:lang w:val="ru-RU"/>
              </w:rPr>
              <w:t>Кл. руководители</w:t>
            </w:r>
          </w:p>
        </w:tc>
      </w:tr>
      <w:tr w:rsidR="0055258F" w:rsidRPr="00F37A47"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2</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 xml:space="preserve">Праздничный концерт </w:t>
            </w:r>
            <w:r w:rsidRPr="00FF755A">
              <w:rPr>
                <w:b/>
                <w:sz w:val="24"/>
                <w:szCs w:val="24"/>
                <w:lang w:val="ru-RU"/>
              </w:rPr>
              <w:t>«Прекрасным дамам посвящается…»</w:t>
            </w:r>
            <w:r w:rsidRPr="00FF755A">
              <w:rPr>
                <w:sz w:val="24"/>
                <w:szCs w:val="24"/>
                <w:lang w:val="ru-RU"/>
              </w:rPr>
              <w:t>, посвященный Международному женскому дню</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 xml:space="preserve">07 марта </w:t>
            </w:r>
          </w:p>
          <w:p w:rsidR="0055258F" w:rsidRPr="008B354B" w:rsidRDefault="0055258F" w:rsidP="0055258F">
            <w:pPr>
              <w:pStyle w:val="a5"/>
              <w:rPr>
                <w:sz w:val="24"/>
                <w:szCs w:val="24"/>
                <w:lang w:eastAsia="ar-SA"/>
              </w:rPr>
            </w:pPr>
            <w:r w:rsidRPr="008B354B">
              <w:rPr>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eastAsia="ar-SA"/>
              </w:rPr>
            </w:pPr>
            <w:r w:rsidRPr="00FF755A">
              <w:rPr>
                <w:sz w:val="24"/>
                <w:szCs w:val="24"/>
                <w:lang w:val="ru-RU"/>
              </w:rPr>
              <w:t>Зам. директора по.</w:t>
            </w:r>
          </w:p>
          <w:p w:rsidR="0055258F" w:rsidRPr="00FF755A" w:rsidRDefault="0055258F" w:rsidP="0055258F">
            <w:pPr>
              <w:pStyle w:val="a5"/>
              <w:rPr>
                <w:sz w:val="24"/>
                <w:szCs w:val="24"/>
                <w:lang w:val="ru-RU" w:eastAsia="ar-SA"/>
              </w:rPr>
            </w:pPr>
            <w:r w:rsidRPr="00FF755A">
              <w:rPr>
                <w:sz w:val="24"/>
                <w:szCs w:val="24"/>
                <w:lang w:val="ru-RU"/>
              </w:rPr>
              <w:t>Педагоги доп. образования</w:t>
            </w: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3</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Выставка детского творчества, посвященная Международному женскому дню</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 xml:space="preserve">07 марта </w:t>
            </w:r>
          </w:p>
          <w:p w:rsidR="0055258F" w:rsidRPr="008B354B" w:rsidRDefault="0055258F" w:rsidP="0055258F">
            <w:pPr>
              <w:pStyle w:val="a5"/>
              <w:rPr>
                <w:sz w:val="24"/>
                <w:szCs w:val="24"/>
                <w:lang w:eastAsia="ar-SA"/>
              </w:rPr>
            </w:pPr>
            <w:r w:rsidRPr="008B354B">
              <w:rPr>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Рук. ИЗО-стдудии</w:t>
            </w: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4</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 xml:space="preserve">Книжная выставка «Все от женщины на свете» </w:t>
            </w:r>
          </w:p>
          <w:p w:rsidR="0055258F" w:rsidRPr="00FF755A" w:rsidRDefault="0055258F" w:rsidP="0055258F">
            <w:pPr>
              <w:pStyle w:val="a5"/>
              <w:rPr>
                <w:sz w:val="24"/>
                <w:szCs w:val="24"/>
                <w:lang w:val="ru-RU" w:eastAsia="ar-SA"/>
              </w:rPr>
            </w:pPr>
            <w:r w:rsidRPr="00FF755A">
              <w:rPr>
                <w:sz w:val="24"/>
                <w:szCs w:val="24"/>
                <w:lang w:val="ru-RU"/>
              </w:rPr>
              <w:t xml:space="preserve">Мир моды (80 лет со дня рождения </w:t>
            </w:r>
            <w:r w:rsidRPr="00FF755A">
              <w:rPr>
                <w:b/>
                <w:sz w:val="24"/>
                <w:szCs w:val="24"/>
                <w:lang w:val="ru-RU"/>
              </w:rPr>
              <w:t>В.Зайцева</w:t>
            </w:r>
            <w:r w:rsidRPr="00FF755A">
              <w:rPr>
                <w:sz w:val="24"/>
                <w:szCs w:val="24"/>
                <w:lang w:val="ru-RU"/>
              </w:rPr>
              <w:t>)</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05-10 марта</w:t>
            </w:r>
          </w:p>
          <w:p w:rsidR="0055258F" w:rsidRPr="008B354B" w:rsidRDefault="0055258F" w:rsidP="0055258F">
            <w:pPr>
              <w:pStyle w:val="a5"/>
              <w:rPr>
                <w:sz w:val="24"/>
                <w:szCs w:val="24"/>
                <w:lang w:eastAsia="ar-SA"/>
              </w:rPr>
            </w:pPr>
            <w:r w:rsidRPr="008B354B">
              <w:rPr>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rPr>
            </w:pPr>
            <w:r w:rsidRPr="008B354B">
              <w:rPr>
                <w:sz w:val="24"/>
                <w:szCs w:val="24"/>
              </w:rPr>
              <w:t>Педагог-библиотекарь</w:t>
            </w: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5</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b/>
                <w:sz w:val="24"/>
                <w:szCs w:val="24"/>
                <w:lang w:val="ru-RU"/>
              </w:rPr>
              <w:t>День ученического самоуправления</w:t>
            </w:r>
            <w:r w:rsidRPr="00FF755A">
              <w:rPr>
                <w:sz w:val="24"/>
                <w:szCs w:val="24"/>
                <w:lang w:val="ru-RU"/>
              </w:rPr>
              <w:t xml:space="preserve"> в корпусе</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07 марта</w:t>
            </w:r>
          </w:p>
          <w:p w:rsidR="0055258F" w:rsidRPr="008B354B" w:rsidRDefault="0055258F" w:rsidP="0055258F">
            <w:pPr>
              <w:pStyle w:val="a5"/>
              <w:rPr>
                <w:sz w:val="24"/>
                <w:szCs w:val="24"/>
                <w:lang w:eastAsia="ar-SA"/>
              </w:rPr>
            </w:pPr>
            <w:r w:rsidRPr="008B354B">
              <w:rPr>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Администрация</w:t>
            </w:r>
          </w:p>
          <w:p w:rsidR="0055258F" w:rsidRPr="008B354B" w:rsidRDefault="0055258F" w:rsidP="0055258F">
            <w:pPr>
              <w:pStyle w:val="a5"/>
              <w:rPr>
                <w:sz w:val="24"/>
                <w:szCs w:val="24"/>
                <w:lang w:eastAsia="ar-SA"/>
              </w:rPr>
            </w:pPr>
            <w:r w:rsidRPr="008B354B">
              <w:rPr>
                <w:sz w:val="24"/>
                <w:szCs w:val="24"/>
              </w:rPr>
              <w:t>Кадетский совет</w:t>
            </w:r>
          </w:p>
        </w:tc>
      </w:tr>
      <w:tr w:rsidR="0055258F" w:rsidRPr="00F37A47"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6</w:t>
            </w:r>
          </w:p>
        </w:tc>
        <w:tc>
          <w:tcPr>
            <w:tcW w:w="5400" w:type="dxa"/>
            <w:tcBorders>
              <w:top w:val="single" w:sz="4" w:space="0" w:color="000000"/>
              <w:left w:val="single" w:sz="4" w:space="0" w:color="000000"/>
              <w:bottom w:val="single" w:sz="4" w:space="0" w:color="000000"/>
              <w:right w:val="nil"/>
            </w:tcBorders>
          </w:tcPr>
          <w:p w:rsidR="0055258F" w:rsidRPr="00FF755A" w:rsidRDefault="0055258F" w:rsidP="0055258F">
            <w:pPr>
              <w:pStyle w:val="a5"/>
              <w:rPr>
                <w:b/>
                <w:sz w:val="24"/>
                <w:szCs w:val="24"/>
                <w:lang w:val="ru-RU" w:eastAsia="ar-SA"/>
              </w:rPr>
            </w:pPr>
            <w:r w:rsidRPr="00FF755A">
              <w:rPr>
                <w:sz w:val="24"/>
                <w:szCs w:val="24"/>
                <w:lang w:val="ru-RU"/>
              </w:rPr>
              <w:t xml:space="preserve">Мероприятия, посвященные празднованию </w:t>
            </w:r>
            <w:r w:rsidRPr="00FF755A">
              <w:rPr>
                <w:b/>
                <w:sz w:val="24"/>
                <w:szCs w:val="24"/>
                <w:lang w:val="ru-RU"/>
              </w:rPr>
              <w:t>Дня воссоединения Крыма с Россией</w:t>
            </w:r>
          </w:p>
          <w:p w:rsidR="0055258F" w:rsidRPr="00FF755A" w:rsidRDefault="0055258F" w:rsidP="0055258F">
            <w:pPr>
              <w:pStyle w:val="a5"/>
              <w:rPr>
                <w:b/>
                <w:sz w:val="24"/>
                <w:szCs w:val="24"/>
                <w:lang w:val="ru-RU" w:eastAsia="ar-SA"/>
              </w:rPr>
            </w:pP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16-17 марта</w:t>
            </w:r>
          </w:p>
          <w:p w:rsidR="0055258F" w:rsidRPr="008B354B" w:rsidRDefault="0055258F" w:rsidP="0055258F">
            <w:pPr>
              <w:pStyle w:val="a5"/>
              <w:rPr>
                <w:sz w:val="24"/>
                <w:szCs w:val="24"/>
                <w:lang w:eastAsia="ar-SA"/>
              </w:rPr>
            </w:pPr>
            <w:r w:rsidRPr="008B354B">
              <w:rPr>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eastAsia="ar-SA"/>
              </w:rPr>
            </w:pPr>
            <w:r w:rsidRPr="00FF755A">
              <w:rPr>
                <w:sz w:val="24"/>
                <w:szCs w:val="24"/>
                <w:lang w:val="ru-RU"/>
              </w:rPr>
              <w:t>Администрация</w:t>
            </w:r>
          </w:p>
          <w:p w:rsidR="0055258F" w:rsidRPr="00FF755A" w:rsidRDefault="0055258F" w:rsidP="0055258F">
            <w:pPr>
              <w:pStyle w:val="a5"/>
              <w:rPr>
                <w:sz w:val="24"/>
                <w:szCs w:val="24"/>
                <w:lang w:val="ru-RU"/>
              </w:rPr>
            </w:pPr>
            <w:r w:rsidRPr="00FF755A">
              <w:rPr>
                <w:sz w:val="24"/>
                <w:szCs w:val="24"/>
                <w:lang w:val="ru-RU"/>
              </w:rPr>
              <w:t>Педагоги доп. образования</w:t>
            </w:r>
          </w:p>
          <w:p w:rsidR="0055258F" w:rsidRPr="00FF755A" w:rsidRDefault="0055258F" w:rsidP="0055258F">
            <w:pPr>
              <w:pStyle w:val="a5"/>
              <w:rPr>
                <w:sz w:val="24"/>
                <w:szCs w:val="24"/>
                <w:lang w:val="ru-RU"/>
              </w:rPr>
            </w:pPr>
            <w:r w:rsidRPr="00FF755A">
              <w:rPr>
                <w:sz w:val="24"/>
                <w:szCs w:val="24"/>
                <w:lang w:val="ru-RU"/>
              </w:rPr>
              <w:t>Воспитатели</w:t>
            </w:r>
          </w:p>
          <w:p w:rsidR="0055258F" w:rsidRPr="00FF755A" w:rsidRDefault="0055258F" w:rsidP="0055258F">
            <w:pPr>
              <w:pStyle w:val="a5"/>
              <w:rPr>
                <w:sz w:val="24"/>
                <w:szCs w:val="24"/>
                <w:lang w:val="ru-RU" w:eastAsia="ar-SA"/>
              </w:rPr>
            </w:pPr>
            <w:r w:rsidRPr="00FF755A">
              <w:rPr>
                <w:sz w:val="24"/>
                <w:szCs w:val="24"/>
                <w:lang w:val="ru-RU"/>
              </w:rPr>
              <w:t>Кл. руководители</w:t>
            </w: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7</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 xml:space="preserve">Беседа «Страницы истории» (275 лет со дня рождения </w:t>
            </w:r>
            <w:r w:rsidRPr="00FF755A">
              <w:rPr>
                <w:b/>
                <w:sz w:val="24"/>
                <w:szCs w:val="24"/>
                <w:lang w:val="ru-RU"/>
              </w:rPr>
              <w:t>Е.Р. Дашковой</w:t>
            </w:r>
            <w:r w:rsidRPr="00FF755A">
              <w:rPr>
                <w:sz w:val="24"/>
                <w:szCs w:val="24"/>
                <w:lang w:val="ru-RU"/>
              </w:rPr>
              <w:t>)</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 xml:space="preserve">март </w:t>
            </w:r>
          </w:p>
          <w:p w:rsidR="0055258F" w:rsidRPr="008B354B" w:rsidRDefault="0055258F" w:rsidP="0055258F">
            <w:pPr>
              <w:pStyle w:val="a5"/>
              <w:rPr>
                <w:sz w:val="24"/>
                <w:szCs w:val="24"/>
                <w:lang w:eastAsia="ar-SA"/>
              </w:rPr>
            </w:pPr>
            <w:r w:rsidRPr="008B354B">
              <w:rPr>
                <w:sz w:val="24"/>
                <w:szCs w:val="24"/>
              </w:rPr>
              <w:t>10-11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Педагог-библиотекарь</w:t>
            </w: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8</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Книжная выставка, литературная игра «Писатели земли русской» (175 лет со дня рождения</w:t>
            </w:r>
            <w:r w:rsidRPr="00FF755A">
              <w:rPr>
                <w:b/>
                <w:sz w:val="24"/>
                <w:szCs w:val="24"/>
                <w:lang w:val="ru-RU"/>
              </w:rPr>
              <w:t xml:space="preserve"> К.М. Станюковича; </w:t>
            </w:r>
            <w:r w:rsidRPr="00FF755A">
              <w:rPr>
                <w:sz w:val="24"/>
                <w:szCs w:val="24"/>
                <w:lang w:val="ru-RU"/>
              </w:rPr>
              <w:t xml:space="preserve">150 лет со дня рождения </w:t>
            </w:r>
            <w:r w:rsidRPr="00FF755A">
              <w:rPr>
                <w:b/>
                <w:sz w:val="24"/>
                <w:szCs w:val="24"/>
                <w:lang w:val="ru-RU"/>
              </w:rPr>
              <w:t xml:space="preserve">М.Горького; </w:t>
            </w:r>
            <w:r w:rsidRPr="00FF755A">
              <w:rPr>
                <w:sz w:val="24"/>
                <w:szCs w:val="24"/>
                <w:lang w:val="ru-RU"/>
              </w:rPr>
              <w:t xml:space="preserve">110 лет со дня рождения </w:t>
            </w:r>
            <w:r w:rsidRPr="00FF755A">
              <w:rPr>
                <w:b/>
                <w:sz w:val="24"/>
                <w:szCs w:val="24"/>
                <w:lang w:val="ru-RU"/>
              </w:rPr>
              <w:t>Б.Н. Полевого)</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 xml:space="preserve">март </w:t>
            </w:r>
          </w:p>
          <w:p w:rsidR="0055258F" w:rsidRPr="008B354B" w:rsidRDefault="0055258F" w:rsidP="0055258F">
            <w:pPr>
              <w:pStyle w:val="a5"/>
              <w:rPr>
                <w:sz w:val="24"/>
                <w:szCs w:val="24"/>
                <w:lang w:eastAsia="ar-SA"/>
              </w:rPr>
            </w:pPr>
            <w:r w:rsidRPr="008B354B">
              <w:rPr>
                <w:sz w:val="24"/>
                <w:szCs w:val="24"/>
              </w:rPr>
              <w:t>8-9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Педагог-библиотекарь</w:t>
            </w: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9</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Обзор «В мире прекрасного» (140 лет со дня рождения</w:t>
            </w:r>
            <w:r w:rsidRPr="00FF755A">
              <w:rPr>
                <w:b/>
                <w:sz w:val="24"/>
                <w:szCs w:val="24"/>
                <w:lang w:val="ru-RU"/>
              </w:rPr>
              <w:t xml:space="preserve"> Б.Кустодиева)</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 xml:space="preserve">март </w:t>
            </w:r>
          </w:p>
          <w:p w:rsidR="0055258F" w:rsidRPr="008B354B" w:rsidRDefault="0055258F" w:rsidP="0055258F">
            <w:pPr>
              <w:pStyle w:val="a5"/>
              <w:rPr>
                <w:sz w:val="24"/>
                <w:szCs w:val="24"/>
                <w:lang w:eastAsia="ar-SA"/>
              </w:rPr>
            </w:pPr>
            <w:r w:rsidRPr="008B354B">
              <w:rPr>
                <w:sz w:val="24"/>
                <w:szCs w:val="24"/>
              </w:rPr>
              <w:t>7-ые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Педагог-библиотекарь</w:t>
            </w: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10</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b/>
                <w:sz w:val="24"/>
                <w:szCs w:val="24"/>
                <w:lang w:val="ru-RU" w:eastAsia="ar-SA"/>
              </w:rPr>
            </w:pPr>
            <w:r w:rsidRPr="008B354B">
              <w:rPr>
                <w:rStyle w:val="16"/>
                <w:rFonts w:ascii="Times New Roman" w:hAnsi="Times New Roman" w:cs="Times New Roman"/>
                <w:sz w:val="24"/>
                <w:szCs w:val="24"/>
              </w:rPr>
              <w:t xml:space="preserve">Информационный </w:t>
            </w:r>
            <w:r w:rsidRPr="008B354B">
              <w:rPr>
                <w:rStyle w:val="16"/>
                <w:rFonts w:ascii="Times New Roman" w:hAnsi="Times New Roman" w:cs="Times New Roman"/>
                <w:b/>
                <w:sz w:val="24"/>
                <w:szCs w:val="24"/>
              </w:rPr>
              <w:t>час «21 марта - Всемирный день поэзии»</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21 марта</w:t>
            </w:r>
          </w:p>
          <w:p w:rsidR="0055258F" w:rsidRPr="008B354B" w:rsidRDefault="0055258F" w:rsidP="0055258F">
            <w:pPr>
              <w:pStyle w:val="a5"/>
              <w:rPr>
                <w:sz w:val="24"/>
                <w:szCs w:val="24"/>
                <w:lang w:eastAsia="ar-SA"/>
              </w:rPr>
            </w:pPr>
            <w:r w:rsidRPr="008B354B">
              <w:rPr>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rPr>
            </w:pPr>
            <w:r w:rsidRPr="008B354B">
              <w:rPr>
                <w:sz w:val="24"/>
                <w:szCs w:val="24"/>
              </w:rPr>
              <w:t>Учителя литературы</w:t>
            </w:r>
          </w:p>
          <w:p w:rsidR="0055258F" w:rsidRPr="008B354B" w:rsidRDefault="0055258F" w:rsidP="0055258F">
            <w:pPr>
              <w:pStyle w:val="a5"/>
              <w:rPr>
                <w:sz w:val="24"/>
                <w:szCs w:val="24"/>
              </w:rPr>
            </w:pPr>
            <w:r w:rsidRPr="008B354B">
              <w:rPr>
                <w:sz w:val="24"/>
                <w:szCs w:val="24"/>
              </w:rPr>
              <w:t>Кл. руководители</w:t>
            </w: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11</w:t>
            </w:r>
          </w:p>
        </w:tc>
        <w:tc>
          <w:tcPr>
            <w:tcW w:w="5400" w:type="dxa"/>
            <w:tcBorders>
              <w:top w:val="single" w:sz="4" w:space="0" w:color="000000"/>
              <w:left w:val="single" w:sz="4" w:space="0" w:color="000000"/>
              <w:bottom w:val="single" w:sz="4" w:space="0" w:color="000000"/>
              <w:right w:val="nil"/>
            </w:tcBorders>
          </w:tcPr>
          <w:p w:rsidR="0055258F" w:rsidRPr="00FF755A" w:rsidRDefault="0055258F" w:rsidP="0055258F">
            <w:pPr>
              <w:pStyle w:val="a5"/>
              <w:rPr>
                <w:b/>
                <w:sz w:val="24"/>
                <w:szCs w:val="24"/>
                <w:lang w:val="ru-RU" w:eastAsia="ar-SA"/>
              </w:rPr>
            </w:pPr>
            <w:r w:rsidRPr="00FF755A">
              <w:rPr>
                <w:sz w:val="24"/>
                <w:szCs w:val="24"/>
                <w:lang w:val="ru-RU"/>
              </w:rPr>
              <w:t xml:space="preserve">Мероприятия в рамках празднования </w:t>
            </w:r>
            <w:r w:rsidRPr="00FF755A">
              <w:rPr>
                <w:b/>
                <w:sz w:val="24"/>
                <w:szCs w:val="24"/>
                <w:lang w:val="ru-RU"/>
              </w:rPr>
              <w:t>Всероссийской недели детской и юношеской книги</w:t>
            </w:r>
          </w:p>
          <w:p w:rsidR="0055258F" w:rsidRPr="008B354B" w:rsidRDefault="0055258F" w:rsidP="0055258F">
            <w:pPr>
              <w:pStyle w:val="a5"/>
              <w:rPr>
                <w:rStyle w:val="16"/>
                <w:rFonts w:ascii="Times New Roman" w:hAnsi="Times New Roman" w:cs="Times New Roman"/>
                <w:sz w:val="24"/>
                <w:szCs w:val="24"/>
                <w:lang w:eastAsia="ar-SA"/>
              </w:rPr>
            </w:pP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26-31 марта</w:t>
            </w:r>
          </w:p>
          <w:p w:rsidR="0055258F" w:rsidRPr="008B354B" w:rsidRDefault="0055258F" w:rsidP="0055258F">
            <w:pPr>
              <w:pStyle w:val="a5"/>
              <w:rPr>
                <w:sz w:val="24"/>
                <w:szCs w:val="24"/>
                <w:lang w:eastAsia="ar-SA"/>
              </w:rPr>
            </w:pPr>
            <w:r w:rsidRPr="008B354B">
              <w:rPr>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rPr>
            </w:pPr>
            <w:r w:rsidRPr="008B354B">
              <w:rPr>
                <w:sz w:val="24"/>
                <w:szCs w:val="24"/>
              </w:rPr>
              <w:t>Библиотекарь</w:t>
            </w:r>
          </w:p>
          <w:p w:rsidR="0055258F" w:rsidRPr="008B354B" w:rsidRDefault="0055258F" w:rsidP="0055258F">
            <w:pPr>
              <w:pStyle w:val="a5"/>
              <w:rPr>
                <w:sz w:val="24"/>
                <w:szCs w:val="24"/>
              </w:rPr>
            </w:pPr>
            <w:r w:rsidRPr="008B354B">
              <w:rPr>
                <w:sz w:val="24"/>
                <w:szCs w:val="24"/>
              </w:rPr>
              <w:t>Классные руководители</w:t>
            </w:r>
          </w:p>
          <w:p w:rsidR="0055258F" w:rsidRPr="008B354B" w:rsidRDefault="0055258F" w:rsidP="0055258F">
            <w:pPr>
              <w:pStyle w:val="a5"/>
              <w:rPr>
                <w:sz w:val="24"/>
                <w:szCs w:val="24"/>
              </w:rPr>
            </w:pPr>
            <w:r w:rsidRPr="008B354B">
              <w:rPr>
                <w:sz w:val="24"/>
                <w:szCs w:val="24"/>
              </w:rPr>
              <w:t xml:space="preserve">Воспитатели </w:t>
            </w: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12</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 xml:space="preserve">Мероприятия в рамках </w:t>
            </w:r>
            <w:r w:rsidRPr="00FF755A">
              <w:rPr>
                <w:b/>
                <w:sz w:val="24"/>
                <w:szCs w:val="24"/>
                <w:lang w:val="ru-RU"/>
              </w:rPr>
              <w:t>Всероссийской недели музыки для детей и юношества</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26-31 марта</w:t>
            </w:r>
          </w:p>
          <w:p w:rsidR="0055258F" w:rsidRPr="008B354B" w:rsidRDefault="0055258F" w:rsidP="0055258F">
            <w:pPr>
              <w:pStyle w:val="a5"/>
              <w:rPr>
                <w:sz w:val="24"/>
                <w:szCs w:val="24"/>
                <w:lang w:eastAsia="ar-SA"/>
              </w:rPr>
            </w:pPr>
            <w:r w:rsidRPr="008B354B">
              <w:rPr>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rPr>
            </w:pPr>
            <w:r w:rsidRPr="008B354B">
              <w:rPr>
                <w:sz w:val="24"/>
                <w:szCs w:val="24"/>
              </w:rPr>
              <w:t>Музыкальный руководитель</w:t>
            </w:r>
          </w:p>
          <w:p w:rsidR="0055258F" w:rsidRPr="008B354B" w:rsidRDefault="0055258F" w:rsidP="0055258F">
            <w:pPr>
              <w:pStyle w:val="a5"/>
              <w:rPr>
                <w:sz w:val="24"/>
                <w:szCs w:val="24"/>
              </w:rPr>
            </w:pPr>
            <w:r w:rsidRPr="008B354B">
              <w:rPr>
                <w:sz w:val="24"/>
                <w:szCs w:val="24"/>
              </w:rPr>
              <w:t xml:space="preserve"> </w:t>
            </w:r>
          </w:p>
        </w:tc>
      </w:tr>
      <w:tr w:rsidR="0055258F" w:rsidRPr="00F37A47" w:rsidTr="0055258F">
        <w:trPr>
          <w:gridAfter w:val="1"/>
          <w:wAfter w:w="2924" w:type="dxa"/>
        </w:trPr>
        <w:tc>
          <w:tcPr>
            <w:tcW w:w="10401" w:type="dxa"/>
            <w:gridSpan w:val="4"/>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b/>
                <w:sz w:val="24"/>
                <w:szCs w:val="24"/>
                <w:lang w:val="ru-RU" w:eastAsia="ar-SA"/>
              </w:rPr>
            </w:pPr>
            <w:r w:rsidRPr="008B354B">
              <w:rPr>
                <w:b/>
                <w:sz w:val="24"/>
                <w:szCs w:val="24"/>
              </w:rPr>
              <w:t>II</w:t>
            </w:r>
            <w:r w:rsidRPr="00FF755A">
              <w:rPr>
                <w:b/>
                <w:sz w:val="24"/>
                <w:szCs w:val="24"/>
                <w:lang w:val="ru-RU"/>
              </w:rPr>
              <w:t>. Мероприятия, проводимые во взводах.</w:t>
            </w:r>
          </w:p>
        </w:tc>
      </w:tr>
      <w:tr w:rsidR="0055258F" w:rsidRPr="008B354B" w:rsidTr="0055258F">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 xml:space="preserve">Общее собрание с повесткой дня: </w:t>
            </w:r>
          </w:p>
          <w:p w:rsidR="0055258F" w:rsidRPr="00FF755A" w:rsidRDefault="0055258F" w:rsidP="0055258F">
            <w:pPr>
              <w:pStyle w:val="a5"/>
              <w:rPr>
                <w:sz w:val="24"/>
                <w:szCs w:val="24"/>
                <w:lang w:val="ru-RU" w:eastAsia="ar-SA"/>
              </w:rPr>
            </w:pPr>
            <w:r w:rsidRPr="00FF755A">
              <w:rPr>
                <w:sz w:val="24"/>
                <w:szCs w:val="24"/>
                <w:lang w:val="ru-RU"/>
              </w:rPr>
              <w:t>«О задачах по повышению дисциплинированности и исполнительности»</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rPr>
            </w:pPr>
            <w:r w:rsidRPr="008B354B">
              <w:rPr>
                <w:sz w:val="24"/>
                <w:szCs w:val="24"/>
              </w:rPr>
              <w:t>I неделя</w:t>
            </w:r>
          </w:p>
        </w:tc>
        <w:tc>
          <w:tcPr>
            <w:tcW w:w="2492" w:type="dxa"/>
            <w:tcBorders>
              <w:top w:val="single" w:sz="4" w:space="0" w:color="000000"/>
              <w:left w:val="single" w:sz="4" w:space="0" w:color="000000"/>
              <w:bottom w:val="single" w:sz="4" w:space="0" w:color="000000"/>
              <w:right w:val="single" w:sz="4" w:space="0" w:color="000000"/>
            </w:tcBorders>
          </w:tcPr>
          <w:p w:rsidR="0055258F" w:rsidRPr="008B354B" w:rsidRDefault="0055258F" w:rsidP="0055258F">
            <w:pPr>
              <w:pStyle w:val="a5"/>
              <w:rPr>
                <w:sz w:val="24"/>
                <w:szCs w:val="24"/>
              </w:rPr>
            </w:pPr>
            <w:r w:rsidRPr="008B354B">
              <w:rPr>
                <w:sz w:val="24"/>
                <w:szCs w:val="24"/>
              </w:rPr>
              <w:t>Воспитатели</w:t>
            </w:r>
          </w:p>
          <w:p w:rsidR="0055258F" w:rsidRPr="008B354B" w:rsidRDefault="0055258F" w:rsidP="0055258F">
            <w:pPr>
              <w:pStyle w:val="a5"/>
              <w:rPr>
                <w:sz w:val="24"/>
                <w:szCs w:val="24"/>
              </w:rPr>
            </w:pPr>
          </w:p>
        </w:tc>
        <w:tc>
          <w:tcPr>
            <w:tcW w:w="2924" w:type="dxa"/>
          </w:tcPr>
          <w:p w:rsidR="0055258F" w:rsidRPr="008B354B" w:rsidRDefault="0055258F" w:rsidP="0055258F">
            <w:pPr>
              <w:pStyle w:val="a5"/>
              <w:rPr>
                <w:sz w:val="24"/>
                <w:szCs w:val="24"/>
              </w:rPr>
            </w:pPr>
          </w:p>
        </w:tc>
      </w:tr>
      <w:tr w:rsidR="0055258F" w:rsidRPr="008B354B" w:rsidTr="0055258F">
        <w:trPr>
          <w:gridAfter w:val="1"/>
          <w:wAfter w:w="2924" w:type="dxa"/>
          <w:trHeight w:val="375"/>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2</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Тематические беседы:</w:t>
            </w:r>
          </w:p>
          <w:p w:rsidR="0055258F" w:rsidRPr="00FF755A" w:rsidRDefault="0055258F" w:rsidP="0055258F">
            <w:pPr>
              <w:pStyle w:val="a5"/>
              <w:rPr>
                <w:sz w:val="24"/>
                <w:szCs w:val="24"/>
                <w:lang w:val="ru-RU" w:eastAsia="ar-SA"/>
              </w:rPr>
            </w:pPr>
            <w:r w:rsidRPr="00FF755A">
              <w:rPr>
                <w:sz w:val="24"/>
                <w:szCs w:val="24"/>
                <w:lang w:val="ru-RU"/>
              </w:rPr>
              <w:t>-«Ю.А.Гагарин – первый космонавт Земли» (ко дню рождения Ю.А.Гагарина (1934-1968гг.)</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II неделя</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 xml:space="preserve">Рук. музея </w:t>
            </w:r>
          </w:p>
          <w:p w:rsidR="0055258F" w:rsidRPr="008B354B" w:rsidRDefault="0055258F" w:rsidP="0055258F">
            <w:pPr>
              <w:pStyle w:val="a5"/>
              <w:rPr>
                <w:sz w:val="24"/>
                <w:szCs w:val="24"/>
                <w:lang w:eastAsia="ar-SA"/>
              </w:rPr>
            </w:pPr>
            <w:r w:rsidRPr="008B354B">
              <w:rPr>
                <w:sz w:val="24"/>
                <w:szCs w:val="24"/>
              </w:rPr>
              <w:t>Совет музея</w:t>
            </w: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 xml:space="preserve">-«О подводном флоте России» (ко дню </w:t>
            </w:r>
            <w:r w:rsidRPr="00FF755A">
              <w:rPr>
                <w:sz w:val="24"/>
                <w:szCs w:val="24"/>
                <w:lang w:val="ru-RU"/>
              </w:rPr>
              <w:lastRenderedPageBreak/>
              <w:t>моряка-подводника)</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lastRenderedPageBreak/>
              <w:t>III неделя</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 xml:space="preserve">Рук. музея </w:t>
            </w:r>
          </w:p>
          <w:p w:rsidR="0055258F" w:rsidRPr="008B354B" w:rsidRDefault="0055258F" w:rsidP="0055258F">
            <w:pPr>
              <w:pStyle w:val="a5"/>
              <w:rPr>
                <w:sz w:val="24"/>
                <w:szCs w:val="24"/>
                <w:lang w:eastAsia="ar-SA"/>
              </w:rPr>
            </w:pPr>
            <w:r w:rsidRPr="008B354B">
              <w:rPr>
                <w:sz w:val="24"/>
                <w:szCs w:val="24"/>
              </w:rPr>
              <w:lastRenderedPageBreak/>
              <w:t>Совет музея</w:t>
            </w: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p>
        </w:tc>
        <w:tc>
          <w:tcPr>
            <w:tcW w:w="540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FF755A">
              <w:rPr>
                <w:sz w:val="24"/>
                <w:szCs w:val="24"/>
                <w:lang w:val="ru-RU"/>
              </w:rPr>
              <w:t xml:space="preserve">-«О внутренних войсках МВД РФ» (ко дню </w:t>
            </w:r>
            <w:r w:rsidRPr="008B354B">
              <w:rPr>
                <w:sz w:val="24"/>
                <w:szCs w:val="24"/>
              </w:rPr>
              <w:t>ВВ МВД РФ)</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IV неделя</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 xml:space="preserve">Рук. музея </w:t>
            </w:r>
          </w:p>
          <w:p w:rsidR="0055258F" w:rsidRPr="008B354B" w:rsidRDefault="0055258F" w:rsidP="0055258F">
            <w:pPr>
              <w:pStyle w:val="a5"/>
              <w:rPr>
                <w:sz w:val="24"/>
                <w:szCs w:val="24"/>
                <w:lang w:eastAsia="ar-SA"/>
              </w:rPr>
            </w:pPr>
            <w:r w:rsidRPr="008B354B">
              <w:rPr>
                <w:sz w:val="24"/>
                <w:szCs w:val="24"/>
              </w:rPr>
              <w:t>Совет музея</w:t>
            </w: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3</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Цикл бесед по теме: «Государственные символы России»</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по средам</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 xml:space="preserve">Рук. музея </w:t>
            </w: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4</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Проведение инструктажей по соблюдению требований безопасности</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по пятницам</w:t>
            </w:r>
          </w:p>
        </w:tc>
        <w:tc>
          <w:tcPr>
            <w:tcW w:w="2492" w:type="dxa"/>
            <w:tcBorders>
              <w:top w:val="single" w:sz="4" w:space="0" w:color="000000"/>
              <w:left w:val="single" w:sz="4" w:space="0" w:color="000000"/>
              <w:bottom w:val="single" w:sz="4" w:space="0" w:color="000000"/>
              <w:right w:val="single" w:sz="4" w:space="0" w:color="000000"/>
            </w:tcBorders>
          </w:tcPr>
          <w:p w:rsidR="0055258F" w:rsidRPr="008B354B" w:rsidRDefault="0055258F" w:rsidP="0055258F">
            <w:pPr>
              <w:pStyle w:val="a5"/>
              <w:rPr>
                <w:sz w:val="24"/>
                <w:szCs w:val="24"/>
                <w:lang w:eastAsia="ar-SA"/>
              </w:rPr>
            </w:pPr>
            <w:r w:rsidRPr="008B354B">
              <w:rPr>
                <w:sz w:val="24"/>
                <w:szCs w:val="24"/>
              </w:rPr>
              <w:t>Воспитатели</w:t>
            </w:r>
          </w:p>
          <w:p w:rsidR="0055258F" w:rsidRPr="008B354B" w:rsidRDefault="0055258F" w:rsidP="0055258F">
            <w:pPr>
              <w:pStyle w:val="a5"/>
              <w:rPr>
                <w:sz w:val="24"/>
                <w:szCs w:val="24"/>
                <w:lang w:eastAsia="ar-SA"/>
              </w:rPr>
            </w:pP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5</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Подведение итогов успеваемости, дисциплины, внутреннего порядка:</w:t>
            </w:r>
          </w:p>
          <w:p w:rsidR="0055258F" w:rsidRPr="008B354B" w:rsidRDefault="0055258F" w:rsidP="0055258F">
            <w:pPr>
              <w:pStyle w:val="a5"/>
              <w:rPr>
                <w:sz w:val="24"/>
                <w:szCs w:val="24"/>
              </w:rPr>
            </w:pPr>
            <w:r w:rsidRPr="00FF755A">
              <w:rPr>
                <w:sz w:val="24"/>
                <w:szCs w:val="24"/>
                <w:lang w:val="ru-RU"/>
              </w:rPr>
              <w:t xml:space="preserve"> </w:t>
            </w:r>
            <w:r w:rsidRPr="008B354B">
              <w:rPr>
                <w:sz w:val="24"/>
                <w:szCs w:val="24"/>
              </w:rPr>
              <w:t>за неделю</w:t>
            </w:r>
          </w:p>
          <w:p w:rsidR="0055258F" w:rsidRPr="008B354B" w:rsidRDefault="0055258F" w:rsidP="0055258F">
            <w:pPr>
              <w:pStyle w:val="a5"/>
              <w:rPr>
                <w:sz w:val="24"/>
                <w:szCs w:val="24"/>
                <w:lang w:eastAsia="ar-SA"/>
              </w:rPr>
            </w:pPr>
            <w:r w:rsidRPr="008B354B">
              <w:rPr>
                <w:sz w:val="24"/>
                <w:szCs w:val="24"/>
              </w:rPr>
              <w:t xml:space="preserve"> за месяц</w:t>
            </w:r>
          </w:p>
        </w:tc>
        <w:tc>
          <w:tcPr>
            <w:tcW w:w="1980"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p>
          <w:p w:rsidR="0055258F" w:rsidRPr="008B354B" w:rsidRDefault="0055258F" w:rsidP="0055258F">
            <w:pPr>
              <w:pStyle w:val="a5"/>
              <w:rPr>
                <w:sz w:val="24"/>
                <w:szCs w:val="24"/>
              </w:rPr>
            </w:pPr>
            <w:r w:rsidRPr="008B354B">
              <w:rPr>
                <w:sz w:val="24"/>
                <w:szCs w:val="24"/>
              </w:rPr>
              <w:t>по пятницам</w:t>
            </w:r>
          </w:p>
          <w:p w:rsidR="0055258F" w:rsidRPr="008B354B" w:rsidRDefault="0055258F" w:rsidP="0055258F">
            <w:pPr>
              <w:pStyle w:val="a5"/>
              <w:rPr>
                <w:sz w:val="24"/>
                <w:szCs w:val="24"/>
                <w:lang w:eastAsia="ar-SA"/>
              </w:rPr>
            </w:pP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Классные руководители,</w:t>
            </w:r>
          </w:p>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6</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Встречи, беседы с родителями (тел.звонки)</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по субботам</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7</w:t>
            </w:r>
          </w:p>
        </w:tc>
        <w:tc>
          <w:tcPr>
            <w:tcW w:w="540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Выпуск стенных газет роты</w:t>
            </w:r>
          </w:p>
        </w:tc>
        <w:tc>
          <w:tcPr>
            <w:tcW w:w="198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не менее 1 раза в месяц</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rPr>
          <w:gridAfter w:val="1"/>
          <w:wAfter w:w="2924" w:type="dxa"/>
        </w:trPr>
        <w:tc>
          <w:tcPr>
            <w:tcW w:w="529"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8</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rPr>
            </w:pPr>
            <w:r w:rsidRPr="00FF755A">
              <w:rPr>
                <w:sz w:val="24"/>
                <w:szCs w:val="24"/>
                <w:lang w:val="ru-RU"/>
              </w:rPr>
              <w:t>Трудовой десант на закрепленной территории.</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по графику</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bl>
    <w:p w:rsidR="0055258F" w:rsidRPr="008B354B" w:rsidRDefault="0055258F" w:rsidP="0055258F">
      <w:pPr>
        <w:pStyle w:val="a5"/>
        <w:rPr>
          <w:b/>
          <w:sz w:val="24"/>
          <w:szCs w:val="24"/>
        </w:rPr>
      </w:pPr>
    </w:p>
    <w:tbl>
      <w:tblPr>
        <w:tblW w:w="5455"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1"/>
        <w:gridCol w:w="5534"/>
        <w:gridCol w:w="2120"/>
        <w:gridCol w:w="2565"/>
      </w:tblGrid>
      <w:tr w:rsidR="0055258F" w:rsidRPr="00F37A47" w:rsidTr="0055258F">
        <w:tc>
          <w:tcPr>
            <w:tcW w:w="5000" w:type="pct"/>
            <w:gridSpan w:val="4"/>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b/>
                <w:iCs/>
                <w:sz w:val="24"/>
                <w:szCs w:val="24"/>
                <w:lang w:val="ru-RU"/>
              </w:rPr>
            </w:pPr>
            <w:r w:rsidRPr="008B354B">
              <w:rPr>
                <w:b/>
                <w:sz w:val="24"/>
                <w:szCs w:val="24"/>
              </w:rPr>
              <w:t>III</w:t>
            </w:r>
            <w:r w:rsidRPr="00FF755A">
              <w:rPr>
                <w:b/>
                <w:sz w:val="24"/>
                <w:szCs w:val="24"/>
                <w:lang w:val="ru-RU"/>
              </w:rPr>
              <w:t>.</w:t>
            </w:r>
            <w:r w:rsidRPr="008B354B">
              <w:rPr>
                <w:b/>
                <w:sz w:val="24"/>
                <w:szCs w:val="24"/>
              </w:rPr>
              <w:t> </w:t>
            </w:r>
            <w:r w:rsidRPr="00FF755A">
              <w:rPr>
                <w:b/>
                <w:sz w:val="24"/>
                <w:szCs w:val="24"/>
                <w:lang w:val="ru-RU"/>
              </w:rPr>
              <w:t xml:space="preserve">План профилактических мероприятий по предупреждению правонарушений среди несовершеннолетних </w:t>
            </w:r>
          </w:p>
        </w:tc>
      </w:tr>
      <w:tr w:rsidR="0055258F" w:rsidRPr="008B354B" w:rsidTr="0055258F">
        <w:tc>
          <w:tcPr>
            <w:tcW w:w="247"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lang w:eastAsia="ar-SA"/>
              </w:rPr>
            </w:pPr>
            <w:r w:rsidRPr="008B354B">
              <w:rPr>
                <w:sz w:val="24"/>
                <w:szCs w:val="24"/>
              </w:rPr>
              <w:t>1</w:t>
            </w:r>
          </w:p>
        </w:tc>
        <w:tc>
          <w:tcPr>
            <w:tcW w:w="2574"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eastAsia="ar-SA"/>
              </w:rPr>
            </w:pPr>
            <w:r w:rsidRPr="00FF755A">
              <w:rPr>
                <w:sz w:val="24"/>
                <w:szCs w:val="24"/>
                <w:lang w:val="ru-RU"/>
              </w:rPr>
              <w:t xml:space="preserve">Мероприятия, посвященные </w:t>
            </w:r>
            <w:r w:rsidRPr="00FF755A">
              <w:rPr>
                <w:b/>
                <w:sz w:val="24"/>
                <w:szCs w:val="24"/>
                <w:lang w:val="ru-RU"/>
              </w:rPr>
              <w:t>Международному дню борьбы с наркоманией и наркобизнесом</w:t>
            </w:r>
            <w:r w:rsidRPr="00FF755A">
              <w:rPr>
                <w:sz w:val="24"/>
                <w:szCs w:val="24"/>
                <w:lang w:val="ru-RU"/>
              </w:rPr>
              <w:t xml:space="preserve"> (01 марта)</w:t>
            </w:r>
          </w:p>
          <w:p w:rsidR="0055258F" w:rsidRPr="00FF755A" w:rsidRDefault="0055258F" w:rsidP="0055258F">
            <w:pPr>
              <w:pStyle w:val="a5"/>
              <w:rPr>
                <w:sz w:val="24"/>
                <w:szCs w:val="24"/>
                <w:lang w:val="ru-RU"/>
              </w:rPr>
            </w:pPr>
            <w:r w:rsidRPr="00FF755A">
              <w:rPr>
                <w:sz w:val="24"/>
                <w:szCs w:val="24"/>
                <w:lang w:val="ru-RU"/>
              </w:rPr>
              <w:t>- организация встреч учащихся с врачом-наркологом «Наркомания, алкоголизм и подросток»</w:t>
            </w:r>
          </w:p>
          <w:p w:rsidR="0055258F" w:rsidRPr="00FF755A" w:rsidRDefault="0055258F" w:rsidP="0055258F">
            <w:pPr>
              <w:pStyle w:val="a5"/>
              <w:rPr>
                <w:sz w:val="24"/>
                <w:szCs w:val="24"/>
                <w:lang w:val="ru-RU" w:eastAsia="ar-SA"/>
              </w:rPr>
            </w:pPr>
            <w:r w:rsidRPr="00FF755A">
              <w:rPr>
                <w:sz w:val="24"/>
                <w:szCs w:val="24"/>
                <w:lang w:val="ru-RU"/>
              </w:rPr>
              <w:t>- проведение открытых воспитательных занятий по профилактике ПАВ, вредных привычек, пропаганде здорового образа жизни</w:t>
            </w:r>
          </w:p>
          <w:p w:rsidR="0055258F" w:rsidRPr="00FF755A" w:rsidRDefault="0055258F" w:rsidP="0055258F">
            <w:pPr>
              <w:pStyle w:val="a5"/>
              <w:rPr>
                <w:sz w:val="24"/>
                <w:szCs w:val="24"/>
                <w:lang w:val="ru-RU"/>
              </w:rPr>
            </w:pPr>
            <w:r w:rsidRPr="00FF755A">
              <w:rPr>
                <w:sz w:val="24"/>
                <w:szCs w:val="24"/>
                <w:lang w:val="ru-RU"/>
              </w:rPr>
              <w:t>- классные часы, беседы, лекции:</w:t>
            </w:r>
          </w:p>
          <w:p w:rsidR="0055258F" w:rsidRPr="00FF755A" w:rsidRDefault="0055258F" w:rsidP="0055258F">
            <w:pPr>
              <w:pStyle w:val="a5"/>
              <w:rPr>
                <w:sz w:val="24"/>
                <w:szCs w:val="24"/>
                <w:lang w:val="ru-RU"/>
              </w:rPr>
            </w:pPr>
            <w:r w:rsidRPr="00FF755A">
              <w:rPr>
                <w:sz w:val="24"/>
                <w:szCs w:val="24"/>
                <w:lang w:val="ru-RU"/>
              </w:rPr>
              <w:t>- «Правовая ответственность за действия, связанные с незаконным оборотом наркотиков»</w:t>
            </w:r>
          </w:p>
          <w:p w:rsidR="0055258F" w:rsidRPr="00FF755A" w:rsidRDefault="0055258F" w:rsidP="0055258F">
            <w:pPr>
              <w:pStyle w:val="a5"/>
              <w:rPr>
                <w:sz w:val="24"/>
                <w:szCs w:val="24"/>
                <w:lang w:val="ru-RU"/>
              </w:rPr>
            </w:pPr>
            <w:r w:rsidRPr="00FF755A">
              <w:rPr>
                <w:sz w:val="24"/>
                <w:szCs w:val="24"/>
                <w:lang w:val="ru-RU"/>
              </w:rPr>
              <w:t>-</w:t>
            </w:r>
            <w:r w:rsidRPr="008B354B">
              <w:rPr>
                <w:sz w:val="24"/>
                <w:szCs w:val="24"/>
              </w:rPr>
              <w:t> </w:t>
            </w:r>
            <w:r w:rsidRPr="00FF755A">
              <w:rPr>
                <w:sz w:val="24"/>
                <w:szCs w:val="24"/>
                <w:lang w:val="ru-RU"/>
              </w:rPr>
              <w:t>«Административная ответственность несовершеннолетних за распитие спиртных напитков, курение в общественных местах»</w:t>
            </w:r>
          </w:p>
          <w:p w:rsidR="0055258F" w:rsidRPr="00FF755A" w:rsidRDefault="0055258F" w:rsidP="0055258F">
            <w:pPr>
              <w:pStyle w:val="a5"/>
              <w:rPr>
                <w:sz w:val="24"/>
                <w:szCs w:val="24"/>
                <w:lang w:val="ru-RU"/>
              </w:rPr>
            </w:pPr>
            <w:r w:rsidRPr="00FF755A">
              <w:rPr>
                <w:sz w:val="24"/>
                <w:szCs w:val="24"/>
                <w:lang w:val="ru-RU"/>
              </w:rPr>
              <w:t>-</w:t>
            </w:r>
            <w:r w:rsidRPr="008B354B">
              <w:rPr>
                <w:sz w:val="24"/>
                <w:szCs w:val="24"/>
              </w:rPr>
              <w:t> </w:t>
            </w:r>
            <w:r w:rsidRPr="00FF755A">
              <w:rPr>
                <w:sz w:val="24"/>
                <w:szCs w:val="24"/>
                <w:lang w:val="ru-RU"/>
              </w:rPr>
              <w:t>«Медицинские и социальные последствия употребления психоактивных веществ (табакокурения, спиртных напитков, наркомании)»</w:t>
            </w:r>
          </w:p>
          <w:p w:rsidR="0055258F" w:rsidRPr="00FF755A" w:rsidRDefault="0055258F" w:rsidP="0055258F">
            <w:pPr>
              <w:pStyle w:val="a5"/>
              <w:rPr>
                <w:sz w:val="24"/>
                <w:szCs w:val="24"/>
                <w:lang w:val="ru-RU" w:eastAsia="ar-SA"/>
              </w:rPr>
            </w:pPr>
            <w:r w:rsidRPr="00FF755A">
              <w:rPr>
                <w:sz w:val="24"/>
                <w:szCs w:val="24"/>
                <w:lang w:val="ru-RU"/>
              </w:rPr>
              <w:t xml:space="preserve">- </w:t>
            </w:r>
            <w:r w:rsidRPr="00FF755A">
              <w:rPr>
                <w:color w:val="000000"/>
                <w:sz w:val="24"/>
                <w:szCs w:val="24"/>
                <w:lang w:val="ru-RU"/>
              </w:rPr>
              <w:t>конкурс детского рисунка и плаката, посвященный здоровому образу жизни «Семья без наркотиков и алкоголя», «Быть здоровым – здорово!»</w:t>
            </w:r>
          </w:p>
        </w:tc>
        <w:tc>
          <w:tcPr>
            <w:tcW w:w="986"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lang w:eastAsia="ar-SA"/>
              </w:rPr>
            </w:pPr>
            <w:r w:rsidRPr="008B354B">
              <w:rPr>
                <w:sz w:val="24"/>
                <w:szCs w:val="24"/>
              </w:rPr>
              <w:t>01 марта</w:t>
            </w:r>
          </w:p>
          <w:p w:rsidR="0055258F" w:rsidRPr="008B354B" w:rsidRDefault="0055258F" w:rsidP="0055258F">
            <w:pPr>
              <w:pStyle w:val="a5"/>
              <w:rPr>
                <w:sz w:val="24"/>
                <w:szCs w:val="24"/>
                <w:lang w:eastAsia="ar-SA"/>
              </w:rPr>
            </w:pPr>
            <w:r w:rsidRPr="008B354B">
              <w:rPr>
                <w:sz w:val="24"/>
                <w:szCs w:val="24"/>
              </w:rPr>
              <w:t>7-11 классы</w:t>
            </w:r>
          </w:p>
        </w:tc>
        <w:tc>
          <w:tcPr>
            <w:tcW w:w="1193"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eastAsia="ar-SA"/>
              </w:rPr>
            </w:pPr>
            <w:r w:rsidRPr="00FF755A">
              <w:rPr>
                <w:sz w:val="24"/>
                <w:szCs w:val="24"/>
                <w:lang w:val="ru-RU"/>
              </w:rPr>
              <w:t>Заместитель директора по ВР</w:t>
            </w:r>
          </w:p>
          <w:p w:rsidR="0055258F" w:rsidRPr="00FF755A" w:rsidRDefault="0055258F" w:rsidP="0055258F">
            <w:pPr>
              <w:pStyle w:val="a5"/>
              <w:rPr>
                <w:sz w:val="24"/>
                <w:szCs w:val="24"/>
                <w:lang w:val="ru-RU"/>
              </w:rPr>
            </w:pPr>
            <w:r w:rsidRPr="00FF755A">
              <w:rPr>
                <w:sz w:val="24"/>
                <w:szCs w:val="24"/>
                <w:lang w:val="ru-RU"/>
              </w:rPr>
              <w:t>Инспектор ОДН</w:t>
            </w:r>
          </w:p>
          <w:p w:rsidR="0055258F" w:rsidRPr="00FF755A" w:rsidRDefault="0055258F" w:rsidP="0055258F">
            <w:pPr>
              <w:pStyle w:val="a5"/>
              <w:rPr>
                <w:sz w:val="24"/>
                <w:szCs w:val="24"/>
                <w:lang w:val="ru-RU"/>
              </w:rPr>
            </w:pPr>
            <w:r w:rsidRPr="00FF755A">
              <w:rPr>
                <w:sz w:val="24"/>
                <w:szCs w:val="24"/>
                <w:lang w:val="ru-RU"/>
              </w:rPr>
              <w:t>Социальный педагог</w:t>
            </w:r>
          </w:p>
          <w:p w:rsidR="0055258F" w:rsidRPr="00FF755A" w:rsidRDefault="0055258F" w:rsidP="0055258F">
            <w:pPr>
              <w:pStyle w:val="a5"/>
              <w:rPr>
                <w:sz w:val="24"/>
                <w:szCs w:val="24"/>
                <w:lang w:val="ru-RU"/>
              </w:rPr>
            </w:pPr>
            <w:r w:rsidRPr="00FF755A">
              <w:rPr>
                <w:sz w:val="24"/>
                <w:szCs w:val="24"/>
                <w:lang w:val="ru-RU"/>
              </w:rPr>
              <w:t>Педагог-психолог</w:t>
            </w:r>
          </w:p>
          <w:p w:rsidR="0055258F" w:rsidRPr="00FF755A" w:rsidRDefault="0055258F" w:rsidP="0055258F">
            <w:pPr>
              <w:pStyle w:val="a5"/>
              <w:rPr>
                <w:sz w:val="24"/>
                <w:szCs w:val="24"/>
                <w:lang w:val="ru-RU"/>
              </w:rPr>
            </w:pPr>
            <w:r w:rsidRPr="00FF755A">
              <w:rPr>
                <w:sz w:val="24"/>
                <w:szCs w:val="24"/>
                <w:lang w:val="ru-RU"/>
              </w:rPr>
              <w:t>Классные руководители</w:t>
            </w:r>
          </w:p>
          <w:p w:rsidR="0055258F" w:rsidRPr="008B354B" w:rsidRDefault="0055258F" w:rsidP="0055258F">
            <w:pPr>
              <w:pStyle w:val="a5"/>
              <w:rPr>
                <w:sz w:val="24"/>
                <w:szCs w:val="24"/>
                <w:lang w:eastAsia="ar-SA"/>
              </w:rPr>
            </w:pPr>
            <w:r w:rsidRPr="008B354B">
              <w:rPr>
                <w:sz w:val="24"/>
                <w:szCs w:val="24"/>
              </w:rPr>
              <w:t>Воспитатели</w:t>
            </w:r>
          </w:p>
        </w:tc>
      </w:tr>
      <w:tr w:rsidR="0055258F" w:rsidRPr="00F37A47" w:rsidTr="0055258F">
        <w:tc>
          <w:tcPr>
            <w:tcW w:w="247"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2</w:t>
            </w:r>
          </w:p>
        </w:tc>
        <w:tc>
          <w:tcPr>
            <w:tcW w:w="2574" w:type="pct"/>
            <w:tcBorders>
              <w:top w:val="single" w:sz="4" w:space="0" w:color="auto"/>
              <w:left w:val="single" w:sz="4" w:space="0" w:color="auto"/>
              <w:bottom w:val="single" w:sz="4" w:space="0" w:color="auto"/>
              <w:right w:val="single" w:sz="4" w:space="0" w:color="auto"/>
            </w:tcBorders>
          </w:tcPr>
          <w:p w:rsidR="0055258F" w:rsidRPr="00FF755A" w:rsidRDefault="0055258F" w:rsidP="0055258F">
            <w:pPr>
              <w:pStyle w:val="a5"/>
              <w:rPr>
                <w:sz w:val="24"/>
                <w:szCs w:val="24"/>
                <w:lang w:val="ru-RU" w:eastAsia="ar-SA"/>
              </w:rPr>
            </w:pPr>
            <w:r w:rsidRPr="00FF755A">
              <w:rPr>
                <w:sz w:val="24"/>
                <w:szCs w:val="24"/>
                <w:lang w:val="ru-RU"/>
              </w:rPr>
              <w:t>Рейды по территории ОГБОУ КШИ "Северский кадетский корпус"</w:t>
            </w:r>
          </w:p>
          <w:p w:rsidR="0055258F" w:rsidRPr="00FF755A" w:rsidRDefault="0055258F" w:rsidP="0055258F">
            <w:pPr>
              <w:pStyle w:val="a5"/>
              <w:rPr>
                <w:sz w:val="24"/>
                <w:szCs w:val="24"/>
                <w:lang w:val="ru-RU" w:eastAsia="ar-SA"/>
              </w:rPr>
            </w:pPr>
          </w:p>
        </w:tc>
        <w:tc>
          <w:tcPr>
            <w:tcW w:w="986"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lang w:eastAsia="ar-SA"/>
              </w:rPr>
            </w:pPr>
            <w:r w:rsidRPr="008B354B">
              <w:rPr>
                <w:sz w:val="24"/>
                <w:szCs w:val="24"/>
              </w:rPr>
              <w:t>в течение месяца</w:t>
            </w:r>
          </w:p>
        </w:tc>
        <w:tc>
          <w:tcPr>
            <w:tcW w:w="1193"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eastAsia="ar-SA"/>
              </w:rPr>
            </w:pPr>
            <w:r w:rsidRPr="00FF755A">
              <w:rPr>
                <w:sz w:val="24"/>
                <w:szCs w:val="24"/>
                <w:lang w:val="ru-RU"/>
              </w:rPr>
              <w:t>Члены Кадетского совета, инспектор ОДН, социальный педагог</w:t>
            </w:r>
          </w:p>
        </w:tc>
      </w:tr>
      <w:tr w:rsidR="0055258F" w:rsidRPr="008B354B" w:rsidTr="0055258F">
        <w:tc>
          <w:tcPr>
            <w:tcW w:w="247"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3</w:t>
            </w:r>
          </w:p>
        </w:tc>
        <w:tc>
          <w:tcPr>
            <w:tcW w:w="2574"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eastAsia="ar-SA"/>
              </w:rPr>
            </w:pPr>
            <w:r w:rsidRPr="00FF755A">
              <w:rPr>
                <w:sz w:val="24"/>
                <w:szCs w:val="24"/>
                <w:lang w:val="ru-RU"/>
              </w:rPr>
              <w:t xml:space="preserve">Организовать информирование родителей (в </w:t>
            </w:r>
            <w:r w:rsidRPr="00FF755A">
              <w:rPr>
                <w:sz w:val="24"/>
                <w:szCs w:val="24"/>
                <w:lang w:val="ru-RU"/>
              </w:rPr>
              <w:lastRenderedPageBreak/>
              <w:t>рамках родительских собраний, «горячих линий», посредством соответствующих материалов в разделе «Для родителей» на сайте корпуса) о существующих потенциальных угрозах, исходящих от сайтов, способах выявления фактов вовлечения детей в запрещенные группы, признаках, указывающих на склонность детей к суицидам, алгоритм действий при подтверждении таких фактов, профилактике суицидального поведения (с приглашением узких специалистов: педагогов-психологов, социального педагога специалистов правоохранительных органов, использованием возможностей общественных институтов)</w:t>
            </w:r>
          </w:p>
        </w:tc>
        <w:tc>
          <w:tcPr>
            <w:tcW w:w="986" w:type="pct"/>
            <w:tcBorders>
              <w:top w:val="single" w:sz="4" w:space="0" w:color="auto"/>
              <w:left w:val="single" w:sz="4" w:space="0" w:color="auto"/>
              <w:bottom w:val="single" w:sz="4" w:space="0" w:color="auto"/>
              <w:right w:val="single" w:sz="4" w:space="0" w:color="auto"/>
            </w:tcBorders>
          </w:tcPr>
          <w:p w:rsidR="0055258F" w:rsidRPr="008B354B" w:rsidRDefault="0055258F" w:rsidP="0055258F">
            <w:pPr>
              <w:pStyle w:val="a5"/>
              <w:rPr>
                <w:sz w:val="24"/>
                <w:szCs w:val="24"/>
              </w:rPr>
            </w:pPr>
            <w:r w:rsidRPr="008B354B">
              <w:rPr>
                <w:sz w:val="24"/>
                <w:szCs w:val="24"/>
              </w:rPr>
              <w:lastRenderedPageBreak/>
              <w:t>в течение месяца</w:t>
            </w:r>
          </w:p>
          <w:p w:rsidR="0055258F" w:rsidRPr="008B354B" w:rsidRDefault="0055258F" w:rsidP="0055258F">
            <w:pPr>
              <w:pStyle w:val="a5"/>
              <w:rPr>
                <w:sz w:val="24"/>
                <w:szCs w:val="24"/>
              </w:rPr>
            </w:pPr>
            <w:r w:rsidRPr="008B354B">
              <w:rPr>
                <w:sz w:val="24"/>
                <w:szCs w:val="24"/>
              </w:rPr>
              <w:lastRenderedPageBreak/>
              <w:t>7-11 классы</w:t>
            </w:r>
          </w:p>
          <w:p w:rsidR="0055258F" w:rsidRPr="008B354B" w:rsidRDefault="0055258F" w:rsidP="0055258F">
            <w:pPr>
              <w:pStyle w:val="a5"/>
              <w:rPr>
                <w:sz w:val="24"/>
                <w:szCs w:val="24"/>
              </w:rPr>
            </w:pPr>
          </w:p>
        </w:tc>
        <w:tc>
          <w:tcPr>
            <w:tcW w:w="1193"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rPr>
            </w:pPr>
            <w:r w:rsidRPr="00FF755A">
              <w:rPr>
                <w:sz w:val="24"/>
                <w:szCs w:val="24"/>
                <w:lang w:val="ru-RU"/>
              </w:rPr>
              <w:lastRenderedPageBreak/>
              <w:t xml:space="preserve">Педагог-психолог </w:t>
            </w:r>
            <w:r w:rsidRPr="00FF755A">
              <w:rPr>
                <w:sz w:val="24"/>
                <w:szCs w:val="24"/>
                <w:lang w:val="ru-RU"/>
              </w:rPr>
              <w:lastRenderedPageBreak/>
              <w:t>Соц. педагог</w:t>
            </w:r>
          </w:p>
          <w:p w:rsidR="0055258F" w:rsidRPr="00FF755A" w:rsidRDefault="0055258F" w:rsidP="0055258F">
            <w:pPr>
              <w:pStyle w:val="a5"/>
              <w:rPr>
                <w:sz w:val="24"/>
                <w:szCs w:val="24"/>
                <w:lang w:val="ru-RU"/>
              </w:rPr>
            </w:pPr>
            <w:r w:rsidRPr="00FF755A">
              <w:rPr>
                <w:sz w:val="24"/>
                <w:szCs w:val="24"/>
                <w:lang w:val="ru-RU"/>
              </w:rPr>
              <w:t>Классные руководители</w:t>
            </w:r>
          </w:p>
          <w:p w:rsidR="0055258F" w:rsidRPr="008B354B" w:rsidRDefault="0055258F" w:rsidP="0055258F">
            <w:pPr>
              <w:pStyle w:val="a5"/>
              <w:rPr>
                <w:sz w:val="24"/>
                <w:szCs w:val="24"/>
              </w:rPr>
            </w:pPr>
            <w:r w:rsidRPr="008B354B">
              <w:rPr>
                <w:sz w:val="24"/>
                <w:szCs w:val="24"/>
              </w:rPr>
              <w:t>Воспитатели</w:t>
            </w:r>
          </w:p>
        </w:tc>
      </w:tr>
      <w:tr w:rsidR="0055258F" w:rsidRPr="008B354B" w:rsidTr="0055258F">
        <w:tc>
          <w:tcPr>
            <w:tcW w:w="247"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lastRenderedPageBreak/>
              <w:t>4</w:t>
            </w:r>
          </w:p>
        </w:tc>
        <w:tc>
          <w:tcPr>
            <w:tcW w:w="2574"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bCs/>
                <w:sz w:val="24"/>
                <w:szCs w:val="24"/>
                <w:lang w:val="ru-RU" w:eastAsia="ar-SA"/>
              </w:rPr>
            </w:pPr>
            <w:r w:rsidRPr="00FF755A">
              <w:rPr>
                <w:bCs/>
                <w:sz w:val="24"/>
                <w:szCs w:val="24"/>
                <w:lang w:val="ru-RU"/>
              </w:rPr>
              <w:t>Заседание МО классных руководителей, воспитателей по вопросам проведения разъяснительной работы с родителями обучающихся в рамках профилактики суицидальных попыток среди несовершеннолетних и вовлечения их в группы «смерти» в социальных сетях («Синий кит», «Летающий кит», «Тихий дом», др.) с просмотром презентации «Памятка</w:t>
            </w:r>
            <w:r w:rsidRPr="00FF755A">
              <w:rPr>
                <w:sz w:val="24"/>
                <w:szCs w:val="24"/>
                <w:lang w:val="ru-RU"/>
              </w:rPr>
              <w:t xml:space="preserve"> </w:t>
            </w:r>
          </w:p>
          <w:p w:rsidR="0055258F" w:rsidRPr="00FF755A" w:rsidRDefault="0055258F" w:rsidP="0055258F">
            <w:pPr>
              <w:pStyle w:val="a5"/>
              <w:rPr>
                <w:sz w:val="24"/>
                <w:szCs w:val="24"/>
                <w:lang w:val="ru-RU" w:eastAsia="ar-SA"/>
              </w:rPr>
            </w:pPr>
            <w:r w:rsidRPr="00FF755A">
              <w:rPr>
                <w:sz w:val="24"/>
                <w:szCs w:val="24"/>
                <w:lang w:val="ru-RU"/>
              </w:rPr>
              <w:t>по реагированию на информацию, причиняющую вред здоровью и развитию детей, распространяемую в сети Интернет»</w:t>
            </w:r>
          </w:p>
        </w:tc>
        <w:tc>
          <w:tcPr>
            <w:tcW w:w="986"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lang w:eastAsia="ar-SA"/>
              </w:rPr>
            </w:pPr>
            <w:r w:rsidRPr="008B354B">
              <w:rPr>
                <w:sz w:val="24"/>
                <w:szCs w:val="24"/>
              </w:rPr>
              <w:t>март</w:t>
            </w:r>
          </w:p>
        </w:tc>
        <w:tc>
          <w:tcPr>
            <w:tcW w:w="1193" w:type="pct"/>
            <w:tcBorders>
              <w:top w:val="single" w:sz="4" w:space="0" w:color="auto"/>
              <w:left w:val="single" w:sz="4" w:space="0" w:color="auto"/>
              <w:bottom w:val="single" w:sz="4" w:space="0" w:color="auto"/>
              <w:right w:val="single" w:sz="4" w:space="0" w:color="auto"/>
            </w:tcBorders>
          </w:tcPr>
          <w:p w:rsidR="0055258F" w:rsidRPr="008B354B" w:rsidRDefault="0055258F" w:rsidP="0055258F">
            <w:pPr>
              <w:pStyle w:val="a5"/>
              <w:rPr>
                <w:sz w:val="24"/>
                <w:szCs w:val="24"/>
              </w:rPr>
            </w:pPr>
            <w:r w:rsidRPr="008B354B">
              <w:rPr>
                <w:sz w:val="24"/>
                <w:szCs w:val="24"/>
              </w:rPr>
              <w:t>администрация</w:t>
            </w:r>
          </w:p>
          <w:p w:rsidR="0055258F" w:rsidRPr="008B354B" w:rsidRDefault="0055258F" w:rsidP="0055258F">
            <w:pPr>
              <w:pStyle w:val="a5"/>
              <w:rPr>
                <w:sz w:val="24"/>
                <w:szCs w:val="24"/>
              </w:rPr>
            </w:pPr>
          </w:p>
        </w:tc>
      </w:tr>
    </w:tbl>
    <w:p w:rsidR="0055258F" w:rsidRPr="008B354B" w:rsidRDefault="0055258F" w:rsidP="0055258F">
      <w:pPr>
        <w:pStyle w:val="a5"/>
        <w:rPr>
          <w:b/>
          <w:sz w:val="24"/>
          <w:szCs w:val="24"/>
        </w:rPr>
      </w:pPr>
    </w:p>
    <w:p w:rsidR="0055258F" w:rsidRPr="008B354B" w:rsidRDefault="0055258F" w:rsidP="0055258F">
      <w:pPr>
        <w:pStyle w:val="a5"/>
        <w:rPr>
          <w:b/>
          <w:sz w:val="24"/>
          <w:szCs w:val="24"/>
        </w:rPr>
      </w:pPr>
      <w:r w:rsidRPr="008B354B">
        <w:rPr>
          <w:b/>
          <w:sz w:val="24"/>
          <w:szCs w:val="24"/>
        </w:rPr>
        <w:t>Апрель, 2018</w:t>
      </w:r>
    </w:p>
    <w:tbl>
      <w:tblPr>
        <w:tblW w:w="10545" w:type="dxa"/>
        <w:tblInd w:w="-743" w:type="dxa"/>
        <w:tblLayout w:type="fixed"/>
        <w:tblLook w:val="04A0"/>
      </w:tblPr>
      <w:tblGrid>
        <w:gridCol w:w="672"/>
        <w:gridCol w:w="5401"/>
        <w:gridCol w:w="1980"/>
        <w:gridCol w:w="2492"/>
      </w:tblGrid>
      <w:tr w:rsidR="0055258F" w:rsidRPr="008B354B" w:rsidTr="0055258F">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b/>
                <w:sz w:val="24"/>
                <w:szCs w:val="24"/>
                <w:lang w:eastAsia="ar-SA"/>
              </w:rPr>
            </w:pPr>
            <w:r w:rsidRPr="008B354B">
              <w:rPr>
                <w:b/>
                <w:sz w:val="24"/>
                <w:szCs w:val="24"/>
              </w:rPr>
              <w:t>№ п/п</w:t>
            </w:r>
          </w:p>
        </w:tc>
        <w:tc>
          <w:tcPr>
            <w:tcW w:w="540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b/>
                <w:sz w:val="24"/>
                <w:szCs w:val="24"/>
                <w:lang w:eastAsia="ar-SA"/>
              </w:rPr>
            </w:pPr>
            <w:r w:rsidRPr="008B354B">
              <w:rPr>
                <w:b/>
                <w:sz w:val="24"/>
                <w:szCs w:val="24"/>
              </w:rPr>
              <w:t>Виды мероприятий, содержание работы</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b/>
                <w:sz w:val="24"/>
                <w:szCs w:val="24"/>
                <w:lang w:eastAsia="ar-SA"/>
              </w:rPr>
            </w:pPr>
            <w:r w:rsidRPr="008B354B">
              <w:rPr>
                <w:b/>
                <w:sz w:val="24"/>
                <w:szCs w:val="24"/>
              </w:rPr>
              <w:t>Сроки проведения</w:t>
            </w:r>
          </w:p>
          <w:p w:rsidR="0055258F" w:rsidRPr="008B354B" w:rsidRDefault="0055258F" w:rsidP="0055258F">
            <w:pPr>
              <w:pStyle w:val="a5"/>
              <w:rPr>
                <w:b/>
                <w:sz w:val="24"/>
                <w:szCs w:val="24"/>
                <w:lang w:eastAsia="ar-SA"/>
              </w:rPr>
            </w:pPr>
            <w:r w:rsidRPr="008B354B">
              <w:rPr>
                <w:b/>
                <w:sz w:val="24"/>
                <w:szCs w:val="24"/>
              </w:rPr>
              <w:t>участники</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b/>
                <w:sz w:val="24"/>
                <w:szCs w:val="24"/>
                <w:lang w:eastAsia="ar-SA"/>
              </w:rPr>
            </w:pPr>
            <w:r w:rsidRPr="008B354B">
              <w:rPr>
                <w:b/>
                <w:sz w:val="24"/>
                <w:szCs w:val="24"/>
              </w:rPr>
              <w:t>Ответственные за проведение</w:t>
            </w:r>
          </w:p>
        </w:tc>
      </w:tr>
      <w:tr w:rsidR="0055258F" w:rsidRPr="008B354B" w:rsidTr="0055258F">
        <w:tc>
          <w:tcPr>
            <w:tcW w:w="671"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p>
        </w:tc>
        <w:tc>
          <w:tcPr>
            <w:tcW w:w="9872" w:type="dxa"/>
            <w:gridSpan w:val="3"/>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b/>
                <w:sz w:val="24"/>
                <w:szCs w:val="24"/>
                <w:lang w:eastAsia="ar-SA"/>
              </w:rPr>
            </w:pPr>
            <w:r w:rsidRPr="008B354B">
              <w:rPr>
                <w:b/>
                <w:sz w:val="24"/>
                <w:szCs w:val="24"/>
              </w:rPr>
              <w:t>I. Общекорпусные мероприятия</w:t>
            </w:r>
          </w:p>
        </w:tc>
      </w:tr>
      <w:tr w:rsidR="0055258F" w:rsidRPr="00F37A47" w:rsidTr="0055258F">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color w:val="000000"/>
                <w:sz w:val="24"/>
                <w:szCs w:val="24"/>
                <w:shd w:val="clear" w:color="auto" w:fill="FFFFFF"/>
                <w:lang w:val="ru-RU"/>
              </w:rPr>
              <w:t xml:space="preserve">Уроки истории, посвященные </w:t>
            </w:r>
            <w:r w:rsidRPr="00FF755A">
              <w:rPr>
                <w:b/>
                <w:sz w:val="24"/>
                <w:szCs w:val="24"/>
                <w:lang w:val="ru-RU"/>
              </w:rPr>
              <w:t xml:space="preserve">Дню единения народов Беларуси и России </w:t>
            </w:r>
            <w:r w:rsidRPr="00FF755A">
              <w:rPr>
                <w:sz w:val="24"/>
                <w:szCs w:val="24"/>
                <w:lang w:val="ru-RU"/>
              </w:rPr>
              <w:t>(02 апреля)</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03-04 апреля</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eastAsia="ar-SA"/>
              </w:rPr>
            </w:pPr>
            <w:r w:rsidRPr="00FF755A">
              <w:rPr>
                <w:sz w:val="24"/>
                <w:szCs w:val="24"/>
                <w:lang w:val="ru-RU"/>
              </w:rPr>
              <w:t>Учителя истории и обществознания</w:t>
            </w:r>
          </w:p>
          <w:p w:rsidR="0055258F" w:rsidRPr="00FF755A" w:rsidRDefault="0055258F" w:rsidP="0055258F">
            <w:pPr>
              <w:pStyle w:val="a5"/>
              <w:rPr>
                <w:sz w:val="24"/>
                <w:szCs w:val="24"/>
                <w:lang w:val="ru-RU" w:eastAsia="ar-SA"/>
              </w:rPr>
            </w:pPr>
            <w:r w:rsidRPr="00FF755A">
              <w:rPr>
                <w:sz w:val="24"/>
                <w:szCs w:val="24"/>
                <w:lang w:val="ru-RU"/>
              </w:rPr>
              <w:t>Кл. руководители</w:t>
            </w:r>
          </w:p>
        </w:tc>
      </w:tr>
      <w:tr w:rsidR="0055258F" w:rsidRPr="00F37A47" w:rsidTr="0055258F">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2</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color w:val="000000"/>
                <w:sz w:val="24"/>
                <w:szCs w:val="24"/>
                <w:shd w:val="clear" w:color="auto" w:fill="FFFFFF"/>
                <w:lang w:val="ru-RU" w:eastAsia="ar-SA"/>
              </w:rPr>
            </w:pPr>
            <w:r w:rsidRPr="00FF755A">
              <w:rPr>
                <w:color w:val="000000"/>
                <w:sz w:val="24"/>
                <w:szCs w:val="24"/>
                <w:shd w:val="clear" w:color="auto" w:fill="FFFFFF"/>
                <w:lang w:val="ru-RU"/>
              </w:rPr>
              <w:t xml:space="preserve">Цикл классных часов с приглашением ветеранов ВОВ и труда «Славим подвиг и мужество», «Мы хотим быть похожими на вас», «Героическое прошлое нашего народа», «Нам эти годы позабыть нельзя», «Памяти павших будьте достойны!» </w:t>
            </w:r>
          </w:p>
        </w:tc>
        <w:tc>
          <w:tcPr>
            <w:tcW w:w="1980"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r w:rsidRPr="008B354B">
              <w:rPr>
                <w:sz w:val="24"/>
                <w:szCs w:val="24"/>
              </w:rPr>
              <w:t xml:space="preserve">апрель-май </w:t>
            </w:r>
          </w:p>
          <w:p w:rsidR="0055258F" w:rsidRPr="008B354B" w:rsidRDefault="0055258F" w:rsidP="0055258F">
            <w:pPr>
              <w:pStyle w:val="a5"/>
              <w:rPr>
                <w:sz w:val="24"/>
                <w:szCs w:val="24"/>
              </w:rPr>
            </w:pPr>
            <w:r w:rsidRPr="008B354B">
              <w:rPr>
                <w:sz w:val="24"/>
                <w:szCs w:val="24"/>
              </w:rPr>
              <w:t>7-11 классы</w:t>
            </w:r>
          </w:p>
          <w:p w:rsidR="0055258F" w:rsidRPr="008B354B" w:rsidRDefault="0055258F" w:rsidP="0055258F">
            <w:pPr>
              <w:pStyle w:val="a5"/>
              <w:rPr>
                <w:sz w:val="24"/>
                <w:szCs w:val="24"/>
              </w:rPr>
            </w:pPr>
          </w:p>
          <w:p w:rsidR="0055258F" w:rsidRPr="008B354B" w:rsidRDefault="0055258F" w:rsidP="0055258F">
            <w:pPr>
              <w:pStyle w:val="a5"/>
              <w:rPr>
                <w:sz w:val="24"/>
                <w:szCs w:val="24"/>
                <w:lang w:eastAsia="ar-SA"/>
              </w:rPr>
            </w:pP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eastAsia="ar-SA"/>
              </w:rPr>
            </w:pPr>
            <w:r w:rsidRPr="00FF755A">
              <w:rPr>
                <w:sz w:val="24"/>
                <w:szCs w:val="24"/>
                <w:lang w:val="ru-RU"/>
              </w:rPr>
              <w:t xml:space="preserve">Зам. директора по </w:t>
            </w:r>
          </w:p>
          <w:p w:rsidR="0055258F" w:rsidRPr="00FF755A" w:rsidRDefault="0055258F" w:rsidP="0055258F">
            <w:pPr>
              <w:pStyle w:val="a5"/>
              <w:rPr>
                <w:sz w:val="24"/>
                <w:szCs w:val="24"/>
                <w:lang w:val="ru-RU" w:eastAsia="ar-SA"/>
              </w:rPr>
            </w:pPr>
            <w:r w:rsidRPr="00FF755A">
              <w:rPr>
                <w:sz w:val="24"/>
                <w:szCs w:val="24"/>
                <w:lang w:val="ru-RU"/>
              </w:rPr>
              <w:t>Классные руководители, Воспитатели</w:t>
            </w:r>
          </w:p>
        </w:tc>
      </w:tr>
      <w:tr w:rsidR="0055258F" w:rsidRPr="00F37A47" w:rsidTr="0055258F">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3</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 xml:space="preserve">Общекорпусной конкурс смотра строя и песни, на звание </w:t>
            </w:r>
            <w:r w:rsidRPr="00FF755A">
              <w:rPr>
                <w:b/>
                <w:sz w:val="24"/>
                <w:szCs w:val="24"/>
                <w:lang w:val="ru-RU"/>
              </w:rPr>
              <w:t>«Лучший кадетский взвод по строевой подготовке»</w:t>
            </w:r>
          </w:p>
        </w:tc>
        <w:tc>
          <w:tcPr>
            <w:tcW w:w="198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26 апреля</w:t>
            </w:r>
          </w:p>
          <w:p w:rsidR="0055258F" w:rsidRPr="00FF755A" w:rsidRDefault="0055258F" w:rsidP="0055258F">
            <w:pPr>
              <w:pStyle w:val="a5"/>
              <w:rPr>
                <w:sz w:val="24"/>
                <w:szCs w:val="24"/>
                <w:lang w:val="ru-RU"/>
              </w:rPr>
            </w:pPr>
            <w:r w:rsidRPr="00FF755A">
              <w:rPr>
                <w:sz w:val="24"/>
                <w:szCs w:val="24"/>
                <w:lang w:val="ru-RU"/>
              </w:rPr>
              <w:t xml:space="preserve">7-11 классы </w:t>
            </w:r>
          </w:p>
          <w:p w:rsidR="0055258F" w:rsidRPr="00FF755A" w:rsidRDefault="0055258F" w:rsidP="0055258F">
            <w:pPr>
              <w:pStyle w:val="a5"/>
              <w:rPr>
                <w:sz w:val="24"/>
                <w:szCs w:val="24"/>
                <w:lang w:val="ru-RU" w:eastAsia="ar-SA"/>
              </w:rPr>
            </w:pPr>
            <w:r w:rsidRPr="00FF755A">
              <w:rPr>
                <w:sz w:val="24"/>
                <w:szCs w:val="24"/>
                <w:lang w:val="ru-RU"/>
              </w:rPr>
              <w:t>(строевой плац ССК)</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eastAsia="ar-SA"/>
              </w:rPr>
            </w:pPr>
            <w:r w:rsidRPr="00FF755A">
              <w:rPr>
                <w:sz w:val="24"/>
                <w:szCs w:val="24"/>
                <w:lang w:val="ru-RU"/>
              </w:rPr>
              <w:t>Зам. директора по БиСП</w:t>
            </w:r>
          </w:p>
          <w:p w:rsidR="0055258F" w:rsidRPr="00FF755A" w:rsidRDefault="0055258F" w:rsidP="0055258F">
            <w:pPr>
              <w:pStyle w:val="a5"/>
              <w:rPr>
                <w:sz w:val="24"/>
                <w:szCs w:val="24"/>
                <w:lang w:val="ru-RU" w:eastAsia="ar-SA"/>
              </w:rPr>
            </w:pPr>
            <w:r w:rsidRPr="00FF755A">
              <w:rPr>
                <w:sz w:val="24"/>
                <w:szCs w:val="24"/>
                <w:lang w:val="ru-RU"/>
              </w:rPr>
              <w:t>Воспитатели</w:t>
            </w:r>
          </w:p>
        </w:tc>
      </w:tr>
      <w:tr w:rsidR="0055258F" w:rsidRPr="00F37A47" w:rsidTr="0055258F">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4</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 xml:space="preserve">Городской праздник </w:t>
            </w:r>
            <w:r w:rsidRPr="00FF755A">
              <w:rPr>
                <w:b/>
                <w:sz w:val="24"/>
                <w:szCs w:val="24"/>
                <w:lang w:val="ru-RU"/>
              </w:rPr>
              <w:t>День Призывника ЗАТО Северск</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 xml:space="preserve">апрель (войсковая </w:t>
            </w:r>
            <w:r w:rsidRPr="008B354B">
              <w:rPr>
                <w:sz w:val="24"/>
                <w:szCs w:val="24"/>
              </w:rPr>
              <w:lastRenderedPageBreak/>
              <w:t>часть 3478)</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eastAsia="ar-SA"/>
              </w:rPr>
            </w:pPr>
            <w:r w:rsidRPr="00FF755A">
              <w:rPr>
                <w:sz w:val="24"/>
                <w:szCs w:val="24"/>
                <w:lang w:val="ru-RU"/>
              </w:rPr>
              <w:lastRenderedPageBreak/>
              <w:t xml:space="preserve">Зам. директора по БиСП </w:t>
            </w:r>
          </w:p>
          <w:p w:rsidR="0055258F" w:rsidRPr="00FF755A" w:rsidRDefault="0055258F" w:rsidP="0055258F">
            <w:pPr>
              <w:pStyle w:val="a5"/>
              <w:rPr>
                <w:sz w:val="24"/>
                <w:szCs w:val="24"/>
                <w:lang w:val="ru-RU" w:eastAsia="ar-SA"/>
              </w:rPr>
            </w:pPr>
            <w:r w:rsidRPr="00FF755A">
              <w:rPr>
                <w:sz w:val="24"/>
                <w:szCs w:val="24"/>
                <w:lang w:val="ru-RU"/>
              </w:rPr>
              <w:lastRenderedPageBreak/>
              <w:t>Воспитатели</w:t>
            </w:r>
          </w:p>
        </w:tc>
      </w:tr>
      <w:tr w:rsidR="0055258F" w:rsidRPr="00F37A47" w:rsidTr="0055258F">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lastRenderedPageBreak/>
              <w:t>5</w:t>
            </w:r>
          </w:p>
        </w:tc>
        <w:tc>
          <w:tcPr>
            <w:tcW w:w="5400" w:type="dxa"/>
            <w:tcBorders>
              <w:top w:val="single" w:sz="4" w:space="0" w:color="000000"/>
              <w:left w:val="single" w:sz="4" w:space="0" w:color="000000"/>
              <w:bottom w:val="single" w:sz="4" w:space="0" w:color="000000"/>
              <w:right w:val="nil"/>
            </w:tcBorders>
          </w:tcPr>
          <w:p w:rsidR="0055258F" w:rsidRPr="00FF755A" w:rsidRDefault="0055258F" w:rsidP="0055258F">
            <w:pPr>
              <w:pStyle w:val="a5"/>
              <w:rPr>
                <w:sz w:val="24"/>
                <w:szCs w:val="24"/>
                <w:lang w:val="ru-RU" w:eastAsia="ar-SA"/>
              </w:rPr>
            </w:pPr>
            <w:r w:rsidRPr="00FF755A">
              <w:rPr>
                <w:sz w:val="24"/>
                <w:szCs w:val="24"/>
                <w:lang w:val="ru-RU"/>
              </w:rPr>
              <w:t xml:space="preserve">Неделя здоровья, приуроченная к </w:t>
            </w:r>
            <w:r w:rsidRPr="00FF755A">
              <w:rPr>
                <w:b/>
                <w:sz w:val="24"/>
                <w:szCs w:val="24"/>
                <w:lang w:val="ru-RU"/>
              </w:rPr>
              <w:t xml:space="preserve">Всемирному Дню здоровья </w:t>
            </w:r>
            <w:r w:rsidRPr="00FF755A">
              <w:rPr>
                <w:sz w:val="24"/>
                <w:szCs w:val="24"/>
                <w:lang w:val="ru-RU"/>
              </w:rPr>
              <w:t>(07 апреля)</w:t>
            </w:r>
          </w:p>
          <w:p w:rsidR="0055258F" w:rsidRPr="00FF755A" w:rsidRDefault="0055258F" w:rsidP="0055258F">
            <w:pPr>
              <w:pStyle w:val="a5"/>
              <w:rPr>
                <w:b/>
                <w:sz w:val="24"/>
                <w:szCs w:val="24"/>
                <w:lang w:val="ru-RU"/>
              </w:rPr>
            </w:pPr>
            <w:r w:rsidRPr="00FF755A">
              <w:rPr>
                <w:sz w:val="24"/>
                <w:szCs w:val="24"/>
                <w:lang w:val="ru-RU"/>
              </w:rPr>
              <w:t xml:space="preserve">Тематические классные часы </w:t>
            </w:r>
            <w:r w:rsidRPr="00FF755A">
              <w:rPr>
                <w:b/>
                <w:sz w:val="24"/>
                <w:szCs w:val="24"/>
                <w:lang w:val="ru-RU"/>
              </w:rPr>
              <w:t>«Здоровая планета – здоровые дети»</w:t>
            </w:r>
          </w:p>
          <w:p w:rsidR="0055258F" w:rsidRPr="00FF755A" w:rsidRDefault="0055258F" w:rsidP="0055258F">
            <w:pPr>
              <w:pStyle w:val="a5"/>
              <w:rPr>
                <w:i/>
                <w:sz w:val="24"/>
                <w:szCs w:val="24"/>
                <w:lang w:val="ru-RU"/>
              </w:rPr>
            </w:pP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02-07 апреля</w:t>
            </w:r>
          </w:p>
          <w:p w:rsidR="0055258F" w:rsidRPr="008B354B" w:rsidRDefault="0055258F" w:rsidP="0055258F">
            <w:pPr>
              <w:pStyle w:val="a5"/>
              <w:rPr>
                <w:sz w:val="24"/>
                <w:szCs w:val="24"/>
                <w:lang w:eastAsia="ar-SA"/>
              </w:rPr>
            </w:pPr>
            <w:r w:rsidRPr="008B354B">
              <w:rPr>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eastAsia="ar-SA"/>
              </w:rPr>
            </w:pPr>
            <w:r w:rsidRPr="00FF755A">
              <w:rPr>
                <w:sz w:val="24"/>
                <w:szCs w:val="24"/>
                <w:lang w:val="ru-RU"/>
              </w:rPr>
              <w:t>Классные руководители</w:t>
            </w:r>
          </w:p>
          <w:p w:rsidR="0055258F" w:rsidRPr="00FF755A" w:rsidRDefault="0055258F" w:rsidP="0055258F">
            <w:pPr>
              <w:pStyle w:val="a5"/>
              <w:rPr>
                <w:sz w:val="24"/>
                <w:szCs w:val="24"/>
                <w:lang w:val="ru-RU"/>
              </w:rPr>
            </w:pPr>
            <w:r w:rsidRPr="00FF755A">
              <w:rPr>
                <w:sz w:val="24"/>
                <w:szCs w:val="24"/>
                <w:lang w:val="ru-RU"/>
              </w:rPr>
              <w:t xml:space="preserve">Воспитатели </w:t>
            </w:r>
          </w:p>
          <w:p w:rsidR="0055258F" w:rsidRPr="00FF755A" w:rsidRDefault="0055258F" w:rsidP="0055258F">
            <w:pPr>
              <w:pStyle w:val="a5"/>
              <w:rPr>
                <w:sz w:val="24"/>
                <w:szCs w:val="24"/>
                <w:lang w:val="ru-RU"/>
              </w:rPr>
            </w:pPr>
            <w:r w:rsidRPr="00FF755A">
              <w:rPr>
                <w:sz w:val="24"/>
                <w:szCs w:val="24"/>
                <w:lang w:val="ru-RU"/>
              </w:rPr>
              <w:t>Медицинские работники</w:t>
            </w:r>
          </w:p>
          <w:p w:rsidR="0055258F" w:rsidRPr="00FF755A" w:rsidRDefault="0055258F" w:rsidP="0055258F">
            <w:pPr>
              <w:pStyle w:val="a5"/>
              <w:rPr>
                <w:sz w:val="24"/>
                <w:szCs w:val="24"/>
                <w:lang w:val="ru-RU" w:eastAsia="ar-SA"/>
              </w:rPr>
            </w:pPr>
            <w:r w:rsidRPr="00FF755A">
              <w:rPr>
                <w:sz w:val="24"/>
                <w:szCs w:val="24"/>
                <w:lang w:val="ru-RU"/>
              </w:rPr>
              <w:t>Учителя физкультуры</w:t>
            </w:r>
          </w:p>
        </w:tc>
      </w:tr>
      <w:tr w:rsidR="0055258F" w:rsidRPr="008B354B" w:rsidTr="0055258F">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6</w:t>
            </w:r>
          </w:p>
        </w:tc>
        <w:tc>
          <w:tcPr>
            <w:tcW w:w="540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Устный журнал «Твое здоровье»</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 xml:space="preserve">апрель </w:t>
            </w:r>
          </w:p>
          <w:p w:rsidR="0055258F" w:rsidRPr="008B354B" w:rsidRDefault="0055258F" w:rsidP="0055258F">
            <w:pPr>
              <w:pStyle w:val="a5"/>
              <w:rPr>
                <w:sz w:val="24"/>
                <w:szCs w:val="24"/>
                <w:lang w:eastAsia="ar-SA"/>
              </w:rPr>
            </w:pPr>
            <w:r w:rsidRPr="008B354B">
              <w:rPr>
                <w:sz w:val="24"/>
                <w:szCs w:val="24"/>
              </w:rPr>
              <w:t>8-9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Педагог-библиотекарь</w:t>
            </w:r>
          </w:p>
        </w:tc>
      </w:tr>
      <w:tr w:rsidR="0055258F" w:rsidRPr="008B354B" w:rsidTr="0055258F">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7</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color w:val="000000"/>
                <w:sz w:val="24"/>
                <w:szCs w:val="24"/>
                <w:shd w:val="clear" w:color="auto" w:fill="FFFFFF"/>
                <w:lang w:val="ru-RU"/>
              </w:rPr>
              <w:t xml:space="preserve">Музейный урок </w:t>
            </w:r>
            <w:r w:rsidRPr="00FF755A">
              <w:rPr>
                <w:b/>
                <w:color w:val="000000"/>
                <w:sz w:val="24"/>
                <w:szCs w:val="24"/>
                <w:shd w:val="clear" w:color="auto" w:fill="FFFFFF"/>
                <w:lang w:val="ru-RU"/>
              </w:rPr>
              <w:t>«История войск ПВО»</w:t>
            </w:r>
            <w:r w:rsidRPr="00FF755A">
              <w:rPr>
                <w:color w:val="000000"/>
                <w:sz w:val="24"/>
                <w:szCs w:val="24"/>
                <w:shd w:val="clear" w:color="auto" w:fill="FFFFFF"/>
                <w:lang w:val="ru-RU"/>
              </w:rPr>
              <w:t xml:space="preserve"> (ко Дню войск ПВО) (11 апреля)</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11 апреля</w:t>
            </w:r>
          </w:p>
          <w:p w:rsidR="0055258F" w:rsidRPr="008B354B" w:rsidRDefault="0055258F" w:rsidP="0055258F">
            <w:pPr>
              <w:pStyle w:val="a5"/>
              <w:rPr>
                <w:sz w:val="24"/>
                <w:szCs w:val="24"/>
                <w:lang w:eastAsia="ar-SA"/>
              </w:rPr>
            </w:pPr>
            <w:r w:rsidRPr="008B354B">
              <w:rPr>
                <w:sz w:val="24"/>
                <w:szCs w:val="24"/>
              </w:rPr>
              <w:t>9-11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 xml:space="preserve">рук. музея </w:t>
            </w:r>
          </w:p>
          <w:p w:rsidR="0055258F" w:rsidRPr="008B354B" w:rsidRDefault="0055258F" w:rsidP="0055258F">
            <w:pPr>
              <w:pStyle w:val="a5"/>
              <w:rPr>
                <w:sz w:val="24"/>
                <w:szCs w:val="24"/>
                <w:lang w:eastAsia="ar-SA"/>
              </w:rPr>
            </w:pPr>
            <w:r w:rsidRPr="008B354B">
              <w:rPr>
                <w:sz w:val="24"/>
                <w:szCs w:val="24"/>
              </w:rPr>
              <w:t>Совет музея</w:t>
            </w:r>
          </w:p>
        </w:tc>
      </w:tr>
      <w:tr w:rsidR="0055258F" w:rsidRPr="00F37A47" w:rsidTr="0055258F">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8</w:t>
            </w:r>
          </w:p>
        </w:tc>
        <w:tc>
          <w:tcPr>
            <w:tcW w:w="5400" w:type="dxa"/>
            <w:tcBorders>
              <w:top w:val="single" w:sz="4" w:space="0" w:color="000000"/>
              <w:left w:val="single" w:sz="4" w:space="0" w:color="000000"/>
              <w:bottom w:val="single" w:sz="4" w:space="0" w:color="000000"/>
              <w:right w:val="nil"/>
            </w:tcBorders>
          </w:tcPr>
          <w:p w:rsidR="0055258F" w:rsidRPr="00FF755A" w:rsidRDefault="0055258F" w:rsidP="0055258F">
            <w:pPr>
              <w:pStyle w:val="a5"/>
              <w:rPr>
                <w:b/>
                <w:sz w:val="24"/>
                <w:szCs w:val="24"/>
                <w:lang w:val="ru-RU" w:eastAsia="ar-SA"/>
              </w:rPr>
            </w:pPr>
            <w:r w:rsidRPr="00FF755A">
              <w:rPr>
                <w:sz w:val="24"/>
                <w:szCs w:val="24"/>
                <w:lang w:val="ru-RU"/>
              </w:rPr>
              <w:t xml:space="preserve">Гагаринский урок «Космос – это мы», посвященный </w:t>
            </w:r>
            <w:r w:rsidRPr="00FF755A">
              <w:rPr>
                <w:b/>
                <w:sz w:val="24"/>
                <w:szCs w:val="24"/>
                <w:lang w:val="ru-RU"/>
              </w:rPr>
              <w:t>Дню космонавтики</w:t>
            </w:r>
          </w:p>
          <w:p w:rsidR="0055258F" w:rsidRPr="00FF755A" w:rsidRDefault="0055258F" w:rsidP="0055258F">
            <w:pPr>
              <w:pStyle w:val="a5"/>
              <w:rPr>
                <w:color w:val="000000"/>
                <w:sz w:val="24"/>
                <w:szCs w:val="24"/>
                <w:shd w:val="clear" w:color="auto" w:fill="FFFFFF"/>
                <w:lang w:val="ru-RU" w:eastAsia="ar-SA"/>
              </w:rPr>
            </w:pP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12 апреля</w:t>
            </w:r>
          </w:p>
          <w:p w:rsidR="0055258F" w:rsidRPr="008B354B" w:rsidRDefault="0055258F" w:rsidP="0055258F">
            <w:pPr>
              <w:pStyle w:val="a5"/>
              <w:rPr>
                <w:sz w:val="24"/>
                <w:szCs w:val="24"/>
                <w:lang w:eastAsia="ar-SA"/>
              </w:rPr>
            </w:pPr>
            <w:r w:rsidRPr="008B354B">
              <w:rPr>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eastAsia="ar-SA"/>
              </w:rPr>
            </w:pPr>
            <w:r w:rsidRPr="00FF755A">
              <w:rPr>
                <w:sz w:val="24"/>
                <w:szCs w:val="24"/>
                <w:lang w:val="ru-RU"/>
              </w:rPr>
              <w:t xml:space="preserve">Заместитель директора по ВР </w:t>
            </w:r>
          </w:p>
          <w:p w:rsidR="0055258F" w:rsidRPr="00FF755A" w:rsidRDefault="0055258F" w:rsidP="0055258F">
            <w:pPr>
              <w:pStyle w:val="a5"/>
              <w:rPr>
                <w:sz w:val="24"/>
                <w:szCs w:val="24"/>
                <w:lang w:val="ru-RU" w:eastAsia="ar-SA"/>
              </w:rPr>
            </w:pPr>
            <w:r w:rsidRPr="00FF755A">
              <w:rPr>
                <w:sz w:val="24"/>
                <w:szCs w:val="24"/>
                <w:lang w:val="ru-RU"/>
              </w:rPr>
              <w:t>Кл. руководители</w:t>
            </w:r>
          </w:p>
        </w:tc>
      </w:tr>
      <w:tr w:rsidR="0055258F" w:rsidRPr="008B354B" w:rsidTr="0055258F">
        <w:trPr>
          <w:trHeight w:val="272"/>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9</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Игра-путешествие «Человек. Вселенная. Космос»</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 xml:space="preserve">апрель </w:t>
            </w:r>
          </w:p>
          <w:p w:rsidR="0055258F" w:rsidRPr="008B354B" w:rsidRDefault="0055258F" w:rsidP="0055258F">
            <w:pPr>
              <w:pStyle w:val="a5"/>
              <w:rPr>
                <w:sz w:val="24"/>
                <w:szCs w:val="24"/>
                <w:lang w:eastAsia="ar-SA"/>
              </w:rPr>
            </w:pPr>
            <w:r w:rsidRPr="008B354B">
              <w:rPr>
                <w:sz w:val="24"/>
                <w:szCs w:val="24"/>
              </w:rPr>
              <w:t>7-ые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Педагог-библиотекарь</w:t>
            </w:r>
          </w:p>
        </w:tc>
      </w:tr>
      <w:tr w:rsidR="0055258F" w:rsidRPr="008B354B" w:rsidTr="0055258F">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10</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b/>
                <w:sz w:val="24"/>
                <w:szCs w:val="24"/>
                <w:lang w:val="ru-RU"/>
              </w:rPr>
            </w:pPr>
            <w:r w:rsidRPr="00FF755A">
              <w:rPr>
                <w:sz w:val="24"/>
                <w:szCs w:val="24"/>
                <w:lang w:val="ru-RU"/>
              </w:rPr>
              <w:t xml:space="preserve">Мероприятия, посвященные </w:t>
            </w:r>
            <w:r w:rsidRPr="00FF755A">
              <w:rPr>
                <w:b/>
                <w:sz w:val="24"/>
                <w:szCs w:val="24"/>
                <w:lang w:val="ru-RU"/>
              </w:rPr>
              <w:t>Дню победы русских воинов князя Александра Невского над немецкими рыцарями на Чудском озере (Ледовое побоище, 1242 год) 18 апреля</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18 апреля</w:t>
            </w:r>
          </w:p>
          <w:p w:rsidR="0055258F" w:rsidRPr="008B354B" w:rsidRDefault="0055258F" w:rsidP="0055258F">
            <w:pPr>
              <w:pStyle w:val="a5"/>
              <w:rPr>
                <w:sz w:val="24"/>
                <w:szCs w:val="24"/>
                <w:lang w:eastAsia="ar-SA"/>
              </w:rPr>
            </w:pPr>
            <w:r w:rsidRPr="008B354B">
              <w:rPr>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Руководитель музея</w:t>
            </w:r>
          </w:p>
          <w:p w:rsidR="0055258F" w:rsidRPr="008B354B" w:rsidRDefault="0055258F" w:rsidP="0055258F">
            <w:pPr>
              <w:pStyle w:val="a5"/>
              <w:rPr>
                <w:sz w:val="24"/>
                <w:szCs w:val="24"/>
                <w:lang w:eastAsia="ar-SA"/>
              </w:rPr>
            </w:pPr>
            <w:r w:rsidRPr="008B354B">
              <w:rPr>
                <w:sz w:val="24"/>
                <w:szCs w:val="24"/>
              </w:rPr>
              <w:t>Учителя истории</w:t>
            </w:r>
          </w:p>
        </w:tc>
      </w:tr>
      <w:tr w:rsidR="0055258F" w:rsidRPr="008B354B" w:rsidTr="0055258F">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11</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rPr>
            </w:pPr>
            <w:r w:rsidRPr="00FF755A">
              <w:rPr>
                <w:sz w:val="24"/>
                <w:szCs w:val="24"/>
                <w:lang w:val="ru-RU"/>
              </w:rPr>
              <w:t>Обзор «Страницы истории» (</w:t>
            </w:r>
            <w:r w:rsidRPr="00FF755A">
              <w:rPr>
                <w:b/>
                <w:sz w:val="24"/>
                <w:szCs w:val="24"/>
                <w:lang w:val="ru-RU"/>
              </w:rPr>
              <w:t>2</w:t>
            </w:r>
            <w:r w:rsidRPr="00FF755A">
              <w:rPr>
                <w:sz w:val="24"/>
                <w:szCs w:val="24"/>
                <w:lang w:val="ru-RU"/>
              </w:rPr>
              <w:t xml:space="preserve">00 лет со дня рождения </w:t>
            </w:r>
            <w:r w:rsidRPr="00FF755A">
              <w:rPr>
                <w:b/>
                <w:sz w:val="24"/>
                <w:szCs w:val="24"/>
                <w:lang w:val="ru-RU"/>
              </w:rPr>
              <w:t>Александра П)</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 xml:space="preserve">апрель </w:t>
            </w:r>
          </w:p>
          <w:p w:rsidR="0055258F" w:rsidRPr="008B354B" w:rsidRDefault="0055258F" w:rsidP="0055258F">
            <w:pPr>
              <w:pStyle w:val="a5"/>
              <w:rPr>
                <w:sz w:val="24"/>
                <w:szCs w:val="24"/>
                <w:lang w:eastAsia="ar-SA"/>
              </w:rPr>
            </w:pPr>
            <w:r w:rsidRPr="008B354B">
              <w:rPr>
                <w:sz w:val="24"/>
                <w:szCs w:val="24"/>
              </w:rPr>
              <w:t>10-11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Педагог-библиотекарь</w:t>
            </w:r>
          </w:p>
        </w:tc>
      </w:tr>
      <w:tr w:rsidR="0055258F" w:rsidRPr="008B354B" w:rsidTr="0055258F">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12</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rPr>
            </w:pPr>
            <w:r w:rsidRPr="00FF755A">
              <w:rPr>
                <w:sz w:val="24"/>
                <w:szCs w:val="24"/>
                <w:lang w:val="ru-RU"/>
              </w:rPr>
              <w:t>Беседа «Писатели – юбиляры» (200 лет со дня рождения</w:t>
            </w:r>
            <w:r w:rsidRPr="00FF755A">
              <w:rPr>
                <w:b/>
                <w:sz w:val="24"/>
                <w:szCs w:val="24"/>
                <w:lang w:val="ru-RU"/>
              </w:rPr>
              <w:t xml:space="preserve">  Т.М. Рида</w:t>
            </w:r>
            <w:r w:rsidRPr="00FF755A">
              <w:rPr>
                <w:sz w:val="24"/>
                <w:szCs w:val="24"/>
                <w:lang w:val="ru-RU"/>
              </w:rPr>
              <w:t>)</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 xml:space="preserve">апрель </w:t>
            </w:r>
          </w:p>
          <w:p w:rsidR="0055258F" w:rsidRPr="008B354B" w:rsidRDefault="0055258F" w:rsidP="0055258F">
            <w:pPr>
              <w:pStyle w:val="a5"/>
              <w:rPr>
                <w:sz w:val="24"/>
                <w:szCs w:val="24"/>
                <w:lang w:eastAsia="ar-SA"/>
              </w:rPr>
            </w:pPr>
            <w:r w:rsidRPr="008B354B">
              <w:rPr>
                <w:sz w:val="24"/>
                <w:szCs w:val="24"/>
              </w:rPr>
              <w:t>7-9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Педагог-библиотекарь</w:t>
            </w:r>
          </w:p>
        </w:tc>
      </w:tr>
      <w:tr w:rsidR="0055258F" w:rsidRPr="008B354B" w:rsidTr="0055258F">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13</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rPr>
            </w:pPr>
            <w:r w:rsidRPr="00FF755A">
              <w:rPr>
                <w:sz w:val="24"/>
                <w:szCs w:val="24"/>
                <w:lang w:val="ru-RU"/>
              </w:rPr>
              <w:t>Беседа «В мире театра и кино» (100 лет со дня рождения</w:t>
            </w:r>
            <w:r w:rsidRPr="00FF755A">
              <w:rPr>
                <w:b/>
                <w:sz w:val="24"/>
                <w:szCs w:val="24"/>
                <w:lang w:val="ru-RU"/>
              </w:rPr>
              <w:t xml:space="preserve"> Г. Вицина, </w:t>
            </w:r>
            <w:r w:rsidRPr="00FF755A">
              <w:rPr>
                <w:sz w:val="24"/>
                <w:szCs w:val="24"/>
                <w:lang w:val="ru-RU"/>
              </w:rPr>
              <w:t xml:space="preserve">90 лет со дня рождения </w:t>
            </w:r>
            <w:r w:rsidRPr="00FF755A">
              <w:rPr>
                <w:b/>
                <w:sz w:val="24"/>
                <w:szCs w:val="24"/>
                <w:lang w:val="ru-RU"/>
              </w:rPr>
              <w:t xml:space="preserve">Э. Быстрицкой </w:t>
            </w:r>
            <w:r w:rsidRPr="00FF755A">
              <w:rPr>
                <w:sz w:val="24"/>
                <w:szCs w:val="24"/>
                <w:lang w:val="ru-RU"/>
              </w:rPr>
              <w:t>и</w:t>
            </w:r>
            <w:r w:rsidRPr="00FF755A">
              <w:rPr>
                <w:b/>
                <w:sz w:val="24"/>
                <w:szCs w:val="24"/>
                <w:lang w:val="ru-RU"/>
              </w:rPr>
              <w:t xml:space="preserve"> Ю, Яковлева</w:t>
            </w:r>
            <w:r w:rsidRPr="00FF755A">
              <w:rPr>
                <w:sz w:val="24"/>
                <w:szCs w:val="24"/>
                <w:lang w:val="ru-RU"/>
              </w:rPr>
              <w:t>)</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 xml:space="preserve">апрель </w:t>
            </w:r>
          </w:p>
          <w:p w:rsidR="0055258F" w:rsidRPr="008B354B" w:rsidRDefault="0055258F" w:rsidP="0055258F">
            <w:pPr>
              <w:pStyle w:val="a5"/>
              <w:rPr>
                <w:sz w:val="24"/>
                <w:szCs w:val="24"/>
                <w:lang w:eastAsia="ar-SA"/>
              </w:rPr>
            </w:pPr>
            <w:r w:rsidRPr="008B354B">
              <w:rPr>
                <w:sz w:val="24"/>
                <w:szCs w:val="24"/>
              </w:rPr>
              <w:t>10-11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Педагог-библиотекарь</w:t>
            </w:r>
          </w:p>
        </w:tc>
      </w:tr>
      <w:tr w:rsidR="0055258F" w:rsidRPr="00F37A47" w:rsidTr="0055258F">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14</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Участие в городских и областных экологических акциях и мероприятиях экологической направленности</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в течение апреля</w:t>
            </w:r>
          </w:p>
          <w:p w:rsidR="0055258F" w:rsidRPr="008B354B" w:rsidRDefault="0055258F" w:rsidP="0055258F">
            <w:pPr>
              <w:pStyle w:val="a5"/>
              <w:rPr>
                <w:sz w:val="24"/>
                <w:szCs w:val="24"/>
                <w:lang w:eastAsia="ar-SA"/>
              </w:rPr>
            </w:pPr>
            <w:r w:rsidRPr="008B354B">
              <w:rPr>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eastAsia="ar-SA"/>
              </w:rPr>
            </w:pPr>
            <w:r w:rsidRPr="00FF755A">
              <w:rPr>
                <w:sz w:val="24"/>
                <w:szCs w:val="24"/>
                <w:lang w:val="ru-RU"/>
              </w:rPr>
              <w:t>зам. директора по ВР</w:t>
            </w:r>
          </w:p>
          <w:p w:rsidR="0055258F" w:rsidRPr="00FF755A" w:rsidRDefault="0055258F" w:rsidP="0055258F">
            <w:pPr>
              <w:pStyle w:val="a5"/>
              <w:rPr>
                <w:sz w:val="24"/>
                <w:szCs w:val="24"/>
                <w:lang w:val="ru-RU" w:eastAsia="ar-SA"/>
              </w:rPr>
            </w:pPr>
            <w:r w:rsidRPr="00FF755A">
              <w:rPr>
                <w:sz w:val="24"/>
                <w:szCs w:val="24"/>
                <w:lang w:val="ru-RU"/>
              </w:rPr>
              <w:t>кл. руководители</w:t>
            </w:r>
          </w:p>
        </w:tc>
      </w:tr>
      <w:tr w:rsidR="0055258F" w:rsidRPr="008B354B" w:rsidTr="0055258F">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15</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Информационные часы:</w:t>
            </w:r>
          </w:p>
          <w:p w:rsidR="0055258F" w:rsidRPr="00FF755A" w:rsidRDefault="0055258F" w:rsidP="0055258F">
            <w:pPr>
              <w:pStyle w:val="a5"/>
              <w:rPr>
                <w:b/>
                <w:sz w:val="24"/>
                <w:szCs w:val="24"/>
                <w:lang w:val="ru-RU" w:eastAsia="ar-SA"/>
              </w:rPr>
            </w:pPr>
            <w:r w:rsidRPr="00FF755A">
              <w:rPr>
                <w:b/>
                <w:sz w:val="24"/>
                <w:szCs w:val="24"/>
                <w:lang w:val="ru-RU"/>
              </w:rPr>
              <w:t>22.04. – Всемирный День Земли</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20 апреля 7-11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Классные руководители, Воспитатели</w:t>
            </w:r>
          </w:p>
        </w:tc>
      </w:tr>
      <w:tr w:rsidR="0055258F" w:rsidRPr="008B354B" w:rsidTr="0055258F">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16</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rPr>
            </w:pPr>
            <w:r w:rsidRPr="00FF755A">
              <w:rPr>
                <w:sz w:val="24"/>
                <w:szCs w:val="24"/>
                <w:lang w:val="ru-RU"/>
              </w:rPr>
              <w:t xml:space="preserve">Акция по благоустройству территории корпуса </w:t>
            </w:r>
            <w:r w:rsidRPr="00FF755A">
              <w:rPr>
                <w:b/>
                <w:sz w:val="24"/>
                <w:szCs w:val="24"/>
                <w:lang w:val="ru-RU"/>
              </w:rPr>
              <w:t xml:space="preserve">«Кадетский корпус - мой дом» </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16-22 апреля</w:t>
            </w:r>
          </w:p>
          <w:p w:rsidR="0055258F" w:rsidRPr="008B354B" w:rsidRDefault="0055258F" w:rsidP="0055258F">
            <w:pPr>
              <w:pStyle w:val="a5"/>
              <w:rPr>
                <w:sz w:val="24"/>
                <w:szCs w:val="24"/>
                <w:lang w:eastAsia="ar-SA"/>
              </w:rPr>
            </w:pPr>
            <w:r w:rsidRPr="008B354B">
              <w:rPr>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r w:rsidR="0055258F" w:rsidRPr="00F37A47" w:rsidTr="0055258F">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17</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shd w:val="clear" w:color="auto" w:fill="FFFFFF"/>
                <w:lang w:val="ru-RU" w:eastAsia="ar-SA"/>
              </w:rPr>
            </w:pPr>
            <w:r w:rsidRPr="00FF755A">
              <w:rPr>
                <w:sz w:val="24"/>
                <w:szCs w:val="24"/>
                <w:shd w:val="clear" w:color="auto" w:fill="FFFFFF"/>
                <w:lang w:val="ru-RU"/>
              </w:rPr>
              <w:t>Урок-экскурсия в МБУ «Музей г.Северска» (с приглашением участников ликвидации последствий катастрофы на Чернобыльской АЭС)</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апрель</w:t>
            </w:r>
          </w:p>
          <w:p w:rsidR="0055258F" w:rsidRPr="008B354B" w:rsidRDefault="0055258F" w:rsidP="0055258F">
            <w:pPr>
              <w:pStyle w:val="a5"/>
              <w:rPr>
                <w:sz w:val="24"/>
                <w:szCs w:val="24"/>
                <w:lang w:eastAsia="ar-SA"/>
              </w:rPr>
            </w:pPr>
            <w:r w:rsidRPr="008B354B">
              <w:rPr>
                <w:sz w:val="24"/>
                <w:szCs w:val="24"/>
              </w:rPr>
              <w:t>7-8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rPr>
            </w:pPr>
            <w:r w:rsidRPr="00FF755A">
              <w:rPr>
                <w:sz w:val="24"/>
                <w:szCs w:val="24"/>
                <w:lang w:val="ru-RU"/>
              </w:rPr>
              <w:t xml:space="preserve">Зам. директора по ВР </w:t>
            </w:r>
          </w:p>
          <w:p w:rsidR="0055258F" w:rsidRPr="00FF755A" w:rsidRDefault="0055258F" w:rsidP="0055258F">
            <w:pPr>
              <w:pStyle w:val="a5"/>
              <w:rPr>
                <w:sz w:val="24"/>
                <w:szCs w:val="24"/>
                <w:lang w:val="ru-RU"/>
              </w:rPr>
            </w:pPr>
            <w:r w:rsidRPr="00FF755A">
              <w:rPr>
                <w:sz w:val="24"/>
                <w:szCs w:val="24"/>
                <w:lang w:val="ru-RU"/>
              </w:rPr>
              <w:t>Рук. музея</w:t>
            </w:r>
          </w:p>
        </w:tc>
      </w:tr>
      <w:tr w:rsidR="0055258F" w:rsidRPr="008B354B" w:rsidTr="0055258F">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18</w:t>
            </w:r>
          </w:p>
        </w:tc>
        <w:tc>
          <w:tcPr>
            <w:tcW w:w="540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shd w:val="clear" w:color="auto" w:fill="FFFFFF"/>
                <w:lang w:eastAsia="ar-SA"/>
              </w:rPr>
            </w:pPr>
            <w:r w:rsidRPr="008B354B">
              <w:rPr>
                <w:sz w:val="24"/>
                <w:szCs w:val="24"/>
                <w:shd w:val="clear" w:color="auto" w:fill="FFFFFF"/>
              </w:rPr>
              <w:t xml:space="preserve">Легкоатлетический пробег </w:t>
            </w:r>
            <w:r w:rsidRPr="008B354B">
              <w:rPr>
                <w:b/>
                <w:sz w:val="24"/>
                <w:szCs w:val="24"/>
                <w:shd w:val="clear" w:color="auto" w:fill="FFFFFF"/>
              </w:rPr>
              <w:t>«Атомная миля»</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26 апреля</w:t>
            </w:r>
          </w:p>
          <w:p w:rsidR="0055258F" w:rsidRPr="008B354B" w:rsidRDefault="0055258F" w:rsidP="0055258F">
            <w:pPr>
              <w:pStyle w:val="a5"/>
              <w:rPr>
                <w:sz w:val="24"/>
                <w:szCs w:val="24"/>
                <w:lang w:eastAsia="ar-SA"/>
              </w:rPr>
            </w:pPr>
            <w:r w:rsidRPr="008B354B">
              <w:rPr>
                <w:sz w:val="24"/>
                <w:szCs w:val="24"/>
              </w:rPr>
              <w:t>10 класс</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rPr>
            </w:pPr>
            <w:r w:rsidRPr="00FF755A">
              <w:rPr>
                <w:sz w:val="24"/>
                <w:szCs w:val="24"/>
                <w:lang w:val="ru-RU"/>
              </w:rPr>
              <w:t>Зам. директора по БиСП</w:t>
            </w:r>
          </w:p>
          <w:p w:rsidR="0055258F" w:rsidRPr="00FF755A" w:rsidRDefault="0055258F" w:rsidP="0055258F">
            <w:pPr>
              <w:pStyle w:val="a5"/>
              <w:rPr>
                <w:sz w:val="24"/>
                <w:szCs w:val="24"/>
                <w:lang w:val="ru-RU"/>
              </w:rPr>
            </w:pPr>
            <w:r w:rsidRPr="00FF755A">
              <w:rPr>
                <w:sz w:val="24"/>
                <w:szCs w:val="24"/>
                <w:lang w:val="ru-RU"/>
              </w:rPr>
              <w:t>Старший воспитатель</w:t>
            </w:r>
          </w:p>
          <w:p w:rsidR="0055258F" w:rsidRPr="008B354B" w:rsidRDefault="0055258F" w:rsidP="0055258F">
            <w:pPr>
              <w:pStyle w:val="a5"/>
              <w:rPr>
                <w:sz w:val="24"/>
                <w:szCs w:val="24"/>
              </w:rPr>
            </w:pPr>
            <w:r w:rsidRPr="008B354B">
              <w:rPr>
                <w:sz w:val="24"/>
                <w:szCs w:val="24"/>
              </w:rPr>
              <w:t xml:space="preserve">Инструктор по спорту </w:t>
            </w:r>
          </w:p>
        </w:tc>
      </w:tr>
      <w:tr w:rsidR="0055258F" w:rsidRPr="00F37A47" w:rsidTr="0055258F">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19</w:t>
            </w:r>
          </w:p>
        </w:tc>
        <w:tc>
          <w:tcPr>
            <w:tcW w:w="540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shd w:val="clear" w:color="auto" w:fill="FFFFFF"/>
                <w:lang w:eastAsia="ar-SA"/>
              </w:rPr>
            </w:pPr>
            <w:r w:rsidRPr="00FF755A">
              <w:rPr>
                <w:sz w:val="24"/>
                <w:szCs w:val="24"/>
                <w:shd w:val="clear" w:color="auto" w:fill="FFFFFF"/>
                <w:lang w:val="ru-RU"/>
              </w:rPr>
              <w:t xml:space="preserve">Церемония возложения гирлянды цветов к </w:t>
            </w:r>
            <w:r w:rsidRPr="00FF755A">
              <w:rPr>
                <w:sz w:val="24"/>
                <w:szCs w:val="24"/>
                <w:shd w:val="clear" w:color="auto" w:fill="FFFFFF"/>
                <w:lang w:val="ru-RU"/>
              </w:rPr>
              <w:lastRenderedPageBreak/>
              <w:t xml:space="preserve">Мемориалу памяти участников ликвидации аварии на Чернобыльской АЭС (ул. </w:t>
            </w:r>
            <w:r w:rsidRPr="008B354B">
              <w:rPr>
                <w:sz w:val="24"/>
                <w:szCs w:val="24"/>
                <w:shd w:val="clear" w:color="auto" w:fill="FFFFFF"/>
              </w:rPr>
              <w:t>Свердлова)</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lastRenderedPageBreak/>
              <w:t>26 апреля</w:t>
            </w:r>
          </w:p>
          <w:p w:rsidR="0055258F" w:rsidRPr="008B354B" w:rsidRDefault="0055258F" w:rsidP="0055258F">
            <w:pPr>
              <w:pStyle w:val="a5"/>
              <w:rPr>
                <w:sz w:val="24"/>
                <w:szCs w:val="24"/>
                <w:lang w:eastAsia="ar-SA"/>
              </w:rPr>
            </w:pPr>
            <w:r w:rsidRPr="008B354B">
              <w:rPr>
                <w:sz w:val="24"/>
                <w:szCs w:val="24"/>
              </w:rPr>
              <w:lastRenderedPageBreak/>
              <w:t>9-10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rPr>
            </w:pPr>
            <w:r w:rsidRPr="00FF755A">
              <w:rPr>
                <w:sz w:val="24"/>
                <w:szCs w:val="24"/>
                <w:lang w:val="ru-RU"/>
              </w:rPr>
              <w:lastRenderedPageBreak/>
              <w:t xml:space="preserve">Зам. директора по </w:t>
            </w:r>
            <w:r w:rsidRPr="00FF755A">
              <w:rPr>
                <w:sz w:val="24"/>
                <w:szCs w:val="24"/>
                <w:lang w:val="ru-RU"/>
              </w:rPr>
              <w:lastRenderedPageBreak/>
              <w:t>БиСП</w:t>
            </w:r>
          </w:p>
          <w:p w:rsidR="0055258F" w:rsidRPr="00FF755A" w:rsidRDefault="0055258F" w:rsidP="0055258F">
            <w:pPr>
              <w:pStyle w:val="a5"/>
              <w:rPr>
                <w:sz w:val="24"/>
                <w:szCs w:val="24"/>
                <w:lang w:val="ru-RU"/>
              </w:rPr>
            </w:pPr>
            <w:r w:rsidRPr="00FF755A">
              <w:rPr>
                <w:sz w:val="24"/>
                <w:szCs w:val="24"/>
                <w:lang w:val="ru-RU"/>
              </w:rPr>
              <w:t>Старший воспитатель</w:t>
            </w:r>
          </w:p>
        </w:tc>
      </w:tr>
      <w:tr w:rsidR="0055258F" w:rsidRPr="00F37A47" w:rsidTr="0055258F">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lastRenderedPageBreak/>
              <w:t>20</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shd w:val="clear" w:color="auto" w:fill="FFFFFF"/>
                <w:lang w:val="ru-RU" w:eastAsia="ar-SA"/>
              </w:rPr>
            </w:pPr>
            <w:r w:rsidRPr="00FF755A">
              <w:rPr>
                <w:sz w:val="24"/>
                <w:szCs w:val="24"/>
                <w:lang w:val="ru-RU"/>
              </w:rPr>
              <w:t xml:space="preserve">Тематический урок ОБЖ, посвященный </w:t>
            </w:r>
            <w:r w:rsidRPr="00FF755A">
              <w:rPr>
                <w:b/>
                <w:sz w:val="24"/>
                <w:szCs w:val="24"/>
                <w:lang w:val="ru-RU"/>
              </w:rPr>
              <w:t xml:space="preserve">Дню пожарной охраны </w:t>
            </w:r>
            <w:r w:rsidRPr="00FF755A">
              <w:rPr>
                <w:sz w:val="24"/>
                <w:szCs w:val="24"/>
                <w:lang w:val="ru-RU"/>
              </w:rPr>
              <w:t>(30 апреля)</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30апреля</w:t>
            </w:r>
          </w:p>
          <w:p w:rsidR="0055258F" w:rsidRPr="008B354B" w:rsidRDefault="0055258F" w:rsidP="0055258F">
            <w:pPr>
              <w:pStyle w:val="a5"/>
              <w:rPr>
                <w:sz w:val="24"/>
                <w:szCs w:val="24"/>
                <w:lang w:eastAsia="ar-SA"/>
              </w:rPr>
            </w:pPr>
            <w:r w:rsidRPr="008B354B">
              <w:rPr>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rPr>
            </w:pPr>
            <w:r w:rsidRPr="00FF755A">
              <w:rPr>
                <w:sz w:val="24"/>
                <w:szCs w:val="24"/>
                <w:lang w:val="ru-RU"/>
              </w:rPr>
              <w:t>Зам. директора по БиСП</w:t>
            </w:r>
          </w:p>
          <w:p w:rsidR="0055258F" w:rsidRPr="00FF755A" w:rsidRDefault="0055258F" w:rsidP="0055258F">
            <w:pPr>
              <w:pStyle w:val="a5"/>
              <w:rPr>
                <w:sz w:val="24"/>
                <w:szCs w:val="24"/>
                <w:lang w:val="ru-RU"/>
              </w:rPr>
            </w:pPr>
            <w:r w:rsidRPr="00FF755A">
              <w:rPr>
                <w:sz w:val="24"/>
                <w:szCs w:val="24"/>
                <w:lang w:val="ru-RU"/>
              </w:rPr>
              <w:t>Учитель ОБЖ</w:t>
            </w:r>
          </w:p>
        </w:tc>
      </w:tr>
      <w:tr w:rsidR="0055258F" w:rsidRPr="00F37A47" w:rsidTr="0055258F">
        <w:tc>
          <w:tcPr>
            <w:tcW w:w="10543" w:type="dxa"/>
            <w:gridSpan w:val="4"/>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b/>
                <w:sz w:val="24"/>
                <w:szCs w:val="24"/>
                <w:lang w:val="ru-RU" w:eastAsia="ar-SA"/>
              </w:rPr>
            </w:pPr>
            <w:r w:rsidRPr="008B354B">
              <w:rPr>
                <w:b/>
                <w:sz w:val="24"/>
                <w:szCs w:val="24"/>
              </w:rPr>
              <w:t>II</w:t>
            </w:r>
            <w:r w:rsidRPr="00FF755A">
              <w:rPr>
                <w:b/>
                <w:sz w:val="24"/>
                <w:szCs w:val="24"/>
                <w:lang w:val="ru-RU"/>
              </w:rPr>
              <w:t>. Мероприятия, проводимые во взводах.</w:t>
            </w:r>
          </w:p>
        </w:tc>
      </w:tr>
      <w:tr w:rsidR="0055258F" w:rsidRPr="008B354B" w:rsidTr="0055258F">
        <w:trPr>
          <w:trHeight w:val="375"/>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Тематические беседы:</w:t>
            </w:r>
          </w:p>
          <w:p w:rsidR="0055258F" w:rsidRPr="00FF755A" w:rsidRDefault="0055258F" w:rsidP="0055258F">
            <w:pPr>
              <w:pStyle w:val="a5"/>
              <w:rPr>
                <w:sz w:val="24"/>
                <w:szCs w:val="24"/>
                <w:lang w:val="ru-RU" w:eastAsia="ar-SA"/>
              </w:rPr>
            </w:pPr>
            <w:r w:rsidRPr="00FF755A">
              <w:rPr>
                <w:sz w:val="24"/>
                <w:szCs w:val="24"/>
                <w:lang w:val="ru-RU"/>
              </w:rPr>
              <w:t>-«В здоровом теле – здоровый дух» (к Всемирному дню здоровья)</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I и II неделя</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c>
          <w:tcPr>
            <w:tcW w:w="671"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-«О Ю.А.Гагарине и достижениях космонавтики» (ко Дню космонавтики)</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III неделя</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c>
          <w:tcPr>
            <w:tcW w:w="671"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-Лекция «История войск ПВО» (ко Дню войск ПВО)»</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IV неделя</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рук. музея Совет музея</w:t>
            </w:r>
          </w:p>
        </w:tc>
      </w:tr>
      <w:tr w:rsidR="0055258F" w:rsidRPr="00F37A47" w:rsidTr="0055258F">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2</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 xml:space="preserve">Мероприятия, посвященные Дню воинской славы – Дню победы русских войск под командованием князя А.Невского над немецкими рыцарями (Ледовое побоище) </w:t>
            </w:r>
            <w:smartTag w:uri="urn:schemas-microsoft-com:office:smarttags" w:element="metricconverter">
              <w:smartTagPr>
                <w:attr w:name="ProductID" w:val="1242 г"/>
              </w:smartTagPr>
              <w:r w:rsidRPr="00FF755A">
                <w:rPr>
                  <w:sz w:val="24"/>
                  <w:szCs w:val="24"/>
                  <w:lang w:val="ru-RU"/>
                </w:rPr>
                <w:t>1242 г</w:t>
              </w:r>
            </w:smartTag>
            <w:r w:rsidRPr="00FF755A">
              <w:rPr>
                <w:sz w:val="24"/>
                <w:szCs w:val="24"/>
                <w:lang w:val="ru-RU"/>
              </w:rPr>
              <w:t>.</w:t>
            </w:r>
          </w:p>
          <w:p w:rsidR="0055258F" w:rsidRPr="00FF755A" w:rsidRDefault="0055258F" w:rsidP="0055258F">
            <w:pPr>
              <w:pStyle w:val="a5"/>
              <w:rPr>
                <w:sz w:val="24"/>
                <w:szCs w:val="24"/>
                <w:lang w:val="ru-RU" w:eastAsia="ar-SA"/>
              </w:rPr>
            </w:pPr>
            <w:r w:rsidRPr="00FF755A">
              <w:rPr>
                <w:b/>
                <w:color w:val="000000"/>
                <w:sz w:val="24"/>
                <w:szCs w:val="24"/>
                <w:lang w:val="ru-RU"/>
              </w:rPr>
              <w:t>(76776 лет</w:t>
            </w:r>
            <w:r w:rsidRPr="00FF755A">
              <w:rPr>
                <w:color w:val="000000"/>
                <w:sz w:val="24"/>
                <w:szCs w:val="24"/>
                <w:lang w:val="ru-RU"/>
              </w:rPr>
              <w:t xml:space="preserve"> со дня победы русских воинов князя Александра Невского над немецкими рыцарями на Чудском озере – 18 апреля, </w:t>
            </w:r>
            <w:r w:rsidRPr="00FF755A">
              <w:rPr>
                <w:sz w:val="24"/>
                <w:szCs w:val="24"/>
                <w:lang w:val="ru-RU"/>
              </w:rPr>
              <w:t>просмотр фильма «Александр Невский»</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18 апреля</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eastAsia="ar-SA"/>
              </w:rPr>
            </w:pPr>
            <w:r w:rsidRPr="00FF755A">
              <w:rPr>
                <w:sz w:val="24"/>
                <w:szCs w:val="24"/>
                <w:lang w:val="ru-RU"/>
              </w:rPr>
              <w:t xml:space="preserve">рук. музея </w:t>
            </w:r>
          </w:p>
          <w:p w:rsidR="0055258F" w:rsidRPr="00FF755A" w:rsidRDefault="0055258F" w:rsidP="0055258F">
            <w:pPr>
              <w:pStyle w:val="a5"/>
              <w:rPr>
                <w:sz w:val="24"/>
                <w:szCs w:val="24"/>
                <w:lang w:val="ru-RU"/>
              </w:rPr>
            </w:pPr>
            <w:r w:rsidRPr="00FF755A">
              <w:rPr>
                <w:sz w:val="24"/>
                <w:szCs w:val="24"/>
                <w:lang w:val="ru-RU"/>
              </w:rPr>
              <w:t>Совет музея</w:t>
            </w:r>
          </w:p>
          <w:p w:rsidR="0055258F" w:rsidRPr="00FF755A" w:rsidRDefault="0055258F" w:rsidP="0055258F">
            <w:pPr>
              <w:pStyle w:val="a5"/>
              <w:rPr>
                <w:sz w:val="24"/>
                <w:szCs w:val="24"/>
                <w:lang w:val="ru-RU" w:eastAsia="ar-SA"/>
              </w:rPr>
            </w:pPr>
            <w:r w:rsidRPr="00FF755A">
              <w:rPr>
                <w:sz w:val="24"/>
                <w:szCs w:val="24"/>
                <w:lang w:val="ru-RU"/>
              </w:rPr>
              <w:t xml:space="preserve">Воспитатели </w:t>
            </w:r>
          </w:p>
        </w:tc>
      </w:tr>
      <w:tr w:rsidR="0055258F" w:rsidRPr="008B354B" w:rsidTr="0055258F">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3</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Проведение инструктажей по соблюдению требований безопасности</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по пятницам</w:t>
            </w:r>
          </w:p>
        </w:tc>
        <w:tc>
          <w:tcPr>
            <w:tcW w:w="2492" w:type="dxa"/>
            <w:tcBorders>
              <w:top w:val="single" w:sz="4" w:space="0" w:color="000000"/>
              <w:left w:val="single" w:sz="4" w:space="0" w:color="000000"/>
              <w:bottom w:val="single" w:sz="4" w:space="0" w:color="000000"/>
              <w:right w:val="single" w:sz="4" w:space="0" w:color="000000"/>
            </w:tcBorders>
          </w:tcPr>
          <w:p w:rsidR="0055258F" w:rsidRPr="008B354B" w:rsidRDefault="0055258F" w:rsidP="0055258F">
            <w:pPr>
              <w:pStyle w:val="a5"/>
              <w:rPr>
                <w:sz w:val="24"/>
                <w:szCs w:val="24"/>
                <w:lang w:eastAsia="ar-SA"/>
              </w:rPr>
            </w:pPr>
            <w:r w:rsidRPr="008B354B">
              <w:rPr>
                <w:sz w:val="24"/>
                <w:szCs w:val="24"/>
              </w:rPr>
              <w:t>воспитатели</w:t>
            </w:r>
          </w:p>
          <w:p w:rsidR="0055258F" w:rsidRPr="008B354B" w:rsidRDefault="0055258F" w:rsidP="0055258F">
            <w:pPr>
              <w:pStyle w:val="a5"/>
              <w:rPr>
                <w:sz w:val="24"/>
                <w:szCs w:val="24"/>
                <w:lang w:eastAsia="ar-SA"/>
              </w:rPr>
            </w:pPr>
          </w:p>
        </w:tc>
      </w:tr>
      <w:tr w:rsidR="0055258F" w:rsidRPr="008B354B" w:rsidTr="0055258F">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4</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Подведение итогов успеваемости, дисциплины, внутреннего порядка:</w:t>
            </w:r>
          </w:p>
          <w:p w:rsidR="0055258F" w:rsidRPr="008B354B" w:rsidRDefault="0055258F" w:rsidP="0055258F">
            <w:pPr>
              <w:pStyle w:val="a5"/>
              <w:rPr>
                <w:sz w:val="24"/>
                <w:szCs w:val="24"/>
                <w:lang w:eastAsia="ar-SA"/>
              </w:rPr>
            </w:pPr>
            <w:r w:rsidRPr="00FF755A">
              <w:rPr>
                <w:sz w:val="24"/>
                <w:szCs w:val="24"/>
                <w:lang w:val="ru-RU"/>
              </w:rPr>
              <w:t xml:space="preserve"> </w:t>
            </w:r>
            <w:r w:rsidRPr="008B354B">
              <w:rPr>
                <w:sz w:val="24"/>
                <w:szCs w:val="24"/>
              </w:rPr>
              <w:t>за неделю; за месяц</w:t>
            </w:r>
          </w:p>
        </w:tc>
        <w:tc>
          <w:tcPr>
            <w:tcW w:w="1980"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p>
          <w:p w:rsidR="0055258F" w:rsidRPr="008B354B" w:rsidRDefault="0055258F" w:rsidP="0055258F">
            <w:pPr>
              <w:pStyle w:val="a5"/>
              <w:rPr>
                <w:sz w:val="24"/>
                <w:szCs w:val="24"/>
              </w:rPr>
            </w:pPr>
            <w:r w:rsidRPr="008B354B">
              <w:rPr>
                <w:sz w:val="24"/>
                <w:szCs w:val="24"/>
              </w:rPr>
              <w:t>по пятницам</w:t>
            </w:r>
          </w:p>
          <w:p w:rsidR="0055258F" w:rsidRPr="008B354B" w:rsidRDefault="0055258F" w:rsidP="0055258F">
            <w:pPr>
              <w:pStyle w:val="a5"/>
              <w:rPr>
                <w:sz w:val="24"/>
                <w:szCs w:val="24"/>
                <w:lang w:eastAsia="ar-SA"/>
              </w:rPr>
            </w:pP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классные руководители,</w:t>
            </w:r>
          </w:p>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5</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Встречи, беседы с родителями (тел.звонки)</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по субботам</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6</w:t>
            </w:r>
          </w:p>
        </w:tc>
        <w:tc>
          <w:tcPr>
            <w:tcW w:w="540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Выпуск стенных газет роты</w:t>
            </w:r>
          </w:p>
        </w:tc>
        <w:tc>
          <w:tcPr>
            <w:tcW w:w="198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не менее 1 раза в месяц</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7</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rPr>
            </w:pPr>
            <w:r w:rsidRPr="00FF755A">
              <w:rPr>
                <w:sz w:val="24"/>
                <w:szCs w:val="24"/>
                <w:lang w:val="ru-RU"/>
              </w:rPr>
              <w:t>Трудовой десант на закрепленной территории.</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по графику</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bl>
    <w:p w:rsidR="0055258F" w:rsidRPr="008B354B" w:rsidRDefault="0055258F" w:rsidP="0055258F">
      <w:pPr>
        <w:pStyle w:val="a5"/>
        <w:rPr>
          <w:b/>
          <w:sz w:val="24"/>
          <w:szCs w:val="24"/>
        </w:rPr>
      </w:pPr>
    </w:p>
    <w:tbl>
      <w:tblPr>
        <w:tblW w:w="5455"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1"/>
        <w:gridCol w:w="5534"/>
        <w:gridCol w:w="2120"/>
        <w:gridCol w:w="2565"/>
      </w:tblGrid>
      <w:tr w:rsidR="0055258F" w:rsidRPr="00F37A47" w:rsidTr="0055258F">
        <w:tc>
          <w:tcPr>
            <w:tcW w:w="5000" w:type="pct"/>
            <w:gridSpan w:val="4"/>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b/>
                <w:iCs/>
                <w:sz w:val="24"/>
                <w:szCs w:val="24"/>
                <w:lang w:val="ru-RU"/>
              </w:rPr>
            </w:pPr>
            <w:r w:rsidRPr="008B354B">
              <w:rPr>
                <w:b/>
                <w:sz w:val="24"/>
                <w:szCs w:val="24"/>
              </w:rPr>
              <w:t>III</w:t>
            </w:r>
            <w:r w:rsidRPr="00FF755A">
              <w:rPr>
                <w:b/>
                <w:sz w:val="24"/>
                <w:szCs w:val="24"/>
                <w:lang w:val="ru-RU"/>
              </w:rPr>
              <w:t>.</w:t>
            </w:r>
            <w:r w:rsidRPr="008B354B">
              <w:rPr>
                <w:b/>
                <w:sz w:val="24"/>
                <w:szCs w:val="24"/>
              </w:rPr>
              <w:t> </w:t>
            </w:r>
            <w:r w:rsidRPr="00FF755A">
              <w:rPr>
                <w:b/>
                <w:sz w:val="24"/>
                <w:szCs w:val="24"/>
                <w:lang w:val="ru-RU"/>
              </w:rPr>
              <w:t xml:space="preserve">План профилактических мероприятий по предупреждению правонарушений среди несовершеннолетних </w:t>
            </w:r>
          </w:p>
        </w:tc>
      </w:tr>
      <w:tr w:rsidR="0055258F" w:rsidRPr="00F37A47" w:rsidTr="0055258F">
        <w:tc>
          <w:tcPr>
            <w:tcW w:w="247"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1</w:t>
            </w:r>
          </w:p>
        </w:tc>
        <w:tc>
          <w:tcPr>
            <w:tcW w:w="2574"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color w:val="000000"/>
                <w:sz w:val="24"/>
                <w:szCs w:val="24"/>
                <w:bdr w:val="none" w:sz="0" w:space="0" w:color="auto" w:frame="1"/>
                <w:lang w:val="ru-RU" w:eastAsia="ar-SA"/>
              </w:rPr>
            </w:pPr>
            <w:r w:rsidRPr="00FF755A">
              <w:rPr>
                <w:color w:val="000000"/>
                <w:sz w:val="24"/>
                <w:szCs w:val="24"/>
                <w:bdr w:val="none" w:sz="0" w:space="0" w:color="auto" w:frame="1"/>
                <w:lang w:val="ru-RU"/>
              </w:rPr>
              <w:t>День профилактики по вопросам: «Что такое правонарушение?», «Виды правонарушений», «Какие права представлены действующим законодательством, какие виды правовой ответственности существуют?» и др.</w:t>
            </w:r>
          </w:p>
        </w:tc>
        <w:tc>
          <w:tcPr>
            <w:tcW w:w="986"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апрель</w:t>
            </w:r>
          </w:p>
          <w:p w:rsidR="0055258F" w:rsidRPr="008B354B" w:rsidRDefault="0055258F" w:rsidP="0055258F">
            <w:pPr>
              <w:pStyle w:val="a5"/>
              <w:rPr>
                <w:sz w:val="24"/>
                <w:szCs w:val="24"/>
              </w:rPr>
            </w:pPr>
            <w:r w:rsidRPr="008B354B">
              <w:rPr>
                <w:sz w:val="24"/>
                <w:szCs w:val="24"/>
              </w:rPr>
              <w:t>7-11 классы</w:t>
            </w:r>
          </w:p>
        </w:tc>
        <w:tc>
          <w:tcPr>
            <w:tcW w:w="1193"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rPr>
            </w:pPr>
            <w:r w:rsidRPr="00FF755A">
              <w:rPr>
                <w:sz w:val="24"/>
                <w:szCs w:val="24"/>
                <w:lang w:val="ru-RU"/>
              </w:rPr>
              <w:t xml:space="preserve">Зам. директора по ВР </w:t>
            </w:r>
          </w:p>
          <w:p w:rsidR="0055258F" w:rsidRPr="00FF755A" w:rsidRDefault="0055258F" w:rsidP="0055258F">
            <w:pPr>
              <w:pStyle w:val="a5"/>
              <w:rPr>
                <w:sz w:val="24"/>
                <w:szCs w:val="24"/>
                <w:lang w:val="ru-RU"/>
              </w:rPr>
            </w:pPr>
            <w:r w:rsidRPr="00FF755A">
              <w:rPr>
                <w:sz w:val="24"/>
                <w:szCs w:val="24"/>
                <w:lang w:val="ru-RU"/>
              </w:rPr>
              <w:t>Инспектор ОДН</w:t>
            </w:r>
          </w:p>
        </w:tc>
      </w:tr>
      <w:tr w:rsidR="0055258F" w:rsidRPr="008B354B" w:rsidTr="0055258F">
        <w:tc>
          <w:tcPr>
            <w:tcW w:w="247"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2</w:t>
            </w:r>
          </w:p>
        </w:tc>
        <w:tc>
          <w:tcPr>
            <w:tcW w:w="2574"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rPr>
            </w:pPr>
            <w:r w:rsidRPr="00FF755A">
              <w:rPr>
                <w:rFonts w:eastAsia="Times New Roman"/>
                <w:sz w:val="24"/>
                <w:szCs w:val="24"/>
                <w:lang w:val="ru-RU"/>
              </w:rPr>
              <w:t>Организация разъяснительной работы с обучающимися о правилах безопасного поведения в Интернет-пространстве</w:t>
            </w:r>
          </w:p>
        </w:tc>
        <w:tc>
          <w:tcPr>
            <w:tcW w:w="986"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01-30 апреля</w:t>
            </w:r>
          </w:p>
          <w:p w:rsidR="0055258F" w:rsidRPr="008B354B" w:rsidRDefault="0055258F" w:rsidP="0055258F">
            <w:pPr>
              <w:pStyle w:val="a5"/>
              <w:rPr>
                <w:sz w:val="24"/>
                <w:szCs w:val="24"/>
              </w:rPr>
            </w:pPr>
            <w:r w:rsidRPr="008B354B">
              <w:rPr>
                <w:sz w:val="24"/>
                <w:szCs w:val="24"/>
              </w:rPr>
              <w:t>7-11 классы</w:t>
            </w:r>
          </w:p>
          <w:p w:rsidR="0055258F" w:rsidRPr="008B354B" w:rsidRDefault="0055258F" w:rsidP="0055258F">
            <w:pPr>
              <w:pStyle w:val="a5"/>
              <w:rPr>
                <w:sz w:val="24"/>
                <w:szCs w:val="24"/>
              </w:rPr>
            </w:pPr>
            <w:r w:rsidRPr="008B354B">
              <w:rPr>
                <w:sz w:val="24"/>
                <w:szCs w:val="24"/>
              </w:rPr>
              <w:t xml:space="preserve"> </w:t>
            </w:r>
          </w:p>
        </w:tc>
        <w:tc>
          <w:tcPr>
            <w:tcW w:w="1193"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Соц. педагог</w:t>
            </w:r>
          </w:p>
          <w:p w:rsidR="0055258F" w:rsidRPr="008B354B" w:rsidRDefault="0055258F" w:rsidP="0055258F">
            <w:pPr>
              <w:pStyle w:val="a5"/>
              <w:rPr>
                <w:sz w:val="24"/>
                <w:szCs w:val="24"/>
              </w:rPr>
            </w:pPr>
            <w:r w:rsidRPr="008B354B">
              <w:rPr>
                <w:sz w:val="24"/>
                <w:szCs w:val="24"/>
              </w:rPr>
              <w:t>Учитель информатики</w:t>
            </w:r>
          </w:p>
        </w:tc>
      </w:tr>
      <w:tr w:rsidR="0055258F" w:rsidRPr="00F37A47" w:rsidTr="0055258F">
        <w:tc>
          <w:tcPr>
            <w:tcW w:w="247"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color w:val="000000"/>
                <w:sz w:val="24"/>
                <w:szCs w:val="24"/>
                <w:bdr w:val="none" w:sz="0" w:space="0" w:color="auto" w:frame="1"/>
                <w:lang w:eastAsia="ar-SA"/>
              </w:rPr>
            </w:pPr>
            <w:r w:rsidRPr="008B354B">
              <w:rPr>
                <w:color w:val="000000"/>
                <w:sz w:val="24"/>
                <w:szCs w:val="24"/>
                <w:bdr w:val="none" w:sz="0" w:space="0" w:color="auto" w:frame="1"/>
              </w:rPr>
              <w:t>3</w:t>
            </w:r>
          </w:p>
        </w:tc>
        <w:tc>
          <w:tcPr>
            <w:tcW w:w="2574"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rPr>
            </w:pPr>
            <w:r w:rsidRPr="00FF755A">
              <w:rPr>
                <w:sz w:val="24"/>
                <w:szCs w:val="24"/>
                <w:lang w:val="ru-RU"/>
              </w:rPr>
              <w:t xml:space="preserve">Организация работы по предупреждению бродяжничества и профилактике правонарушений в летнее время (организация занятости подростков в каникулярное время, </w:t>
            </w:r>
            <w:r w:rsidRPr="00FF755A">
              <w:rPr>
                <w:sz w:val="24"/>
                <w:szCs w:val="24"/>
                <w:lang w:val="ru-RU"/>
              </w:rPr>
              <w:lastRenderedPageBreak/>
              <w:t>летнее трудоустройство)</w:t>
            </w:r>
          </w:p>
        </w:tc>
        <w:tc>
          <w:tcPr>
            <w:tcW w:w="986" w:type="pct"/>
            <w:tcBorders>
              <w:top w:val="single" w:sz="4" w:space="0" w:color="auto"/>
              <w:left w:val="single" w:sz="4" w:space="0" w:color="auto"/>
              <w:bottom w:val="single" w:sz="4" w:space="0" w:color="auto"/>
              <w:right w:val="single" w:sz="4" w:space="0" w:color="auto"/>
            </w:tcBorders>
          </w:tcPr>
          <w:p w:rsidR="0055258F" w:rsidRPr="008B354B" w:rsidRDefault="0055258F" w:rsidP="0055258F">
            <w:pPr>
              <w:pStyle w:val="a5"/>
              <w:rPr>
                <w:sz w:val="24"/>
                <w:szCs w:val="24"/>
              </w:rPr>
            </w:pPr>
            <w:r w:rsidRPr="008B354B">
              <w:rPr>
                <w:sz w:val="24"/>
                <w:szCs w:val="24"/>
              </w:rPr>
              <w:lastRenderedPageBreak/>
              <w:t>23-30 апреля</w:t>
            </w:r>
          </w:p>
          <w:p w:rsidR="0055258F" w:rsidRPr="008B354B" w:rsidRDefault="0055258F" w:rsidP="0055258F">
            <w:pPr>
              <w:pStyle w:val="a5"/>
              <w:rPr>
                <w:sz w:val="24"/>
                <w:szCs w:val="24"/>
              </w:rPr>
            </w:pPr>
            <w:r w:rsidRPr="008B354B">
              <w:rPr>
                <w:sz w:val="24"/>
                <w:szCs w:val="24"/>
              </w:rPr>
              <w:t xml:space="preserve">7-11 классы </w:t>
            </w:r>
          </w:p>
          <w:p w:rsidR="0055258F" w:rsidRPr="008B354B" w:rsidRDefault="0055258F" w:rsidP="0055258F">
            <w:pPr>
              <w:pStyle w:val="a5"/>
              <w:rPr>
                <w:sz w:val="24"/>
                <w:szCs w:val="24"/>
              </w:rPr>
            </w:pPr>
          </w:p>
        </w:tc>
        <w:tc>
          <w:tcPr>
            <w:tcW w:w="1193"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rPr>
            </w:pPr>
            <w:r w:rsidRPr="00FF755A">
              <w:rPr>
                <w:sz w:val="24"/>
                <w:szCs w:val="24"/>
                <w:lang w:val="ru-RU"/>
              </w:rPr>
              <w:t>Соц. педагог</w:t>
            </w:r>
          </w:p>
          <w:p w:rsidR="0055258F" w:rsidRPr="00FF755A" w:rsidRDefault="0055258F" w:rsidP="0055258F">
            <w:pPr>
              <w:pStyle w:val="a5"/>
              <w:rPr>
                <w:sz w:val="24"/>
                <w:szCs w:val="24"/>
                <w:lang w:val="ru-RU"/>
              </w:rPr>
            </w:pPr>
            <w:r w:rsidRPr="00FF755A">
              <w:rPr>
                <w:sz w:val="24"/>
                <w:szCs w:val="24"/>
                <w:lang w:val="ru-RU"/>
              </w:rPr>
              <w:t>Классные руководители</w:t>
            </w:r>
          </w:p>
          <w:p w:rsidR="0055258F" w:rsidRPr="00FF755A" w:rsidRDefault="0055258F" w:rsidP="0055258F">
            <w:pPr>
              <w:pStyle w:val="a5"/>
              <w:rPr>
                <w:sz w:val="24"/>
                <w:szCs w:val="24"/>
                <w:lang w:val="ru-RU"/>
              </w:rPr>
            </w:pPr>
            <w:r w:rsidRPr="00FF755A">
              <w:rPr>
                <w:sz w:val="24"/>
                <w:szCs w:val="24"/>
                <w:lang w:val="ru-RU"/>
              </w:rPr>
              <w:t>Воспитатели</w:t>
            </w:r>
          </w:p>
        </w:tc>
      </w:tr>
      <w:tr w:rsidR="0055258F" w:rsidRPr="00F37A47" w:rsidTr="0055258F">
        <w:tc>
          <w:tcPr>
            <w:tcW w:w="247"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color w:val="000000"/>
                <w:sz w:val="24"/>
                <w:szCs w:val="24"/>
                <w:bdr w:val="none" w:sz="0" w:space="0" w:color="auto" w:frame="1"/>
                <w:lang w:eastAsia="ar-SA"/>
              </w:rPr>
            </w:pPr>
            <w:r w:rsidRPr="008B354B">
              <w:rPr>
                <w:color w:val="000000"/>
                <w:sz w:val="24"/>
                <w:szCs w:val="24"/>
                <w:bdr w:val="none" w:sz="0" w:space="0" w:color="auto" w:frame="1"/>
              </w:rPr>
              <w:lastRenderedPageBreak/>
              <w:t>4</w:t>
            </w:r>
          </w:p>
        </w:tc>
        <w:tc>
          <w:tcPr>
            <w:tcW w:w="2574"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rPr>
            </w:pPr>
            <w:r w:rsidRPr="00FF755A">
              <w:rPr>
                <w:sz w:val="24"/>
                <w:szCs w:val="24"/>
                <w:lang w:val="ru-RU"/>
              </w:rPr>
              <w:t>Родительские собрания по классам по предупреждению бродяжничества и профилактике правонарушений</w:t>
            </w:r>
          </w:p>
          <w:p w:rsidR="0055258F" w:rsidRPr="00FF755A" w:rsidRDefault="0055258F" w:rsidP="0055258F">
            <w:pPr>
              <w:pStyle w:val="a5"/>
              <w:rPr>
                <w:sz w:val="24"/>
                <w:szCs w:val="24"/>
                <w:lang w:val="ru-RU"/>
              </w:rPr>
            </w:pPr>
            <w:r w:rsidRPr="00FF755A">
              <w:rPr>
                <w:sz w:val="24"/>
                <w:szCs w:val="24"/>
                <w:lang w:val="ru-RU"/>
              </w:rPr>
              <w:t>(с выдачей памяток «Родители должны знать!»)</w:t>
            </w:r>
          </w:p>
        </w:tc>
        <w:tc>
          <w:tcPr>
            <w:tcW w:w="986"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апрель-май</w:t>
            </w:r>
          </w:p>
          <w:p w:rsidR="0055258F" w:rsidRPr="008B354B" w:rsidRDefault="0055258F" w:rsidP="0055258F">
            <w:pPr>
              <w:pStyle w:val="a5"/>
              <w:rPr>
                <w:sz w:val="24"/>
                <w:szCs w:val="24"/>
              </w:rPr>
            </w:pPr>
            <w:r w:rsidRPr="008B354B">
              <w:rPr>
                <w:sz w:val="24"/>
                <w:szCs w:val="24"/>
              </w:rPr>
              <w:t xml:space="preserve">7-11 классы </w:t>
            </w:r>
          </w:p>
        </w:tc>
        <w:tc>
          <w:tcPr>
            <w:tcW w:w="1193"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rPr>
            </w:pPr>
            <w:r w:rsidRPr="00FF755A">
              <w:rPr>
                <w:sz w:val="24"/>
                <w:szCs w:val="24"/>
                <w:lang w:val="ru-RU"/>
              </w:rPr>
              <w:t xml:space="preserve">Социальный педагог </w:t>
            </w:r>
          </w:p>
          <w:p w:rsidR="0055258F" w:rsidRPr="00FF755A" w:rsidRDefault="0055258F" w:rsidP="0055258F">
            <w:pPr>
              <w:pStyle w:val="a5"/>
              <w:rPr>
                <w:sz w:val="24"/>
                <w:szCs w:val="24"/>
                <w:lang w:val="ru-RU"/>
              </w:rPr>
            </w:pPr>
            <w:r w:rsidRPr="00FF755A">
              <w:rPr>
                <w:sz w:val="24"/>
                <w:szCs w:val="24"/>
                <w:lang w:val="ru-RU"/>
              </w:rPr>
              <w:t>Классные руководители</w:t>
            </w:r>
          </w:p>
          <w:p w:rsidR="0055258F" w:rsidRPr="00FF755A" w:rsidRDefault="0055258F" w:rsidP="0055258F">
            <w:pPr>
              <w:pStyle w:val="a5"/>
              <w:rPr>
                <w:sz w:val="24"/>
                <w:szCs w:val="24"/>
                <w:lang w:val="ru-RU"/>
              </w:rPr>
            </w:pPr>
            <w:r w:rsidRPr="00FF755A">
              <w:rPr>
                <w:sz w:val="24"/>
                <w:szCs w:val="24"/>
                <w:lang w:val="ru-RU"/>
              </w:rPr>
              <w:t>Воспитатели</w:t>
            </w:r>
          </w:p>
        </w:tc>
      </w:tr>
    </w:tbl>
    <w:p w:rsidR="0055258F" w:rsidRPr="008B354B" w:rsidRDefault="0055258F" w:rsidP="0055258F">
      <w:pPr>
        <w:pStyle w:val="a5"/>
        <w:rPr>
          <w:b/>
          <w:sz w:val="24"/>
          <w:szCs w:val="24"/>
        </w:rPr>
      </w:pPr>
      <w:r w:rsidRPr="008B354B">
        <w:rPr>
          <w:b/>
          <w:sz w:val="24"/>
          <w:szCs w:val="24"/>
        </w:rPr>
        <w:t>Май, 2018</w:t>
      </w:r>
    </w:p>
    <w:tbl>
      <w:tblPr>
        <w:tblW w:w="13470" w:type="dxa"/>
        <w:tblInd w:w="-743" w:type="dxa"/>
        <w:tblLayout w:type="fixed"/>
        <w:tblLook w:val="04A0"/>
      </w:tblPr>
      <w:tblGrid>
        <w:gridCol w:w="671"/>
        <w:gridCol w:w="5401"/>
        <w:gridCol w:w="1980"/>
        <w:gridCol w:w="2493"/>
        <w:gridCol w:w="2925"/>
      </w:tblGrid>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b/>
                <w:sz w:val="24"/>
                <w:szCs w:val="24"/>
                <w:lang w:eastAsia="ar-SA"/>
              </w:rPr>
            </w:pPr>
            <w:r w:rsidRPr="008B354B">
              <w:rPr>
                <w:b/>
                <w:sz w:val="24"/>
                <w:szCs w:val="24"/>
              </w:rPr>
              <w:t>№ п/п</w:t>
            </w:r>
          </w:p>
        </w:tc>
        <w:tc>
          <w:tcPr>
            <w:tcW w:w="540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b/>
                <w:sz w:val="24"/>
                <w:szCs w:val="24"/>
                <w:lang w:eastAsia="ar-SA"/>
              </w:rPr>
            </w:pPr>
            <w:r w:rsidRPr="008B354B">
              <w:rPr>
                <w:b/>
                <w:sz w:val="24"/>
                <w:szCs w:val="24"/>
              </w:rPr>
              <w:t>Виды мероприятий, содержание работы</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b/>
                <w:sz w:val="24"/>
                <w:szCs w:val="24"/>
                <w:lang w:eastAsia="ar-SA"/>
              </w:rPr>
            </w:pPr>
            <w:r w:rsidRPr="008B354B">
              <w:rPr>
                <w:b/>
                <w:sz w:val="24"/>
                <w:szCs w:val="24"/>
              </w:rPr>
              <w:t>Сроки проведения</w:t>
            </w:r>
          </w:p>
          <w:p w:rsidR="0055258F" w:rsidRPr="008B354B" w:rsidRDefault="0055258F" w:rsidP="0055258F">
            <w:pPr>
              <w:pStyle w:val="a5"/>
              <w:rPr>
                <w:b/>
                <w:sz w:val="24"/>
                <w:szCs w:val="24"/>
                <w:lang w:eastAsia="ar-SA"/>
              </w:rPr>
            </w:pPr>
            <w:r w:rsidRPr="008B354B">
              <w:rPr>
                <w:b/>
                <w:sz w:val="24"/>
                <w:szCs w:val="24"/>
              </w:rPr>
              <w:t>участники</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b/>
                <w:sz w:val="24"/>
                <w:szCs w:val="24"/>
                <w:lang w:eastAsia="ar-SA"/>
              </w:rPr>
            </w:pPr>
            <w:r w:rsidRPr="008B354B">
              <w:rPr>
                <w:b/>
                <w:sz w:val="24"/>
                <w:szCs w:val="24"/>
              </w:rPr>
              <w:t>Ответственные за проведение</w:t>
            </w: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p>
        </w:tc>
        <w:tc>
          <w:tcPr>
            <w:tcW w:w="9872" w:type="dxa"/>
            <w:gridSpan w:val="3"/>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b/>
                <w:sz w:val="24"/>
                <w:szCs w:val="24"/>
                <w:lang w:eastAsia="ar-SA"/>
              </w:rPr>
            </w:pPr>
            <w:r w:rsidRPr="008B354B">
              <w:rPr>
                <w:b/>
                <w:sz w:val="24"/>
                <w:szCs w:val="24"/>
              </w:rPr>
              <w:t>I. Общекорпусные мероприятия</w:t>
            </w:r>
          </w:p>
        </w:tc>
      </w:tr>
      <w:tr w:rsidR="0055258F" w:rsidRPr="00F37A47"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shd w:val="clear" w:color="auto" w:fill="FFFFFF"/>
                <w:lang w:val="ru-RU" w:eastAsia="ar-SA"/>
              </w:rPr>
            </w:pPr>
            <w:r w:rsidRPr="00FF755A">
              <w:rPr>
                <w:sz w:val="24"/>
                <w:szCs w:val="24"/>
                <w:shd w:val="clear" w:color="auto" w:fill="FFFFFF"/>
                <w:lang w:val="ru-RU"/>
              </w:rPr>
              <w:t>Старт Всероссийской акции «Сирень Победы»:</w:t>
            </w:r>
          </w:p>
          <w:p w:rsidR="0055258F" w:rsidRPr="00FF755A" w:rsidRDefault="0055258F" w:rsidP="0055258F">
            <w:pPr>
              <w:pStyle w:val="a5"/>
              <w:rPr>
                <w:color w:val="000000"/>
                <w:sz w:val="24"/>
                <w:szCs w:val="24"/>
                <w:shd w:val="clear" w:color="auto" w:fill="FFFFFF"/>
                <w:lang w:val="ru-RU"/>
              </w:rPr>
            </w:pPr>
            <w:r w:rsidRPr="00FF755A">
              <w:rPr>
                <w:sz w:val="24"/>
                <w:szCs w:val="24"/>
                <w:shd w:val="clear" w:color="auto" w:fill="FFFFFF"/>
                <w:lang w:val="ru-RU"/>
              </w:rPr>
              <w:t>-</w:t>
            </w:r>
            <w:r w:rsidRPr="00FF755A">
              <w:rPr>
                <w:color w:val="000000"/>
                <w:sz w:val="24"/>
                <w:szCs w:val="24"/>
                <w:shd w:val="clear" w:color="auto" w:fill="FFFFFF"/>
                <w:lang w:val="ru-RU"/>
              </w:rPr>
              <w:t xml:space="preserve"> цикл классных часов с приглашением ветеранов ВОВ и труда</w:t>
            </w:r>
          </w:p>
          <w:p w:rsidR="0055258F" w:rsidRPr="00FF755A" w:rsidRDefault="0055258F" w:rsidP="0055258F">
            <w:pPr>
              <w:pStyle w:val="a5"/>
              <w:rPr>
                <w:b/>
                <w:color w:val="000000"/>
                <w:sz w:val="24"/>
                <w:szCs w:val="24"/>
                <w:shd w:val="clear" w:color="auto" w:fill="FFFFFF"/>
                <w:lang w:val="ru-RU"/>
              </w:rPr>
            </w:pPr>
            <w:r w:rsidRPr="00FF755A">
              <w:rPr>
                <w:color w:val="000000"/>
                <w:sz w:val="24"/>
                <w:szCs w:val="24"/>
                <w:shd w:val="clear" w:color="auto" w:fill="FFFFFF"/>
                <w:lang w:val="ru-RU"/>
              </w:rPr>
              <w:t xml:space="preserve">- конкурс чтецов на тему </w:t>
            </w:r>
            <w:r w:rsidRPr="00FF755A">
              <w:rPr>
                <w:b/>
                <w:color w:val="000000"/>
                <w:sz w:val="24"/>
                <w:szCs w:val="24"/>
                <w:shd w:val="clear" w:color="auto" w:fill="FFFFFF"/>
                <w:lang w:val="ru-RU"/>
              </w:rPr>
              <w:t>«Никто не забыт, ничто не забыто»</w:t>
            </w:r>
          </w:p>
          <w:p w:rsidR="0055258F" w:rsidRPr="00FF755A" w:rsidRDefault="0055258F" w:rsidP="0055258F">
            <w:pPr>
              <w:pStyle w:val="a5"/>
              <w:rPr>
                <w:color w:val="000000"/>
                <w:sz w:val="24"/>
                <w:szCs w:val="24"/>
                <w:shd w:val="clear" w:color="auto" w:fill="FFFFFF"/>
                <w:lang w:val="ru-RU"/>
              </w:rPr>
            </w:pPr>
            <w:r w:rsidRPr="00FF755A">
              <w:rPr>
                <w:b/>
                <w:color w:val="000000"/>
                <w:sz w:val="24"/>
                <w:szCs w:val="24"/>
                <w:shd w:val="clear" w:color="auto" w:fill="FFFFFF"/>
                <w:lang w:val="ru-RU"/>
              </w:rPr>
              <w:t>-</w:t>
            </w:r>
            <w:r w:rsidRPr="00FF755A">
              <w:rPr>
                <w:color w:val="000000"/>
                <w:sz w:val="24"/>
                <w:szCs w:val="24"/>
                <w:shd w:val="clear" w:color="auto" w:fill="FFFFFF"/>
                <w:lang w:val="ru-RU"/>
              </w:rPr>
              <w:t xml:space="preserve"> конкурс стенгазет на тему «Они сражались за Родину»</w:t>
            </w:r>
          </w:p>
          <w:p w:rsidR="0055258F" w:rsidRPr="00FF755A" w:rsidRDefault="0055258F" w:rsidP="0055258F">
            <w:pPr>
              <w:pStyle w:val="a5"/>
              <w:rPr>
                <w:color w:val="000000"/>
                <w:sz w:val="24"/>
                <w:szCs w:val="24"/>
                <w:shd w:val="clear" w:color="auto" w:fill="FFFFFF"/>
                <w:lang w:val="ru-RU"/>
              </w:rPr>
            </w:pPr>
            <w:r w:rsidRPr="00FF755A">
              <w:rPr>
                <w:sz w:val="24"/>
                <w:szCs w:val="24"/>
                <w:shd w:val="clear" w:color="auto" w:fill="FFFFFF"/>
                <w:lang w:val="ru-RU"/>
              </w:rPr>
              <w:t xml:space="preserve">- </w:t>
            </w:r>
            <w:r w:rsidRPr="00FF755A">
              <w:rPr>
                <w:color w:val="000000"/>
                <w:sz w:val="24"/>
                <w:szCs w:val="24"/>
                <w:shd w:val="clear" w:color="auto" w:fill="FFFFFF"/>
                <w:lang w:val="ru-RU"/>
              </w:rPr>
              <w:t>торжественные акции «Поздравь ветерана», «Открытка ветерану»</w:t>
            </w:r>
          </w:p>
          <w:p w:rsidR="0055258F" w:rsidRPr="00FF755A" w:rsidRDefault="0055258F" w:rsidP="0055258F">
            <w:pPr>
              <w:pStyle w:val="a5"/>
              <w:rPr>
                <w:color w:val="000000"/>
                <w:sz w:val="24"/>
                <w:szCs w:val="24"/>
                <w:shd w:val="clear" w:color="auto" w:fill="FFFFFF"/>
                <w:lang w:val="ru-RU"/>
              </w:rPr>
            </w:pPr>
            <w:r w:rsidRPr="00FF755A">
              <w:rPr>
                <w:sz w:val="24"/>
                <w:szCs w:val="24"/>
                <w:shd w:val="clear" w:color="auto" w:fill="FFFFFF"/>
                <w:lang w:val="ru-RU"/>
              </w:rPr>
              <w:t xml:space="preserve">- </w:t>
            </w:r>
            <w:r w:rsidRPr="00FF755A">
              <w:rPr>
                <w:color w:val="000000"/>
                <w:sz w:val="24"/>
                <w:szCs w:val="24"/>
                <w:shd w:val="clear" w:color="auto" w:fill="FFFFFF"/>
                <w:lang w:val="ru-RU"/>
              </w:rPr>
              <w:t>литературно-музыкальная композиция «Опаленные войной» (о писателях-фронтовиках) в школьной библиотеке</w:t>
            </w:r>
          </w:p>
          <w:p w:rsidR="0055258F" w:rsidRPr="00FF755A" w:rsidRDefault="0055258F" w:rsidP="0055258F">
            <w:pPr>
              <w:pStyle w:val="a5"/>
              <w:rPr>
                <w:color w:val="000000"/>
                <w:sz w:val="24"/>
                <w:szCs w:val="24"/>
                <w:shd w:val="clear" w:color="auto" w:fill="FFFFFF"/>
                <w:lang w:val="ru-RU"/>
              </w:rPr>
            </w:pPr>
            <w:r w:rsidRPr="00FF755A">
              <w:rPr>
                <w:color w:val="000000"/>
                <w:sz w:val="24"/>
                <w:szCs w:val="24"/>
                <w:shd w:val="clear" w:color="auto" w:fill="FFFFFF"/>
                <w:lang w:val="ru-RU"/>
              </w:rPr>
              <w:t>-книжная выставка «Война. Победа. Память»</w:t>
            </w:r>
          </w:p>
          <w:p w:rsidR="0055258F" w:rsidRPr="00FF755A" w:rsidRDefault="0055258F" w:rsidP="0055258F">
            <w:pPr>
              <w:pStyle w:val="a5"/>
              <w:rPr>
                <w:color w:val="000000"/>
                <w:sz w:val="24"/>
                <w:szCs w:val="24"/>
                <w:shd w:val="clear" w:color="auto" w:fill="FFFFFF"/>
                <w:lang w:val="ru-RU"/>
              </w:rPr>
            </w:pPr>
            <w:r w:rsidRPr="00FF755A">
              <w:rPr>
                <w:color w:val="000000"/>
                <w:sz w:val="24"/>
                <w:szCs w:val="24"/>
                <w:shd w:val="clear" w:color="auto" w:fill="FFFFFF"/>
                <w:lang w:val="ru-RU"/>
              </w:rPr>
              <w:t>- выставка работ учащихся изостудии «Соцветие» «Войны священные страницы»</w:t>
            </w:r>
          </w:p>
          <w:p w:rsidR="0055258F" w:rsidRPr="00FF755A" w:rsidRDefault="0055258F" w:rsidP="0055258F">
            <w:pPr>
              <w:pStyle w:val="a5"/>
              <w:rPr>
                <w:sz w:val="24"/>
                <w:szCs w:val="24"/>
                <w:shd w:val="clear" w:color="auto" w:fill="FFFFFF"/>
                <w:lang w:val="ru-RU" w:eastAsia="ar-SA"/>
              </w:rPr>
            </w:pPr>
            <w:r w:rsidRPr="00FF755A">
              <w:rPr>
                <w:color w:val="000000"/>
                <w:sz w:val="24"/>
                <w:szCs w:val="24"/>
                <w:shd w:val="clear" w:color="auto" w:fill="FFFFFF"/>
                <w:lang w:val="ru-RU"/>
              </w:rPr>
              <w:t xml:space="preserve">- праздничный концерт, посвященный Дню Победы </w:t>
            </w:r>
            <w:r w:rsidRPr="00FF755A">
              <w:rPr>
                <w:b/>
                <w:color w:val="000000"/>
                <w:sz w:val="24"/>
                <w:szCs w:val="24"/>
                <w:shd w:val="clear" w:color="auto" w:fill="FFFFFF"/>
                <w:lang w:val="ru-RU"/>
              </w:rPr>
              <w:t>«И помнит мир спасенный…»</w:t>
            </w:r>
            <w:r w:rsidRPr="00FF755A">
              <w:rPr>
                <w:b/>
                <w:sz w:val="24"/>
                <w:szCs w:val="24"/>
                <w:lang w:val="ru-RU"/>
              </w:rPr>
              <w:t>,</w:t>
            </w:r>
            <w:r w:rsidRPr="00FF755A">
              <w:rPr>
                <w:sz w:val="24"/>
                <w:szCs w:val="24"/>
                <w:lang w:val="ru-RU"/>
              </w:rPr>
              <w:t xml:space="preserve"> посвященный Победе в ВОВ с приглашением ветеранов</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01.05.2017</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eastAsia="ar-SA"/>
              </w:rPr>
            </w:pPr>
            <w:r w:rsidRPr="00FF755A">
              <w:rPr>
                <w:sz w:val="24"/>
                <w:szCs w:val="24"/>
                <w:lang w:val="ru-RU"/>
              </w:rPr>
              <w:t>Администрация</w:t>
            </w:r>
          </w:p>
          <w:p w:rsidR="0055258F" w:rsidRPr="00FF755A" w:rsidRDefault="0055258F" w:rsidP="0055258F">
            <w:pPr>
              <w:pStyle w:val="a5"/>
              <w:rPr>
                <w:sz w:val="24"/>
                <w:szCs w:val="24"/>
                <w:lang w:val="ru-RU"/>
              </w:rPr>
            </w:pPr>
            <w:r w:rsidRPr="00FF755A">
              <w:rPr>
                <w:sz w:val="24"/>
                <w:szCs w:val="24"/>
                <w:lang w:val="ru-RU"/>
              </w:rPr>
              <w:t xml:space="preserve">Рук. музея </w:t>
            </w:r>
          </w:p>
          <w:p w:rsidR="0055258F" w:rsidRPr="00FF755A" w:rsidRDefault="0055258F" w:rsidP="0055258F">
            <w:pPr>
              <w:pStyle w:val="a5"/>
              <w:rPr>
                <w:sz w:val="24"/>
                <w:szCs w:val="24"/>
                <w:lang w:val="ru-RU"/>
              </w:rPr>
            </w:pPr>
            <w:r w:rsidRPr="00FF755A">
              <w:rPr>
                <w:sz w:val="24"/>
                <w:szCs w:val="24"/>
                <w:lang w:val="ru-RU"/>
              </w:rPr>
              <w:t>Учителя русс. яз. и литературы</w:t>
            </w:r>
          </w:p>
          <w:p w:rsidR="0055258F" w:rsidRPr="00FF755A" w:rsidRDefault="0055258F" w:rsidP="0055258F">
            <w:pPr>
              <w:pStyle w:val="a5"/>
              <w:rPr>
                <w:sz w:val="24"/>
                <w:szCs w:val="24"/>
                <w:lang w:val="ru-RU"/>
              </w:rPr>
            </w:pPr>
            <w:r w:rsidRPr="00FF755A">
              <w:rPr>
                <w:sz w:val="24"/>
                <w:szCs w:val="24"/>
                <w:lang w:val="ru-RU"/>
              </w:rPr>
              <w:t xml:space="preserve">Воспитатели </w:t>
            </w:r>
          </w:p>
          <w:p w:rsidR="0055258F" w:rsidRPr="00FF755A" w:rsidRDefault="0055258F" w:rsidP="0055258F">
            <w:pPr>
              <w:pStyle w:val="a5"/>
              <w:rPr>
                <w:sz w:val="24"/>
                <w:szCs w:val="24"/>
                <w:lang w:val="ru-RU"/>
              </w:rPr>
            </w:pPr>
            <w:r w:rsidRPr="00FF755A">
              <w:rPr>
                <w:sz w:val="24"/>
                <w:szCs w:val="24"/>
                <w:lang w:val="ru-RU"/>
              </w:rPr>
              <w:t>Кл. руководители</w:t>
            </w:r>
          </w:p>
          <w:p w:rsidR="0055258F" w:rsidRPr="00FF755A" w:rsidRDefault="0055258F" w:rsidP="0055258F">
            <w:pPr>
              <w:pStyle w:val="a5"/>
              <w:rPr>
                <w:sz w:val="24"/>
                <w:szCs w:val="24"/>
                <w:lang w:val="ru-RU" w:eastAsia="ar-SA"/>
              </w:rPr>
            </w:pPr>
            <w:r w:rsidRPr="00FF755A">
              <w:rPr>
                <w:sz w:val="24"/>
                <w:szCs w:val="24"/>
                <w:lang w:val="ru-RU"/>
              </w:rPr>
              <w:t>Педагоги доп. образования</w:t>
            </w: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2</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Концертная программа для ветеранов ВОВ в ОГБУ «Дом – интернат «Виола» ЗАТО Северск и Северской местной организации «Общество слепых»</w:t>
            </w:r>
          </w:p>
        </w:tc>
        <w:tc>
          <w:tcPr>
            <w:tcW w:w="1980"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r w:rsidRPr="008B354B">
              <w:rPr>
                <w:sz w:val="24"/>
                <w:szCs w:val="24"/>
              </w:rPr>
              <w:t>04 мая</w:t>
            </w:r>
          </w:p>
          <w:p w:rsidR="0055258F" w:rsidRPr="008B354B" w:rsidRDefault="0055258F" w:rsidP="0055258F">
            <w:pPr>
              <w:pStyle w:val="a5"/>
              <w:rPr>
                <w:sz w:val="24"/>
                <w:szCs w:val="24"/>
                <w:lang w:eastAsia="ar-SA"/>
              </w:rPr>
            </w:pP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Муз. руководитель</w:t>
            </w: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3</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color w:val="000000"/>
                <w:sz w:val="24"/>
                <w:szCs w:val="24"/>
                <w:lang w:val="ru-RU" w:eastAsia="ar-SA"/>
              </w:rPr>
            </w:pPr>
            <w:r w:rsidRPr="00FF755A">
              <w:rPr>
                <w:sz w:val="24"/>
                <w:szCs w:val="24"/>
                <w:lang w:val="ru-RU"/>
              </w:rPr>
              <w:t xml:space="preserve">Участие в Открытом городском фестивале </w:t>
            </w:r>
            <w:r w:rsidRPr="00FF755A">
              <w:rPr>
                <w:b/>
                <w:sz w:val="24"/>
                <w:szCs w:val="24"/>
                <w:lang w:val="ru-RU"/>
              </w:rPr>
              <w:t>«Антология военной песни»</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май</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 xml:space="preserve">Муз. руководитель </w:t>
            </w:r>
          </w:p>
        </w:tc>
      </w:tr>
      <w:tr w:rsidR="0055258F" w:rsidRPr="00F37A47"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4</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color w:val="000000"/>
                <w:sz w:val="24"/>
                <w:szCs w:val="24"/>
                <w:lang w:val="ru-RU" w:eastAsia="ar-SA"/>
              </w:rPr>
            </w:pPr>
            <w:r w:rsidRPr="00FF755A">
              <w:rPr>
                <w:sz w:val="24"/>
                <w:szCs w:val="24"/>
                <w:lang w:val="ru-RU"/>
              </w:rPr>
              <w:t xml:space="preserve">Участие в митингах, караулах в рамках городской акции </w:t>
            </w:r>
            <w:r w:rsidRPr="00FF755A">
              <w:rPr>
                <w:b/>
                <w:sz w:val="24"/>
                <w:szCs w:val="24"/>
                <w:lang w:val="ru-RU"/>
              </w:rPr>
              <w:t>«Георгиевская ленточка»</w:t>
            </w:r>
            <w:r w:rsidRPr="00FF755A">
              <w:rPr>
                <w:sz w:val="24"/>
                <w:szCs w:val="24"/>
                <w:lang w:val="ru-RU"/>
              </w:rPr>
              <w:t xml:space="preserve"> (согласно городскому плану-графику)</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08 мая</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eastAsia="ar-SA"/>
              </w:rPr>
            </w:pPr>
            <w:r w:rsidRPr="00FF755A">
              <w:rPr>
                <w:sz w:val="24"/>
                <w:szCs w:val="24"/>
                <w:lang w:val="ru-RU"/>
              </w:rPr>
              <w:t xml:space="preserve">зам.директора по ВР </w:t>
            </w:r>
          </w:p>
          <w:p w:rsidR="0055258F" w:rsidRPr="00FF755A" w:rsidRDefault="0055258F" w:rsidP="0055258F">
            <w:pPr>
              <w:pStyle w:val="a5"/>
              <w:rPr>
                <w:sz w:val="24"/>
                <w:szCs w:val="24"/>
                <w:lang w:val="ru-RU" w:eastAsia="ar-SA"/>
              </w:rPr>
            </w:pPr>
            <w:r w:rsidRPr="00FF755A">
              <w:rPr>
                <w:sz w:val="24"/>
                <w:szCs w:val="24"/>
                <w:lang w:val="ru-RU"/>
              </w:rPr>
              <w:t xml:space="preserve">рук. музея </w:t>
            </w: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5</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b/>
                <w:sz w:val="24"/>
                <w:szCs w:val="24"/>
                <w:lang w:val="ru-RU" w:eastAsia="ar-SA"/>
              </w:rPr>
            </w:pPr>
            <w:r w:rsidRPr="00FF755A">
              <w:rPr>
                <w:sz w:val="24"/>
                <w:szCs w:val="24"/>
                <w:lang w:val="ru-RU"/>
              </w:rPr>
              <w:t xml:space="preserve">Участие в военно-спортивной игре </w:t>
            </w:r>
            <w:r w:rsidRPr="00FF755A">
              <w:rPr>
                <w:b/>
                <w:sz w:val="24"/>
                <w:szCs w:val="24"/>
                <w:lang w:val="ru-RU"/>
              </w:rPr>
              <w:t>«Победа»</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май</w:t>
            </w:r>
          </w:p>
          <w:p w:rsidR="0055258F" w:rsidRPr="008B354B" w:rsidRDefault="0055258F" w:rsidP="0055258F">
            <w:pPr>
              <w:pStyle w:val="a5"/>
              <w:rPr>
                <w:sz w:val="24"/>
                <w:szCs w:val="24"/>
                <w:lang w:eastAsia="ar-SA"/>
              </w:rPr>
            </w:pPr>
            <w:r w:rsidRPr="008B354B">
              <w:rPr>
                <w:sz w:val="24"/>
                <w:szCs w:val="24"/>
              </w:rPr>
              <w:t>Сб. команда</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 xml:space="preserve">Зам. директора по  БиСП </w:t>
            </w:r>
          </w:p>
        </w:tc>
      </w:tr>
      <w:tr w:rsidR="0055258F" w:rsidRPr="00F37A47"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6</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Конкурс строя и песни среди воинских и силовых подразделений, образовательных учреждений и военно-патриотических объединений ЗАТО Северск, посвященный Победе советского народа в ВОВ</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09 мая</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eastAsia="ar-SA"/>
              </w:rPr>
            </w:pPr>
            <w:r w:rsidRPr="00FF755A">
              <w:rPr>
                <w:sz w:val="24"/>
                <w:szCs w:val="24"/>
                <w:lang w:val="ru-RU"/>
              </w:rPr>
              <w:t xml:space="preserve">Зам. директора по БиСП </w:t>
            </w:r>
          </w:p>
          <w:p w:rsidR="0055258F" w:rsidRPr="00FF755A" w:rsidRDefault="0055258F" w:rsidP="0055258F">
            <w:pPr>
              <w:pStyle w:val="a5"/>
              <w:rPr>
                <w:sz w:val="24"/>
                <w:szCs w:val="24"/>
                <w:lang w:val="ru-RU" w:eastAsia="ar-SA"/>
              </w:rPr>
            </w:pPr>
            <w:r w:rsidRPr="00FF755A">
              <w:rPr>
                <w:sz w:val="24"/>
                <w:szCs w:val="24"/>
                <w:lang w:val="ru-RU"/>
              </w:rPr>
              <w:t>Старший воспитатель</w:t>
            </w:r>
          </w:p>
        </w:tc>
      </w:tr>
      <w:tr w:rsidR="0055258F" w:rsidRPr="00F37A47"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7</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color w:val="000000"/>
                <w:sz w:val="24"/>
                <w:szCs w:val="24"/>
                <w:lang w:val="ru-RU" w:eastAsia="ar-SA"/>
              </w:rPr>
            </w:pPr>
            <w:r w:rsidRPr="00FF755A">
              <w:rPr>
                <w:color w:val="000000"/>
                <w:sz w:val="24"/>
                <w:szCs w:val="24"/>
                <w:lang w:val="ru-RU"/>
              </w:rPr>
              <w:t>Участие в городской акции «Бессмертный полк»</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09 мая</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eastAsia="ar-SA"/>
              </w:rPr>
            </w:pPr>
            <w:r w:rsidRPr="00FF755A">
              <w:rPr>
                <w:sz w:val="24"/>
                <w:szCs w:val="24"/>
                <w:lang w:val="ru-RU"/>
              </w:rPr>
              <w:t xml:space="preserve">Зам. директора по БиСП </w:t>
            </w:r>
          </w:p>
          <w:p w:rsidR="0055258F" w:rsidRPr="00FF755A" w:rsidRDefault="0055258F" w:rsidP="0055258F">
            <w:pPr>
              <w:pStyle w:val="a5"/>
              <w:rPr>
                <w:sz w:val="24"/>
                <w:szCs w:val="24"/>
                <w:lang w:val="ru-RU" w:eastAsia="ar-SA"/>
              </w:rPr>
            </w:pPr>
            <w:r w:rsidRPr="00FF755A">
              <w:rPr>
                <w:sz w:val="24"/>
                <w:szCs w:val="24"/>
                <w:lang w:val="ru-RU"/>
              </w:rPr>
              <w:lastRenderedPageBreak/>
              <w:t>Старший воспитатель</w:t>
            </w: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lastRenderedPageBreak/>
              <w:t>8</w:t>
            </w:r>
          </w:p>
        </w:tc>
        <w:tc>
          <w:tcPr>
            <w:tcW w:w="540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FF755A">
              <w:rPr>
                <w:sz w:val="24"/>
                <w:szCs w:val="24"/>
                <w:lang w:val="ru-RU"/>
              </w:rPr>
              <w:t xml:space="preserve">Книжная выставка «Страницы истории» (ко Дню </w:t>
            </w:r>
            <w:r w:rsidRPr="008B354B">
              <w:rPr>
                <w:sz w:val="24"/>
                <w:szCs w:val="24"/>
              </w:rPr>
              <w:t>Победы)</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май</w:t>
            </w:r>
          </w:p>
          <w:p w:rsidR="0055258F" w:rsidRPr="008B354B" w:rsidRDefault="0055258F" w:rsidP="0055258F">
            <w:pPr>
              <w:pStyle w:val="a5"/>
              <w:rPr>
                <w:sz w:val="24"/>
                <w:szCs w:val="24"/>
                <w:lang w:eastAsia="ar-SA"/>
              </w:rPr>
            </w:pPr>
            <w:r w:rsidRPr="008B354B">
              <w:rPr>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 xml:space="preserve">Рук. музея </w:t>
            </w:r>
          </w:p>
          <w:p w:rsidR="0055258F" w:rsidRPr="008B354B" w:rsidRDefault="0055258F" w:rsidP="0055258F">
            <w:pPr>
              <w:pStyle w:val="a5"/>
              <w:rPr>
                <w:sz w:val="24"/>
                <w:szCs w:val="24"/>
                <w:lang w:eastAsia="ar-SA"/>
              </w:rPr>
            </w:pPr>
            <w:r w:rsidRPr="008B354B">
              <w:rPr>
                <w:sz w:val="24"/>
                <w:szCs w:val="24"/>
              </w:rPr>
              <w:t>Совет музея</w:t>
            </w: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9</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 xml:space="preserve">Интеллектуальное состязание </w:t>
            </w:r>
            <w:r w:rsidRPr="00FF755A">
              <w:rPr>
                <w:b/>
                <w:sz w:val="24"/>
                <w:szCs w:val="24"/>
                <w:lang w:val="ru-RU"/>
              </w:rPr>
              <w:t>«День славянской письменности и культуры»</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май</w:t>
            </w:r>
          </w:p>
          <w:p w:rsidR="0055258F" w:rsidRPr="008B354B" w:rsidRDefault="0055258F" w:rsidP="0055258F">
            <w:pPr>
              <w:pStyle w:val="a5"/>
              <w:rPr>
                <w:sz w:val="24"/>
                <w:szCs w:val="24"/>
                <w:lang w:eastAsia="ar-SA"/>
              </w:rPr>
            </w:pPr>
            <w:r w:rsidRPr="008B354B">
              <w:rPr>
                <w:sz w:val="24"/>
                <w:szCs w:val="24"/>
              </w:rPr>
              <w:t>10-11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Педагог-библиотекарь</w:t>
            </w: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10</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Книжная выставка «Страницы истории» (</w:t>
            </w:r>
            <w:r w:rsidRPr="00FF755A">
              <w:rPr>
                <w:b/>
                <w:sz w:val="24"/>
                <w:szCs w:val="24"/>
                <w:lang w:val="ru-RU"/>
              </w:rPr>
              <w:t xml:space="preserve">День Победы; </w:t>
            </w:r>
            <w:r w:rsidRPr="00FF755A">
              <w:rPr>
                <w:sz w:val="24"/>
                <w:szCs w:val="24"/>
                <w:lang w:val="ru-RU"/>
              </w:rPr>
              <w:t>110</w:t>
            </w:r>
            <w:r w:rsidRPr="00FF755A">
              <w:rPr>
                <w:b/>
                <w:sz w:val="24"/>
                <w:szCs w:val="24"/>
                <w:lang w:val="ru-RU"/>
              </w:rPr>
              <w:t xml:space="preserve"> </w:t>
            </w:r>
            <w:r w:rsidRPr="00FF755A">
              <w:rPr>
                <w:sz w:val="24"/>
                <w:szCs w:val="24"/>
                <w:lang w:val="ru-RU"/>
              </w:rPr>
              <w:t xml:space="preserve">лет со дня рождения </w:t>
            </w:r>
            <w:r w:rsidRPr="00FF755A">
              <w:rPr>
                <w:b/>
                <w:sz w:val="24"/>
                <w:szCs w:val="24"/>
                <w:lang w:val="ru-RU"/>
              </w:rPr>
              <w:t xml:space="preserve">Н.Ф. Гастелло; </w:t>
            </w:r>
            <w:r w:rsidRPr="00FF755A">
              <w:rPr>
                <w:sz w:val="24"/>
                <w:szCs w:val="24"/>
                <w:lang w:val="ru-RU"/>
              </w:rPr>
              <w:t xml:space="preserve">150 лет со дня рождения </w:t>
            </w:r>
            <w:r w:rsidRPr="00FF755A">
              <w:rPr>
                <w:b/>
                <w:sz w:val="24"/>
                <w:szCs w:val="24"/>
                <w:lang w:val="ru-RU"/>
              </w:rPr>
              <w:t>Николая П</w:t>
            </w:r>
            <w:r w:rsidRPr="00FF755A">
              <w:rPr>
                <w:sz w:val="24"/>
                <w:szCs w:val="24"/>
                <w:lang w:val="ru-RU"/>
              </w:rPr>
              <w:t>)</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май</w:t>
            </w:r>
          </w:p>
          <w:p w:rsidR="0055258F" w:rsidRPr="008B354B" w:rsidRDefault="0055258F" w:rsidP="0055258F">
            <w:pPr>
              <w:pStyle w:val="a5"/>
              <w:rPr>
                <w:sz w:val="24"/>
                <w:szCs w:val="24"/>
                <w:lang w:eastAsia="ar-SA"/>
              </w:rPr>
            </w:pPr>
            <w:r w:rsidRPr="008B354B">
              <w:rPr>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Педагог-библиотекарь</w:t>
            </w: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11</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Обзор «Писатели  - юбиляры» (90 лет со дня рождения</w:t>
            </w:r>
            <w:r w:rsidRPr="00FF755A">
              <w:rPr>
                <w:b/>
                <w:sz w:val="24"/>
                <w:szCs w:val="24"/>
                <w:lang w:val="ru-RU"/>
              </w:rPr>
              <w:t xml:space="preserve">  А.С. Иванова, </w:t>
            </w:r>
            <w:r w:rsidRPr="00FF755A">
              <w:rPr>
                <w:sz w:val="24"/>
                <w:szCs w:val="24"/>
                <w:lang w:val="ru-RU"/>
              </w:rPr>
              <w:t xml:space="preserve">80 лет со дня рождения </w:t>
            </w:r>
            <w:r w:rsidRPr="00FF755A">
              <w:rPr>
                <w:b/>
                <w:sz w:val="24"/>
                <w:szCs w:val="24"/>
                <w:lang w:val="ru-RU"/>
              </w:rPr>
              <w:t>Л.С. Петрушевской</w:t>
            </w:r>
            <w:r w:rsidRPr="00FF755A">
              <w:rPr>
                <w:sz w:val="24"/>
                <w:szCs w:val="24"/>
                <w:lang w:val="ru-RU"/>
              </w:rPr>
              <w:t>)</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май</w:t>
            </w:r>
          </w:p>
          <w:p w:rsidR="0055258F" w:rsidRPr="008B354B" w:rsidRDefault="0055258F" w:rsidP="0055258F">
            <w:pPr>
              <w:pStyle w:val="a5"/>
              <w:rPr>
                <w:sz w:val="24"/>
                <w:szCs w:val="24"/>
                <w:lang w:eastAsia="ar-SA"/>
              </w:rPr>
            </w:pPr>
            <w:r w:rsidRPr="008B354B">
              <w:rPr>
                <w:sz w:val="24"/>
                <w:szCs w:val="24"/>
              </w:rPr>
              <w:t>8-9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Педагог-библиотекарь</w:t>
            </w: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12</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Игра «В мире прекрасного» (170 лет со дня рождения</w:t>
            </w:r>
            <w:r w:rsidRPr="00FF755A">
              <w:rPr>
                <w:b/>
                <w:sz w:val="24"/>
                <w:szCs w:val="24"/>
                <w:lang w:val="ru-RU"/>
              </w:rPr>
              <w:t xml:space="preserve"> В.М. Васнецова</w:t>
            </w:r>
            <w:r w:rsidRPr="00FF755A">
              <w:rPr>
                <w:sz w:val="24"/>
                <w:szCs w:val="24"/>
                <w:lang w:val="ru-RU"/>
              </w:rPr>
              <w:t>)</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май</w:t>
            </w:r>
          </w:p>
          <w:p w:rsidR="0055258F" w:rsidRPr="008B354B" w:rsidRDefault="0055258F" w:rsidP="0055258F">
            <w:pPr>
              <w:pStyle w:val="a5"/>
              <w:rPr>
                <w:sz w:val="24"/>
                <w:szCs w:val="24"/>
                <w:lang w:eastAsia="ar-SA"/>
              </w:rPr>
            </w:pPr>
            <w:r w:rsidRPr="008B354B">
              <w:rPr>
                <w:sz w:val="24"/>
                <w:szCs w:val="24"/>
              </w:rPr>
              <w:t>7-ые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Педагог-библиотекарь</w:t>
            </w: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13</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Информационные часы:</w:t>
            </w:r>
          </w:p>
          <w:p w:rsidR="0055258F" w:rsidRPr="00FF755A" w:rsidRDefault="0055258F" w:rsidP="0055258F">
            <w:pPr>
              <w:pStyle w:val="a5"/>
              <w:rPr>
                <w:b/>
                <w:sz w:val="24"/>
                <w:szCs w:val="24"/>
                <w:lang w:val="ru-RU"/>
              </w:rPr>
            </w:pPr>
            <w:r w:rsidRPr="00FF755A">
              <w:rPr>
                <w:b/>
                <w:sz w:val="24"/>
                <w:szCs w:val="24"/>
                <w:lang w:val="ru-RU"/>
              </w:rPr>
              <w:t>15.05. – Международный день семьи</w:t>
            </w:r>
          </w:p>
          <w:p w:rsidR="0055258F" w:rsidRPr="00FF755A" w:rsidRDefault="0055258F" w:rsidP="0055258F">
            <w:pPr>
              <w:pStyle w:val="a5"/>
              <w:rPr>
                <w:b/>
                <w:sz w:val="24"/>
                <w:szCs w:val="24"/>
                <w:lang w:val="ru-RU"/>
              </w:rPr>
            </w:pPr>
            <w:r w:rsidRPr="00FF755A">
              <w:rPr>
                <w:b/>
                <w:sz w:val="24"/>
                <w:szCs w:val="24"/>
                <w:lang w:val="ru-RU"/>
              </w:rPr>
              <w:t>24.05. – День славянской письменности и культуры</w:t>
            </w:r>
          </w:p>
          <w:p w:rsidR="0055258F" w:rsidRPr="008B354B" w:rsidRDefault="0055258F" w:rsidP="0055258F">
            <w:pPr>
              <w:pStyle w:val="a5"/>
              <w:rPr>
                <w:b/>
                <w:sz w:val="24"/>
                <w:szCs w:val="24"/>
                <w:lang w:eastAsia="ar-SA"/>
              </w:rPr>
            </w:pPr>
            <w:r w:rsidRPr="008B354B">
              <w:rPr>
                <w:b/>
                <w:sz w:val="24"/>
                <w:szCs w:val="24"/>
              </w:rPr>
              <w:t>27.05. – Общероссийский день библиотек</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май</w:t>
            </w:r>
          </w:p>
          <w:p w:rsidR="0055258F" w:rsidRPr="008B354B" w:rsidRDefault="0055258F" w:rsidP="0055258F">
            <w:pPr>
              <w:pStyle w:val="a5"/>
              <w:rPr>
                <w:sz w:val="24"/>
                <w:szCs w:val="24"/>
                <w:lang w:eastAsia="ar-SA"/>
              </w:rPr>
            </w:pPr>
            <w:r w:rsidRPr="008B354B">
              <w:rPr>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eastAsia="ar-SA"/>
              </w:rPr>
            </w:pPr>
            <w:r w:rsidRPr="00FF755A">
              <w:rPr>
                <w:sz w:val="24"/>
                <w:szCs w:val="24"/>
                <w:lang w:val="ru-RU"/>
              </w:rPr>
              <w:t>Учителя русского языка и литературы</w:t>
            </w:r>
          </w:p>
          <w:p w:rsidR="0055258F" w:rsidRPr="00FF755A" w:rsidRDefault="0055258F" w:rsidP="0055258F">
            <w:pPr>
              <w:pStyle w:val="a5"/>
              <w:rPr>
                <w:sz w:val="24"/>
                <w:szCs w:val="24"/>
                <w:lang w:val="ru-RU"/>
              </w:rPr>
            </w:pPr>
            <w:r w:rsidRPr="00FF755A">
              <w:rPr>
                <w:sz w:val="24"/>
                <w:szCs w:val="24"/>
                <w:lang w:val="ru-RU"/>
              </w:rPr>
              <w:t>Учителя истории</w:t>
            </w:r>
          </w:p>
          <w:p w:rsidR="0055258F" w:rsidRPr="008B354B" w:rsidRDefault="0055258F" w:rsidP="0055258F">
            <w:pPr>
              <w:pStyle w:val="a5"/>
              <w:rPr>
                <w:sz w:val="24"/>
                <w:szCs w:val="24"/>
              </w:rPr>
            </w:pPr>
            <w:r w:rsidRPr="008B354B">
              <w:rPr>
                <w:sz w:val="24"/>
                <w:szCs w:val="24"/>
              </w:rPr>
              <w:t>Классные руководители, Воспитатели</w:t>
            </w:r>
          </w:p>
          <w:p w:rsidR="0055258F" w:rsidRPr="008B354B" w:rsidRDefault="0055258F" w:rsidP="0055258F">
            <w:pPr>
              <w:pStyle w:val="a5"/>
              <w:rPr>
                <w:sz w:val="24"/>
                <w:szCs w:val="24"/>
                <w:lang w:eastAsia="ar-SA"/>
              </w:rPr>
            </w:pPr>
            <w:r w:rsidRPr="008B354B">
              <w:rPr>
                <w:sz w:val="24"/>
                <w:szCs w:val="24"/>
              </w:rPr>
              <w:t>Библиотекарь</w:t>
            </w:r>
          </w:p>
        </w:tc>
      </w:tr>
      <w:tr w:rsidR="0055258F" w:rsidRPr="00F37A47"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14</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b/>
                <w:sz w:val="24"/>
                <w:szCs w:val="24"/>
                <w:lang w:val="ru-RU" w:eastAsia="ar-SA"/>
              </w:rPr>
            </w:pPr>
            <w:r w:rsidRPr="00FF755A">
              <w:rPr>
                <w:sz w:val="24"/>
                <w:szCs w:val="24"/>
                <w:lang w:val="ru-RU"/>
              </w:rPr>
              <w:t>Праздник</w:t>
            </w:r>
            <w:r w:rsidRPr="00FF755A">
              <w:rPr>
                <w:b/>
                <w:sz w:val="24"/>
                <w:szCs w:val="24"/>
                <w:lang w:val="ru-RU"/>
              </w:rPr>
              <w:t xml:space="preserve"> Последнего звонка</w:t>
            </w:r>
            <w:r w:rsidRPr="00FF755A">
              <w:rPr>
                <w:sz w:val="24"/>
                <w:szCs w:val="24"/>
                <w:lang w:val="ru-RU"/>
              </w:rPr>
              <w:t xml:space="preserve"> и </w:t>
            </w:r>
            <w:r w:rsidRPr="00FF755A">
              <w:rPr>
                <w:b/>
                <w:sz w:val="24"/>
                <w:szCs w:val="24"/>
                <w:lang w:val="ru-RU"/>
              </w:rPr>
              <w:t>торжественная церемония прощания выпускников-2017 со Знаменем Кадетского корпуса</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25 мая</w:t>
            </w:r>
          </w:p>
          <w:p w:rsidR="0055258F" w:rsidRPr="008B354B" w:rsidRDefault="0055258F" w:rsidP="0055258F">
            <w:pPr>
              <w:pStyle w:val="a5"/>
              <w:rPr>
                <w:sz w:val="24"/>
                <w:szCs w:val="24"/>
                <w:lang w:eastAsia="ar-SA"/>
              </w:rPr>
            </w:pPr>
            <w:r w:rsidRPr="008B354B">
              <w:rPr>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sz w:val="24"/>
                <w:szCs w:val="24"/>
                <w:lang w:val="ru-RU" w:eastAsia="ar-SA"/>
              </w:rPr>
            </w:pPr>
            <w:r w:rsidRPr="00FF755A">
              <w:rPr>
                <w:sz w:val="24"/>
                <w:szCs w:val="24"/>
                <w:lang w:val="ru-RU"/>
              </w:rPr>
              <w:t xml:space="preserve">Зам. директора по ВР </w:t>
            </w:r>
          </w:p>
          <w:p w:rsidR="0055258F" w:rsidRPr="00FF755A" w:rsidRDefault="0055258F" w:rsidP="0055258F">
            <w:pPr>
              <w:pStyle w:val="a5"/>
              <w:rPr>
                <w:sz w:val="24"/>
                <w:szCs w:val="24"/>
                <w:lang w:val="ru-RU"/>
              </w:rPr>
            </w:pPr>
            <w:r w:rsidRPr="00FF755A">
              <w:rPr>
                <w:sz w:val="24"/>
                <w:szCs w:val="24"/>
                <w:lang w:val="ru-RU"/>
              </w:rPr>
              <w:t>педагоги доп. образования</w:t>
            </w:r>
          </w:p>
        </w:tc>
      </w:tr>
      <w:tr w:rsidR="0055258F" w:rsidRPr="00F37A47" w:rsidTr="0055258F">
        <w:trPr>
          <w:gridAfter w:val="1"/>
          <w:wAfter w:w="2924" w:type="dxa"/>
        </w:trPr>
        <w:tc>
          <w:tcPr>
            <w:tcW w:w="10543" w:type="dxa"/>
            <w:gridSpan w:val="4"/>
            <w:tcBorders>
              <w:top w:val="single" w:sz="4" w:space="0" w:color="000000"/>
              <w:left w:val="single" w:sz="4" w:space="0" w:color="000000"/>
              <w:bottom w:val="single" w:sz="4" w:space="0" w:color="000000"/>
              <w:right w:val="single" w:sz="4" w:space="0" w:color="000000"/>
            </w:tcBorders>
            <w:hideMark/>
          </w:tcPr>
          <w:p w:rsidR="0055258F" w:rsidRPr="00FF755A" w:rsidRDefault="0055258F" w:rsidP="0055258F">
            <w:pPr>
              <w:pStyle w:val="a5"/>
              <w:rPr>
                <w:b/>
                <w:sz w:val="24"/>
                <w:szCs w:val="24"/>
                <w:lang w:val="ru-RU" w:eastAsia="ar-SA"/>
              </w:rPr>
            </w:pPr>
            <w:r w:rsidRPr="008B354B">
              <w:rPr>
                <w:b/>
                <w:sz w:val="24"/>
                <w:szCs w:val="24"/>
              </w:rPr>
              <w:t>II</w:t>
            </w:r>
            <w:r w:rsidRPr="00FF755A">
              <w:rPr>
                <w:b/>
                <w:sz w:val="24"/>
                <w:szCs w:val="24"/>
                <w:lang w:val="ru-RU"/>
              </w:rPr>
              <w:t>. Мероприятия, проводимые во взводах.</w:t>
            </w:r>
          </w:p>
        </w:tc>
      </w:tr>
      <w:tr w:rsidR="0055258F" w:rsidRPr="008B354B" w:rsidTr="0055258F">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1</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 xml:space="preserve">Общее собрание с повесткой дня: </w:t>
            </w:r>
          </w:p>
          <w:p w:rsidR="0055258F" w:rsidRPr="00FF755A" w:rsidRDefault="0055258F" w:rsidP="0055258F">
            <w:pPr>
              <w:pStyle w:val="a5"/>
              <w:rPr>
                <w:sz w:val="24"/>
                <w:szCs w:val="24"/>
                <w:lang w:val="ru-RU" w:eastAsia="ar-SA"/>
              </w:rPr>
            </w:pPr>
            <w:r w:rsidRPr="00FF755A">
              <w:rPr>
                <w:sz w:val="24"/>
                <w:szCs w:val="24"/>
                <w:lang w:val="ru-RU"/>
              </w:rPr>
              <w:t>«О задачах по повышению дисциплинированности и исполнительности»»</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rPr>
            </w:pPr>
            <w:r w:rsidRPr="008B354B">
              <w:rPr>
                <w:sz w:val="24"/>
                <w:szCs w:val="24"/>
              </w:rPr>
              <w:t>I неделя</w:t>
            </w:r>
          </w:p>
        </w:tc>
        <w:tc>
          <w:tcPr>
            <w:tcW w:w="2492" w:type="dxa"/>
            <w:tcBorders>
              <w:top w:val="single" w:sz="4" w:space="0" w:color="000000"/>
              <w:left w:val="single" w:sz="4" w:space="0" w:color="000000"/>
              <w:bottom w:val="single" w:sz="4" w:space="0" w:color="000000"/>
              <w:right w:val="single" w:sz="4" w:space="0" w:color="000000"/>
            </w:tcBorders>
          </w:tcPr>
          <w:p w:rsidR="0055258F" w:rsidRPr="008B354B" w:rsidRDefault="0055258F" w:rsidP="0055258F">
            <w:pPr>
              <w:pStyle w:val="a5"/>
              <w:rPr>
                <w:sz w:val="24"/>
                <w:szCs w:val="24"/>
              </w:rPr>
            </w:pPr>
            <w:r w:rsidRPr="008B354B">
              <w:rPr>
                <w:sz w:val="24"/>
                <w:szCs w:val="24"/>
              </w:rPr>
              <w:t>Воспитатели</w:t>
            </w:r>
          </w:p>
          <w:p w:rsidR="0055258F" w:rsidRPr="008B354B" w:rsidRDefault="0055258F" w:rsidP="0055258F">
            <w:pPr>
              <w:pStyle w:val="a5"/>
              <w:rPr>
                <w:sz w:val="24"/>
                <w:szCs w:val="24"/>
              </w:rPr>
            </w:pPr>
          </w:p>
        </w:tc>
        <w:tc>
          <w:tcPr>
            <w:tcW w:w="2924" w:type="dxa"/>
          </w:tcPr>
          <w:p w:rsidR="0055258F" w:rsidRPr="008B354B" w:rsidRDefault="0055258F" w:rsidP="0055258F">
            <w:pPr>
              <w:pStyle w:val="a5"/>
              <w:rPr>
                <w:sz w:val="24"/>
                <w:szCs w:val="24"/>
              </w:rPr>
            </w:pPr>
          </w:p>
        </w:tc>
      </w:tr>
      <w:tr w:rsidR="0055258F" w:rsidRPr="008B354B" w:rsidTr="0055258F">
        <w:trPr>
          <w:gridAfter w:val="1"/>
          <w:wAfter w:w="2924" w:type="dxa"/>
          <w:trHeight w:val="375"/>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2</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Тематические беседы:</w:t>
            </w:r>
          </w:p>
          <w:p w:rsidR="0055258F" w:rsidRPr="00FF755A" w:rsidRDefault="0055258F" w:rsidP="0055258F">
            <w:pPr>
              <w:pStyle w:val="a5"/>
              <w:rPr>
                <w:sz w:val="24"/>
                <w:szCs w:val="24"/>
                <w:lang w:val="ru-RU" w:eastAsia="ar-SA"/>
              </w:rPr>
            </w:pPr>
            <w:r w:rsidRPr="00FF755A">
              <w:rPr>
                <w:sz w:val="24"/>
                <w:szCs w:val="24"/>
                <w:lang w:val="ru-RU"/>
              </w:rPr>
              <w:t>-«Вооруженные силы России на современном этапе»</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II неделя</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 xml:space="preserve">Рук. музея </w:t>
            </w:r>
          </w:p>
          <w:p w:rsidR="0055258F" w:rsidRPr="008B354B" w:rsidRDefault="0055258F" w:rsidP="0055258F">
            <w:pPr>
              <w:pStyle w:val="a5"/>
              <w:rPr>
                <w:sz w:val="24"/>
                <w:szCs w:val="24"/>
                <w:lang w:eastAsia="ar-SA"/>
              </w:rPr>
            </w:pPr>
            <w:r w:rsidRPr="008B354B">
              <w:rPr>
                <w:sz w:val="24"/>
                <w:szCs w:val="24"/>
              </w:rPr>
              <w:t>Совет музея</w:t>
            </w: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p>
        </w:tc>
        <w:tc>
          <w:tcPr>
            <w:tcW w:w="540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FF755A">
              <w:rPr>
                <w:sz w:val="24"/>
                <w:szCs w:val="24"/>
                <w:lang w:val="ru-RU"/>
              </w:rPr>
              <w:t xml:space="preserve">-Лекция «История морских побед на Черном море» (ко Дню </w:t>
            </w:r>
            <w:r w:rsidRPr="008B354B">
              <w:rPr>
                <w:sz w:val="24"/>
                <w:szCs w:val="24"/>
              </w:rPr>
              <w:t>Черноморского Флота)</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III неделя</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 xml:space="preserve">Рук. музея </w:t>
            </w:r>
          </w:p>
          <w:p w:rsidR="0055258F" w:rsidRPr="008B354B" w:rsidRDefault="0055258F" w:rsidP="0055258F">
            <w:pPr>
              <w:pStyle w:val="a5"/>
              <w:rPr>
                <w:sz w:val="24"/>
                <w:szCs w:val="24"/>
                <w:lang w:eastAsia="ar-SA"/>
              </w:rPr>
            </w:pPr>
            <w:r w:rsidRPr="008B354B">
              <w:rPr>
                <w:sz w:val="24"/>
                <w:szCs w:val="24"/>
              </w:rPr>
              <w:t>Совет музея</w:t>
            </w: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3</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rPr>
            </w:pPr>
            <w:r w:rsidRPr="00FF755A">
              <w:rPr>
                <w:sz w:val="24"/>
                <w:szCs w:val="24"/>
                <w:lang w:val="ru-RU"/>
              </w:rPr>
              <w:t>Проведение инструктажей по соблюдению требований безопасности</w:t>
            </w:r>
            <w:r w:rsidRPr="008B354B">
              <w:rPr>
                <w:rStyle w:val="16"/>
                <w:rFonts w:ascii="Times New Roman" w:hAnsi="Times New Roman" w:cs="Times New Roman"/>
                <w:sz w:val="24"/>
                <w:szCs w:val="24"/>
              </w:rPr>
              <w:t xml:space="preserve"> Инструктаж по ТБ </w:t>
            </w:r>
            <w:r w:rsidRPr="008B354B">
              <w:rPr>
                <w:rStyle w:val="16"/>
                <w:rFonts w:ascii="Times New Roman" w:hAnsi="Times New Roman" w:cs="Times New Roman"/>
                <w:b/>
                <w:sz w:val="24"/>
                <w:szCs w:val="24"/>
              </w:rPr>
              <w:t>«Правила поведения на водоемах летом».</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по пятницам</w:t>
            </w:r>
          </w:p>
        </w:tc>
        <w:tc>
          <w:tcPr>
            <w:tcW w:w="2492" w:type="dxa"/>
            <w:tcBorders>
              <w:top w:val="single" w:sz="4" w:space="0" w:color="000000"/>
              <w:left w:val="single" w:sz="4" w:space="0" w:color="000000"/>
              <w:bottom w:val="single" w:sz="4" w:space="0" w:color="000000"/>
              <w:right w:val="single" w:sz="4" w:space="0" w:color="000000"/>
            </w:tcBorders>
          </w:tcPr>
          <w:p w:rsidR="0055258F" w:rsidRPr="008B354B" w:rsidRDefault="0055258F" w:rsidP="0055258F">
            <w:pPr>
              <w:pStyle w:val="a5"/>
              <w:rPr>
                <w:sz w:val="24"/>
                <w:szCs w:val="24"/>
                <w:lang w:eastAsia="ar-SA"/>
              </w:rPr>
            </w:pPr>
            <w:r w:rsidRPr="008B354B">
              <w:rPr>
                <w:sz w:val="24"/>
                <w:szCs w:val="24"/>
              </w:rPr>
              <w:t>Воспитатели</w:t>
            </w:r>
          </w:p>
          <w:p w:rsidR="0055258F" w:rsidRPr="008B354B" w:rsidRDefault="0055258F" w:rsidP="0055258F">
            <w:pPr>
              <w:pStyle w:val="a5"/>
              <w:rPr>
                <w:sz w:val="24"/>
                <w:szCs w:val="24"/>
                <w:lang w:eastAsia="ar-SA"/>
              </w:rPr>
            </w:pP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4</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Подведение итогов успеваемости, дисциплины, внутреннего порядка:</w:t>
            </w:r>
          </w:p>
          <w:p w:rsidR="0055258F" w:rsidRPr="008B354B" w:rsidRDefault="0055258F" w:rsidP="0055258F">
            <w:pPr>
              <w:pStyle w:val="a5"/>
              <w:rPr>
                <w:sz w:val="24"/>
                <w:szCs w:val="24"/>
                <w:lang w:eastAsia="ar-SA"/>
              </w:rPr>
            </w:pPr>
            <w:r w:rsidRPr="00FF755A">
              <w:rPr>
                <w:sz w:val="24"/>
                <w:szCs w:val="24"/>
                <w:lang w:val="ru-RU"/>
              </w:rPr>
              <w:t xml:space="preserve"> </w:t>
            </w:r>
            <w:r w:rsidRPr="008B354B">
              <w:rPr>
                <w:sz w:val="24"/>
                <w:szCs w:val="24"/>
              </w:rPr>
              <w:t>за неделю; за месяц</w:t>
            </w:r>
          </w:p>
        </w:tc>
        <w:tc>
          <w:tcPr>
            <w:tcW w:w="1980" w:type="dxa"/>
            <w:tcBorders>
              <w:top w:val="single" w:sz="4" w:space="0" w:color="000000"/>
              <w:left w:val="single" w:sz="4" w:space="0" w:color="000000"/>
              <w:bottom w:val="single" w:sz="4" w:space="0" w:color="000000"/>
              <w:right w:val="nil"/>
            </w:tcBorders>
          </w:tcPr>
          <w:p w:rsidR="0055258F" w:rsidRPr="008B354B" w:rsidRDefault="0055258F" w:rsidP="0055258F">
            <w:pPr>
              <w:pStyle w:val="a5"/>
              <w:rPr>
                <w:sz w:val="24"/>
                <w:szCs w:val="24"/>
                <w:lang w:eastAsia="ar-SA"/>
              </w:rPr>
            </w:pPr>
          </w:p>
          <w:p w:rsidR="0055258F" w:rsidRPr="008B354B" w:rsidRDefault="0055258F" w:rsidP="0055258F">
            <w:pPr>
              <w:pStyle w:val="a5"/>
              <w:rPr>
                <w:sz w:val="24"/>
                <w:szCs w:val="24"/>
              </w:rPr>
            </w:pPr>
            <w:r w:rsidRPr="008B354B">
              <w:rPr>
                <w:sz w:val="24"/>
                <w:szCs w:val="24"/>
              </w:rPr>
              <w:t>по пятницам</w:t>
            </w:r>
          </w:p>
          <w:p w:rsidR="0055258F" w:rsidRPr="008B354B" w:rsidRDefault="0055258F" w:rsidP="0055258F">
            <w:pPr>
              <w:pStyle w:val="a5"/>
              <w:rPr>
                <w:sz w:val="24"/>
                <w:szCs w:val="24"/>
                <w:lang w:eastAsia="ar-SA"/>
              </w:rPr>
            </w:pP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Классные руководители,</w:t>
            </w:r>
          </w:p>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5</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Встречи, беседы с родителями (тел.звонки)</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по субботам</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6</w:t>
            </w:r>
          </w:p>
        </w:tc>
        <w:tc>
          <w:tcPr>
            <w:tcW w:w="540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Выпуск стенных газет роты</w:t>
            </w:r>
          </w:p>
        </w:tc>
        <w:tc>
          <w:tcPr>
            <w:tcW w:w="198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eastAsia="ar-SA"/>
              </w:rPr>
            </w:pPr>
            <w:r w:rsidRPr="00FF755A">
              <w:rPr>
                <w:sz w:val="24"/>
                <w:szCs w:val="24"/>
                <w:lang w:val="ru-RU"/>
              </w:rPr>
              <w:t>не менее 1 раза в месяц</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r w:rsidR="0055258F" w:rsidRPr="008B354B" w:rsidTr="0055258F">
        <w:trPr>
          <w:gridAfter w:val="1"/>
          <w:wAfter w:w="2924" w:type="dxa"/>
        </w:trPr>
        <w:tc>
          <w:tcPr>
            <w:tcW w:w="671"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7</w:t>
            </w:r>
          </w:p>
        </w:tc>
        <w:tc>
          <w:tcPr>
            <w:tcW w:w="5400" w:type="dxa"/>
            <w:tcBorders>
              <w:top w:val="single" w:sz="4" w:space="0" w:color="000000"/>
              <w:left w:val="single" w:sz="4" w:space="0" w:color="000000"/>
              <w:bottom w:val="single" w:sz="4" w:space="0" w:color="000000"/>
              <w:right w:val="nil"/>
            </w:tcBorders>
            <w:hideMark/>
          </w:tcPr>
          <w:p w:rsidR="0055258F" w:rsidRPr="00FF755A" w:rsidRDefault="0055258F" w:rsidP="0055258F">
            <w:pPr>
              <w:pStyle w:val="a5"/>
              <w:rPr>
                <w:sz w:val="24"/>
                <w:szCs w:val="24"/>
                <w:lang w:val="ru-RU"/>
              </w:rPr>
            </w:pPr>
            <w:r w:rsidRPr="00FF755A">
              <w:rPr>
                <w:sz w:val="24"/>
                <w:szCs w:val="24"/>
                <w:lang w:val="ru-RU"/>
              </w:rPr>
              <w:t>Трудовой десант на закрепленной территории.</w:t>
            </w:r>
          </w:p>
        </w:tc>
        <w:tc>
          <w:tcPr>
            <w:tcW w:w="1980" w:type="dxa"/>
            <w:tcBorders>
              <w:top w:val="single" w:sz="4" w:space="0" w:color="000000"/>
              <w:left w:val="single" w:sz="4" w:space="0" w:color="000000"/>
              <w:bottom w:val="single" w:sz="4" w:space="0" w:color="000000"/>
              <w:right w:val="nil"/>
            </w:tcBorders>
            <w:hideMark/>
          </w:tcPr>
          <w:p w:rsidR="0055258F" w:rsidRPr="008B354B" w:rsidRDefault="0055258F" w:rsidP="0055258F">
            <w:pPr>
              <w:pStyle w:val="a5"/>
              <w:rPr>
                <w:sz w:val="24"/>
                <w:szCs w:val="24"/>
                <w:lang w:eastAsia="ar-SA"/>
              </w:rPr>
            </w:pPr>
            <w:r w:rsidRPr="008B354B">
              <w:rPr>
                <w:sz w:val="24"/>
                <w:szCs w:val="24"/>
              </w:rPr>
              <w:t>по графику</w:t>
            </w:r>
          </w:p>
        </w:tc>
        <w:tc>
          <w:tcPr>
            <w:tcW w:w="2492" w:type="dxa"/>
            <w:tcBorders>
              <w:top w:val="single" w:sz="4" w:space="0" w:color="000000"/>
              <w:left w:val="single" w:sz="4" w:space="0" w:color="000000"/>
              <w:bottom w:val="single" w:sz="4" w:space="0" w:color="000000"/>
              <w:right w:val="single" w:sz="4" w:space="0" w:color="000000"/>
            </w:tcBorders>
            <w:hideMark/>
          </w:tcPr>
          <w:p w:rsidR="0055258F" w:rsidRPr="008B354B" w:rsidRDefault="0055258F" w:rsidP="0055258F">
            <w:pPr>
              <w:pStyle w:val="a5"/>
              <w:rPr>
                <w:sz w:val="24"/>
                <w:szCs w:val="24"/>
                <w:lang w:eastAsia="ar-SA"/>
              </w:rPr>
            </w:pPr>
            <w:r w:rsidRPr="008B354B">
              <w:rPr>
                <w:sz w:val="24"/>
                <w:szCs w:val="24"/>
              </w:rPr>
              <w:t>Воспитатели</w:t>
            </w:r>
          </w:p>
        </w:tc>
      </w:tr>
    </w:tbl>
    <w:p w:rsidR="0055258F" w:rsidRPr="008B354B" w:rsidRDefault="0055258F" w:rsidP="0055258F">
      <w:pPr>
        <w:pStyle w:val="a5"/>
        <w:rPr>
          <w:b/>
          <w:sz w:val="24"/>
          <w:szCs w:val="24"/>
        </w:rPr>
      </w:pPr>
    </w:p>
    <w:tbl>
      <w:tblPr>
        <w:tblW w:w="5455"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1"/>
        <w:gridCol w:w="5534"/>
        <w:gridCol w:w="2120"/>
        <w:gridCol w:w="2565"/>
      </w:tblGrid>
      <w:tr w:rsidR="0055258F" w:rsidRPr="00F37A47" w:rsidTr="0055258F">
        <w:tc>
          <w:tcPr>
            <w:tcW w:w="5000" w:type="pct"/>
            <w:gridSpan w:val="4"/>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b/>
                <w:iCs/>
                <w:sz w:val="24"/>
                <w:szCs w:val="24"/>
                <w:lang w:val="ru-RU"/>
              </w:rPr>
            </w:pPr>
            <w:r w:rsidRPr="008B354B">
              <w:rPr>
                <w:b/>
                <w:sz w:val="24"/>
                <w:szCs w:val="24"/>
              </w:rPr>
              <w:lastRenderedPageBreak/>
              <w:t>III</w:t>
            </w:r>
            <w:r w:rsidRPr="00FF755A">
              <w:rPr>
                <w:b/>
                <w:sz w:val="24"/>
                <w:szCs w:val="24"/>
                <w:lang w:val="ru-RU"/>
              </w:rPr>
              <w:t>.</w:t>
            </w:r>
            <w:r w:rsidRPr="008B354B">
              <w:rPr>
                <w:b/>
                <w:sz w:val="24"/>
                <w:szCs w:val="24"/>
              </w:rPr>
              <w:t> </w:t>
            </w:r>
            <w:r w:rsidRPr="00FF755A">
              <w:rPr>
                <w:b/>
                <w:sz w:val="24"/>
                <w:szCs w:val="24"/>
                <w:lang w:val="ru-RU"/>
              </w:rPr>
              <w:t xml:space="preserve">План профилактических мероприятий по предупреждению правонарушений среди несовершеннолетних </w:t>
            </w:r>
          </w:p>
        </w:tc>
      </w:tr>
      <w:tr w:rsidR="0055258F" w:rsidRPr="00F37A47" w:rsidTr="0055258F">
        <w:tc>
          <w:tcPr>
            <w:tcW w:w="247"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1</w:t>
            </w:r>
          </w:p>
        </w:tc>
        <w:tc>
          <w:tcPr>
            <w:tcW w:w="2574"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rPr>
            </w:pPr>
            <w:r w:rsidRPr="00FF755A">
              <w:rPr>
                <w:sz w:val="24"/>
                <w:szCs w:val="24"/>
                <w:lang w:val="ru-RU"/>
              </w:rPr>
              <w:t>Организация и проведение праздничных мероприятий, посвященных Дню защиты детей.</w:t>
            </w:r>
          </w:p>
        </w:tc>
        <w:tc>
          <w:tcPr>
            <w:tcW w:w="986" w:type="pct"/>
            <w:tcBorders>
              <w:top w:val="single" w:sz="4" w:space="0" w:color="auto"/>
              <w:left w:val="single" w:sz="4" w:space="0" w:color="auto"/>
              <w:bottom w:val="single" w:sz="4" w:space="0" w:color="auto"/>
              <w:right w:val="single" w:sz="4" w:space="0" w:color="auto"/>
            </w:tcBorders>
          </w:tcPr>
          <w:p w:rsidR="0055258F" w:rsidRPr="008B354B" w:rsidRDefault="0055258F" w:rsidP="0055258F">
            <w:pPr>
              <w:pStyle w:val="a5"/>
              <w:rPr>
                <w:sz w:val="24"/>
                <w:szCs w:val="24"/>
              </w:rPr>
            </w:pPr>
            <w:r w:rsidRPr="008B354B">
              <w:rPr>
                <w:sz w:val="24"/>
                <w:szCs w:val="24"/>
              </w:rPr>
              <w:t>май</w:t>
            </w:r>
          </w:p>
          <w:p w:rsidR="0055258F" w:rsidRPr="008B354B" w:rsidRDefault="0055258F" w:rsidP="0055258F">
            <w:pPr>
              <w:pStyle w:val="a5"/>
              <w:rPr>
                <w:sz w:val="24"/>
                <w:szCs w:val="24"/>
              </w:rPr>
            </w:pPr>
            <w:r w:rsidRPr="008B354B">
              <w:rPr>
                <w:sz w:val="24"/>
                <w:szCs w:val="24"/>
              </w:rPr>
              <w:t>7-11 классы</w:t>
            </w:r>
          </w:p>
          <w:p w:rsidR="0055258F" w:rsidRPr="008B354B" w:rsidRDefault="0055258F" w:rsidP="0055258F">
            <w:pPr>
              <w:pStyle w:val="a5"/>
              <w:rPr>
                <w:sz w:val="24"/>
                <w:szCs w:val="24"/>
              </w:rPr>
            </w:pPr>
          </w:p>
        </w:tc>
        <w:tc>
          <w:tcPr>
            <w:tcW w:w="1193"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rPr>
            </w:pPr>
            <w:r w:rsidRPr="00FF755A">
              <w:rPr>
                <w:sz w:val="24"/>
                <w:szCs w:val="24"/>
                <w:lang w:val="ru-RU"/>
              </w:rPr>
              <w:t>Зам. директора по ВР</w:t>
            </w:r>
          </w:p>
          <w:p w:rsidR="0055258F" w:rsidRPr="00FF755A" w:rsidRDefault="0055258F" w:rsidP="0055258F">
            <w:pPr>
              <w:pStyle w:val="a5"/>
              <w:rPr>
                <w:sz w:val="24"/>
                <w:szCs w:val="24"/>
                <w:lang w:val="ru-RU"/>
              </w:rPr>
            </w:pPr>
            <w:r w:rsidRPr="00FF755A">
              <w:rPr>
                <w:sz w:val="24"/>
                <w:szCs w:val="24"/>
                <w:lang w:val="ru-RU"/>
              </w:rPr>
              <w:t xml:space="preserve">Воспитатели </w:t>
            </w:r>
          </w:p>
        </w:tc>
      </w:tr>
      <w:tr w:rsidR="0055258F" w:rsidRPr="00F37A47" w:rsidTr="0055258F">
        <w:tc>
          <w:tcPr>
            <w:tcW w:w="247"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2</w:t>
            </w:r>
          </w:p>
        </w:tc>
        <w:tc>
          <w:tcPr>
            <w:tcW w:w="2574"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rPr>
            </w:pPr>
            <w:r w:rsidRPr="00FF755A">
              <w:rPr>
                <w:sz w:val="24"/>
                <w:szCs w:val="24"/>
                <w:lang w:val="ru-RU"/>
              </w:rPr>
              <w:t xml:space="preserve">Организация </w:t>
            </w:r>
          </w:p>
          <w:p w:rsidR="0055258F" w:rsidRPr="00FF755A" w:rsidRDefault="0055258F" w:rsidP="0055258F">
            <w:pPr>
              <w:pStyle w:val="a5"/>
              <w:rPr>
                <w:sz w:val="24"/>
                <w:szCs w:val="24"/>
                <w:lang w:val="ru-RU"/>
              </w:rPr>
            </w:pPr>
            <w:r w:rsidRPr="00FF755A">
              <w:rPr>
                <w:sz w:val="24"/>
                <w:szCs w:val="24"/>
                <w:lang w:val="ru-RU"/>
              </w:rPr>
              <w:t>работы по предупреждению бродяжничества и профилактике правонарушений в летнее время (организация занятости подростков в каникулярное время, летнее трудоустройство)</w:t>
            </w:r>
          </w:p>
        </w:tc>
        <w:tc>
          <w:tcPr>
            <w:tcW w:w="986" w:type="pct"/>
            <w:tcBorders>
              <w:top w:val="single" w:sz="4" w:space="0" w:color="auto"/>
              <w:left w:val="single" w:sz="4" w:space="0" w:color="auto"/>
              <w:bottom w:val="single" w:sz="4" w:space="0" w:color="auto"/>
              <w:right w:val="single" w:sz="4" w:space="0" w:color="auto"/>
            </w:tcBorders>
          </w:tcPr>
          <w:p w:rsidR="0055258F" w:rsidRPr="008B354B" w:rsidRDefault="0055258F" w:rsidP="0055258F">
            <w:pPr>
              <w:pStyle w:val="a5"/>
              <w:rPr>
                <w:sz w:val="24"/>
                <w:szCs w:val="24"/>
              </w:rPr>
            </w:pPr>
            <w:r w:rsidRPr="008B354B">
              <w:rPr>
                <w:sz w:val="24"/>
                <w:szCs w:val="24"/>
              </w:rPr>
              <w:t>апрель-май,</w:t>
            </w:r>
          </w:p>
          <w:p w:rsidR="0055258F" w:rsidRPr="008B354B" w:rsidRDefault="0055258F" w:rsidP="0055258F">
            <w:pPr>
              <w:pStyle w:val="a5"/>
              <w:rPr>
                <w:sz w:val="24"/>
                <w:szCs w:val="24"/>
              </w:rPr>
            </w:pPr>
            <w:r w:rsidRPr="008B354B">
              <w:rPr>
                <w:sz w:val="24"/>
                <w:szCs w:val="24"/>
              </w:rPr>
              <w:t>7-11 классы</w:t>
            </w:r>
          </w:p>
          <w:p w:rsidR="0055258F" w:rsidRPr="008B354B" w:rsidRDefault="0055258F" w:rsidP="0055258F">
            <w:pPr>
              <w:pStyle w:val="a5"/>
              <w:rPr>
                <w:sz w:val="24"/>
                <w:szCs w:val="24"/>
              </w:rPr>
            </w:pPr>
          </w:p>
        </w:tc>
        <w:tc>
          <w:tcPr>
            <w:tcW w:w="1193"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rPr>
            </w:pPr>
            <w:r w:rsidRPr="00FF755A">
              <w:rPr>
                <w:sz w:val="24"/>
                <w:szCs w:val="24"/>
                <w:lang w:val="ru-RU"/>
              </w:rPr>
              <w:t xml:space="preserve">Соц. педагог, </w:t>
            </w:r>
          </w:p>
          <w:p w:rsidR="0055258F" w:rsidRPr="00FF755A" w:rsidRDefault="0055258F" w:rsidP="0055258F">
            <w:pPr>
              <w:pStyle w:val="a5"/>
              <w:rPr>
                <w:sz w:val="24"/>
                <w:szCs w:val="24"/>
                <w:lang w:val="ru-RU"/>
              </w:rPr>
            </w:pPr>
            <w:r w:rsidRPr="00FF755A">
              <w:rPr>
                <w:sz w:val="24"/>
                <w:szCs w:val="24"/>
                <w:lang w:val="ru-RU"/>
              </w:rPr>
              <w:t>Кл. руководители</w:t>
            </w:r>
          </w:p>
          <w:p w:rsidR="0055258F" w:rsidRPr="00FF755A" w:rsidRDefault="0055258F" w:rsidP="0055258F">
            <w:pPr>
              <w:pStyle w:val="a5"/>
              <w:rPr>
                <w:sz w:val="24"/>
                <w:szCs w:val="24"/>
                <w:lang w:val="ru-RU"/>
              </w:rPr>
            </w:pPr>
            <w:r w:rsidRPr="00FF755A">
              <w:rPr>
                <w:sz w:val="24"/>
                <w:szCs w:val="24"/>
                <w:lang w:val="ru-RU"/>
              </w:rPr>
              <w:t>Воспитатели</w:t>
            </w:r>
          </w:p>
        </w:tc>
      </w:tr>
      <w:tr w:rsidR="0055258F" w:rsidRPr="008B354B" w:rsidTr="0055258F">
        <w:tc>
          <w:tcPr>
            <w:tcW w:w="247"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3</w:t>
            </w:r>
          </w:p>
        </w:tc>
        <w:tc>
          <w:tcPr>
            <w:tcW w:w="2574"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rPr>
            </w:pPr>
            <w:r w:rsidRPr="00FF755A">
              <w:rPr>
                <w:sz w:val="24"/>
                <w:szCs w:val="24"/>
                <w:lang w:val="ru-RU"/>
              </w:rPr>
              <w:t>Родительские собрания по классам по предупреждению бродяжничества и профилактике правонарушений</w:t>
            </w:r>
          </w:p>
          <w:p w:rsidR="0055258F" w:rsidRPr="00FF755A" w:rsidRDefault="0055258F" w:rsidP="0055258F">
            <w:pPr>
              <w:pStyle w:val="a5"/>
              <w:rPr>
                <w:sz w:val="24"/>
                <w:szCs w:val="24"/>
                <w:lang w:val="ru-RU"/>
              </w:rPr>
            </w:pPr>
            <w:r w:rsidRPr="00FF755A">
              <w:rPr>
                <w:sz w:val="24"/>
                <w:szCs w:val="24"/>
                <w:lang w:val="ru-RU"/>
              </w:rPr>
              <w:t>(с выдачей памяток «Родители должны знать!»)</w:t>
            </w:r>
          </w:p>
        </w:tc>
        <w:tc>
          <w:tcPr>
            <w:tcW w:w="986" w:type="pct"/>
            <w:tcBorders>
              <w:top w:val="single" w:sz="4" w:space="0" w:color="auto"/>
              <w:left w:val="single" w:sz="4" w:space="0" w:color="auto"/>
              <w:bottom w:val="single" w:sz="4" w:space="0" w:color="auto"/>
              <w:right w:val="single" w:sz="4" w:space="0" w:color="auto"/>
            </w:tcBorders>
          </w:tcPr>
          <w:p w:rsidR="0055258F" w:rsidRPr="008B354B" w:rsidRDefault="0055258F" w:rsidP="0055258F">
            <w:pPr>
              <w:pStyle w:val="a5"/>
              <w:rPr>
                <w:sz w:val="24"/>
                <w:szCs w:val="24"/>
              </w:rPr>
            </w:pPr>
            <w:r w:rsidRPr="008B354B">
              <w:rPr>
                <w:sz w:val="24"/>
                <w:szCs w:val="24"/>
              </w:rPr>
              <w:t>май</w:t>
            </w:r>
          </w:p>
          <w:p w:rsidR="0055258F" w:rsidRPr="008B354B" w:rsidRDefault="0055258F" w:rsidP="0055258F">
            <w:pPr>
              <w:pStyle w:val="a5"/>
              <w:rPr>
                <w:sz w:val="24"/>
                <w:szCs w:val="24"/>
              </w:rPr>
            </w:pPr>
            <w:r w:rsidRPr="008B354B">
              <w:rPr>
                <w:sz w:val="24"/>
                <w:szCs w:val="24"/>
              </w:rPr>
              <w:t>7-11 классы</w:t>
            </w:r>
          </w:p>
          <w:p w:rsidR="0055258F" w:rsidRPr="008B354B" w:rsidRDefault="0055258F" w:rsidP="0055258F">
            <w:pPr>
              <w:pStyle w:val="a5"/>
              <w:rPr>
                <w:sz w:val="24"/>
                <w:szCs w:val="24"/>
              </w:rPr>
            </w:pPr>
          </w:p>
        </w:tc>
        <w:tc>
          <w:tcPr>
            <w:tcW w:w="1193"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rPr>
            </w:pPr>
            <w:r w:rsidRPr="00FF755A">
              <w:rPr>
                <w:sz w:val="24"/>
                <w:szCs w:val="24"/>
                <w:lang w:val="ru-RU"/>
              </w:rPr>
              <w:t xml:space="preserve">Педагог-психолог, Соц. педагог, </w:t>
            </w:r>
          </w:p>
          <w:p w:rsidR="0055258F" w:rsidRPr="00FF755A" w:rsidRDefault="0055258F" w:rsidP="0055258F">
            <w:pPr>
              <w:pStyle w:val="a5"/>
              <w:rPr>
                <w:sz w:val="24"/>
                <w:szCs w:val="24"/>
                <w:lang w:val="ru-RU"/>
              </w:rPr>
            </w:pPr>
            <w:r w:rsidRPr="00FF755A">
              <w:rPr>
                <w:sz w:val="24"/>
                <w:szCs w:val="24"/>
                <w:lang w:val="ru-RU"/>
              </w:rPr>
              <w:t>Кл. руководители</w:t>
            </w:r>
          </w:p>
          <w:p w:rsidR="0055258F" w:rsidRPr="008B354B" w:rsidRDefault="0055258F" w:rsidP="0055258F">
            <w:pPr>
              <w:pStyle w:val="a5"/>
              <w:rPr>
                <w:sz w:val="24"/>
                <w:szCs w:val="24"/>
              </w:rPr>
            </w:pPr>
            <w:r w:rsidRPr="008B354B">
              <w:rPr>
                <w:sz w:val="24"/>
                <w:szCs w:val="24"/>
              </w:rPr>
              <w:t>Воспитатели</w:t>
            </w:r>
          </w:p>
        </w:tc>
      </w:tr>
      <w:tr w:rsidR="0055258F" w:rsidRPr="00F37A47" w:rsidTr="0055258F">
        <w:tc>
          <w:tcPr>
            <w:tcW w:w="247"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4</w:t>
            </w:r>
          </w:p>
        </w:tc>
        <w:tc>
          <w:tcPr>
            <w:tcW w:w="2574"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eastAsia="ar-SA"/>
              </w:rPr>
            </w:pPr>
            <w:r w:rsidRPr="00FF755A">
              <w:rPr>
                <w:color w:val="000000"/>
                <w:sz w:val="24"/>
                <w:szCs w:val="24"/>
                <w:lang w:val="ru-RU"/>
              </w:rPr>
              <w:t>Беседы, классные часы по профилактике краж чужого имущества,</w:t>
            </w:r>
            <w:r w:rsidRPr="00FF755A">
              <w:rPr>
                <w:sz w:val="24"/>
                <w:szCs w:val="24"/>
                <w:lang w:val="ru-RU"/>
              </w:rPr>
              <w:t xml:space="preserve"> о правилах жизни в обществе и в коллективе: «Наши права и обязанности», «Преступления, правонарушения и ответственность за них», «Воровство – это преступление», др.</w:t>
            </w:r>
          </w:p>
        </w:tc>
        <w:tc>
          <w:tcPr>
            <w:tcW w:w="986"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в течение года</w:t>
            </w:r>
          </w:p>
        </w:tc>
        <w:tc>
          <w:tcPr>
            <w:tcW w:w="1193"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rStyle w:val="a9"/>
                <w:b w:val="0"/>
                <w:sz w:val="24"/>
                <w:szCs w:val="24"/>
                <w:lang w:val="ru-RU" w:eastAsia="ar-SA"/>
              </w:rPr>
            </w:pPr>
            <w:r w:rsidRPr="00FF755A">
              <w:rPr>
                <w:rStyle w:val="a9"/>
                <w:b w:val="0"/>
                <w:sz w:val="24"/>
                <w:szCs w:val="24"/>
                <w:lang w:val="ru-RU"/>
              </w:rPr>
              <w:t>Классные руководители Воспитатели</w:t>
            </w:r>
          </w:p>
          <w:p w:rsidR="0055258F" w:rsidRPr="00FF755A" w:rsidRDefault="0055258F" w:rsidP="0055258F">
            <w:pPr>
              <w:pStyle w:val="a5"/>
              <w:rPr>
                <w:sz w:val="24"/>
                <w:szCs w:val="24"/>
                <w:lang w:val="ru-RU"/>
              </w:rPr>
            </w:pPr>
            <w:r w:rsidRPr="00FF755A">
              <w:rPr>
                <w:rStyle w:val="a9"/>
                <w:b w:val="0"/>
                <w:sz w:val="24"/>
                <w:szCs w:val="24"/>
                <w:lang w:val="ru-RU"/>
              </w:rPr>
              <w:t>Инспектор ОДН</w:t>
            </w:r>
          </w:p>
        </w:tc>
      </w:tr>
      <w:tr w:rsidR="0055258F" w:rsidRPr="008B354B" w:rsidTr="0055258F">
        <w:tc>
          <w:tcPr>
            <w:tcW w:w="247"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5</w:t>
            </w:r>
          </w:p>
        </w:tc>
        <w:tc>
          <w:tcPr>
            <w:tcW w:w="2574"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eastAsia="ar-SA"/>
              </w:rPr>
            </w:pPr>
            <w:r w:rsidRPr="00FF755A">
              <w:rPr>
                <w:sz w:val="24"/>
                <w:szCs w:val="24"/>
                <w:lang w:val="ru-RU"/>
              </w:rPr>
              <w:t xml:space="preserve">Разъяснительные беседы, специальные занятия социального педагога, педагога-психолога, специалистов органов и учреждений системы профилактики </w:t>
            </w:r>
            <w:r w:rsidRPr="00FF755A">
              <w:rPr>
                <w:rStyle w:val="a9"/>
                <w:b w:val="0"/>
                <w:sz w:val="24"/>
                <w:szCs w:val="24"/>
                <w:lang w:val="ru-RU"/>
              </w:rPr>
              <w:t xml:space="preserve">«О </w:t>
            </w:r>
            <w:r w:rsidRPr="00FF755A">
              <w:rPr>
                <w:sz w:val="24"/>
                <w:szCs w:val="24"/>
                <w:lang w:val="ru-RU"/>
              </w:rPr>
              <w:t>правилах безопасности: правила поведения в корпусе, общественных                                  местах, ответственность за порчу школьного имущества, ответственность за кражи и ущерб чужому имуществу, др.»</w:t>
            </w:r>
          </w:p>
        </w:tc>
        <w:tc>
          <w:tcPr>
            <w:tcW w:w="986"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В течение года</w:t>
            </w:r>
          </w:p>
        </w:tc>
        <w:tc>
          <w:tcPr>
            <w:tcW w:w="1193"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Социальный педагог</w:t>
            </w:r>
          </w:p>
          <w:p w:rsidR="0055258F" w:rsidRPr="008B354B" w:rsidRDefault="0055258F" w:rsidP="0055258F">
            <w:pPr>
              <w:pStyle w:val="a5"/>
              <w:rPr>
                <w:sz w:val="24"/>
                <w:szCs w:val="24"/>
              </w:rPr>
            </w:pPr>
            <w:r w:rsidRPr="008B354B">
              <w:rPr>
                <w:sz w:val="24"/>
                <w:szCs w:val="24"/>
              </w:rPr>
              <w:t>Инспектор ОДН</w:t>
            </w:r>
          </w:p>
        </w:tc>
      </w:tr>
      <w:tr w:rsidR="0055258F" w:rsidRPr="008B354B" w:rsidTr="0055258F">
        <w:tc>
          <w:tcPr>
            <w:tcW w:w="247"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6</w:t>
            </w:r>
          </w:p>
        </w:tc>
        <w:tc>
          <w:tcPr>
            <w:tcW w:w="2574"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bCs/>
                <w:iCs/>
                <w:sz w:val="24"/>
                <w:szCs w:val="24"/>
                <w:lang w:eastAsia="ar-SA"/>
              </w:rPr>
            </w:pPr>
            <w:r w:rsidRPr="00FF755A">
              <w:rPr>
                <w:sz w:val="24"/>
                <w:szCs w:val="24"/>
                <w:lang w:val="ru-RU"/>
              </w:rPr>
              <w:t xml:space="preserve">Беседы по привитию родителям навыков медиаграмотности и безопасного использования Интернета, мобильной (сотовой) связи «Программное обеспечение персонального компьютера с функцией «Родительского контроля» в сети Интернет», </w:t>
            </w:r>
            <w:r w:rsidRPr="00FF755A">
              <w:rPr>
                <w:rStyle w:val="44"/>
                <w:rFonts w:eastAsia="Calibri"/>
                <w:b w:val="0"/>
                <w:i w:val="0"/>
                <w:sz w:val="24"/>
                <w:szCs w:val="24"/>
                <w:lang w:val="ru-RU"/>
              </w:rPr>
              <w:t xml:space="preserve">«Интернет. </w:t>
            </w:r>
            <w:r w:rsidRPr="008B354B">
              <w:rPr>
                <w:rStyle w:val="44"/>
                <w:rFonts w:eastAsia="Calibri"/>
                <w:b w:val="0"/>
                <w:i w:val="0"/>
                <w:sz w:val="24"/>
                <w:szCs w:val="24"/>
              </w:rPr>
              <w:t>Территория безопасности», «Виды мошенничества в Интернете»</w:t>
            </w:r>
          </w:p>
        </w:tc>
        <w:tc>
          <w:tcPr>
            <w:tcW w:w="986" w:type="pct"/>
            <w:tcBorders>
              <w:top w:val="single" w:sz="4" w:space="0" w:color="auto"/>
              <w:left w:val="single" w:sz="4" w:space="0" w:color="auto"/>
              <w:bottom w:val="single" w:sz="4" w:space="0" w:color="auto"/>
              <w:right w:val="single" w:sz="4" w:space="0" w:color="auto"/>
            </w:tcBorders>
            <w:hideMark/>
          </w:tcPr>
          <w:p w:rsidR="0055258F" w:rsidRPr="008B354B" w:rsidRDefault="0055258F" w:rsidP="0055258F">
            <w:pPr>
              <w:pStyle w:val="a5"/>
              <w:rPr>
                <w:sz w:val="24"/>
                <w:szCs w:val="24"/>
              </w:rPr>
            </w:pPr>
            <w:r w:rsidRPr="008B354B">
              <w:rPr>
                <w:sz w:val="24"/>
                <w:szCs w:val="24"/>
              </w:rPr>
              <w:t>В течение года</w:t>
            </w:r>
          </w:p>
        </w:tc>
        <w:tc>
          <w:tcPr>
            <w:tcW w:w="1193" w:type="pct"/>
            <w:tcBorders>
              <w:top w:val="single" w:sz="4" w:space="0" w:color="auto"/>
              <w:left w:val="single" w:sz="4" w:space="0" w:color="auto"/>
              <w:bottom w:val="single" w:sz="4" w:space="0" w:color="auto"/>
              <w:right w:val="single" w:sz="4" w:space="0" w:color="auto"/>
            </w:tcBorders>
            <w:hideMark/>
          </w:tcPr>
          <w:p w:rsidR="0055258F" w:rsidRPr="00FF755A" w:rsidRDefault="0055258F" w:rsidP="0055258F">
            <w:pPr>
              <w:pStyle w:val="a5"/>
              <w:rPr>
                <w:sz w:val="24"/>
                <w:szCs w:val="24"/>
                <w:lang w:val="ru-RU"/>
              </w:rPr>
            </w:pPr>
            <w:r w:rsidRPr="00FF755A">
              <w:rPr>
                <w:sz w:val="24"/>
                <w:szCs w:val="24"/>
                <w:lang w:val="ru-RU"/>
              </w:rPr>
              <w:t xml:space="preserve">Зам. директора по ВР </w:t>
            </w:r>
          </w:p>
          <w:p w:rsidR="0055258F" w:rsidRPr="00FF755A" w:rsidRDefault="0055258F" w:rsidP="0055258F">
            <w:pPr>
              <w:pStyle w:val="a5"/>
              <w:rPr>
                <w:sz w:val="24"/>
                <w:szCs w:val="24"/>
                <w:lang w:val="ru-RU"/>
              </w:rPr>
            </w:pPr>
            <w:r w:rsidRPr="00FF755A">
              <w:rPr>
                <w:sz w:val="24"/>
                <w:szCs w:val="24"/>
                <w:lang w:val="ru-RU"/>
              </w:rPr>
              <w:t>Учителя информатики</w:t>
            </w:r>
          </w:p>
          <w:p w:rsidR="0055258F" w:rsidRPr="008B354B" w:rsidRDefault="0055258F" w:rsidP="0055258F">
            <w:pPr>
              <w:pStyle w:val="a5"/>
              <w:rPr>
                <w:sz w:val="24"/>
                <w:szCs w:val="24"/>
              </w:rPr>
            </w:pPr>
            <w:r w:rsidRPr="008B354B">
              <w:rPr>
                <w:sz w:val="24"/>
                <w:szCs w:val="24"/>
              </w:rPr>
              <w:t>Социальный педагог</w:t>
            </w:r>
          </w:p>
        </w:tc>
      </w:tr>
    </w:tbl>
    <w:p w:rsidR="0055258F" w:rsidRPr="008B354B" w:rsidRDefault="0055258F" w:rsidP="0055258F">
      <w:pPr>
        <w:rPr>
          <w:rFonts w:ascii="Times New Roman" w:hAnsi="Times New Roman"/>
          <w:sz w:val="24"/>
          <w:szCs w:val="24"/>
          <w:lang w:eastAsia="ar-SA"/>
        </w:rPr>
      </w:pPr>
    </w:p>
    <w:p w:rsidR="0055258F" w:rsidRPr="008B354B" w:rsidRDefault="0055258F" w:rsidP="009244C6">
      <w:pPr>
        <w:pStyle w:val="a5"/>
        <w:rPr>
          <w:sz w:val="24"/>
          <w:szCs w:val="24"/>
        </w:rPr>
      </w:pPr>
    </w:p>
    <w:bookmarkEnd w:id="2"/>
    <w:p w:rsidR="00497FE3" w:rsidRPr="00FF755A" w:rsidRDefault="00497FE3" w:rsidP="009244C6">
      <w:pPr>
        <w:pStyle w:val="a5"/>
        <w:rPr>
          <w:sz w:val="24"/>
          <w:szCs w:val="24"/>
          <w:lang w:val="ru-RU"/>
        </w:rPr>
      </w:pPr>
      <w:r w:rsidRPr="00FF755A">
        <w:rPr>
          <w:sz w:val="24"/>
          <w:szCs w:val="24"/>
          <w:lang w:val="ru-RU"/>
        </w:rPr>
        <w:t>5.3.План о</w:t>
      </w:r>
      <w:r w:rsidR="00A50FE4" w:rsidRPr="00FF755A">
        <w:rPr>
          <w:sz w:val="24"/>
          <w:szCs w:val="24"/>
          <w:lang w:val="ru-RU"/>
        </w:rPr>
        <w:t>рганизации</w:t>
      </w:r>
      <w:r w:rsidRPr="00FF755A">
        <w:rPr>
          <w:sz w:val="24"/>
          <w:szCs w:val="24"/>
          <w:lang w:val="ru-RU"/>
        </w:rPr>
        <w:t xml:space="preserve"> внутришкольного контроля</w:t>
      </w:r>
      <w:r w:rsidR="008B354B" w:rsidRPr="00FF755A">
        <w:rPr>
          <w:sz w:val="24"/>
          <w:szCs w:val="24"/>
          <w:lang w:val="ru-RU"/>
        </w:rPr>
        <w:t xml:space="preserve"> воспитательного процесса в 2017-2018</w:t>
      </w:r>
      <w:r w:rsidR="00F408B3" w:rsidRPr="00FF755A">
        <w:rPr>
          <w:sz w:val="24"/>
          <w:szCs w:val="24"/>
          <w:lang w:val="ru-RU"/>
        </w:rPr>
        <w:t xml:space="preserve"> у</w:t>
      </w:r>
      <w:r w:rsidR="003732C5" w:rsidRPr="00FF755A">
        <w:rPr>
          <w:sz w:val="24"/>
          <w:szCs w:val="24"/>
          <w:lang w:val="ru-RU"/>
        </w:rPr>
        <w:t>чебном году.</w:t>
      </w:r>
    </w:p>
    <w:p w:rsidR="00497FE3" w:rsidRPr="00FF755A" w:rsidRDefault="00497FE3" w:rsidP="009244C6">
      <w:pPr>
        <w:pStyle w:val="a5"/>
        <w:rPr>
          <w:sz w:val="24"/>
          <w:szCs w:val="24"/>
          <w:lang w:val="ru-RU"/>
        </w:rPr>
      </w:pPr>
    </w:p>
    <w:p w:rsidR="00497FE3" w:rsidRPr="00FF755A" w:rsidRDefault="00497FE3" w:rsidP="009244C6">
      <w:pPr>
        <w:pStyle w:val="a5"/>
        <w:rPr>
          <w:sz w:val="24"/>
          <w:szCs w:val="24"/>
          <w:lang w:val="ru-RU"/>
        </w:rPr>
      </w:pPr>
    </w:p>
    <w:p w:rsidR="00497FE3" w:rsidRPr="00FF755A" w:rsidRDefault="00497FE3" w:rsidP="009244C6">
      <w:pPr>
        <w:pStyle w:val="a5"/>
        <w:rPr>
          <w:i/>
          <w:iCs/>
          <w:sz w:val="24"/>
          <w:szCs w:val="24"/>
          <w:lang w:val="ru-RU"/>
        </w:rPr>
      </w:pPr>
    </w:p>
    <w:p w:rsidR="00497FE3" w:rsidRPr="00FF755A" w:rsidRDefault="00497FE3" w:rsidP="009244C6">
      <w:pPr>
        <w:pStyle w:val="a5"/>
        <w:rPr>
          <w:iCs/>
          <w:sz w:val="24"/>
          <w:szCs w:val="24"/>
          <w:lang w:val="ru-RU"/>
        </w:rPr>
      </w:pPr>
      <w:r w:rsidRPr="00FF755A">
        <w:rPr>
          <w:iCs/>
          <w:sz w:val="24"/>
          <w:szCs w:val="24"/>
          <w:lang w:val="ru-RU"/>
        </w:rPr>
        <w:t xml:space="preserve">5.4.  ПЛАН ПРОФИЛАКТИЧЕСКОЙ ДЕЯТЕЛЬНОСТИ ШКОЛЫ ПО ПРЕДУПРЕЖДЕНИЮ ПРАВОНАРУШЕНИЙ СРЕДИ НЕСОВЕРШЕННОЛЕТНИХ. </w:t>
      </w:r>
    </w:p>
    <w:p w:rsidR="00497FE3" w:rsidRPr="00FF755A" w:rsidRDefault="00497FE3" w:rsidP="009244C6">
      <w:pPr>
        <w:pStyle w:val="a5"/>
        <w:rPr>
          <w:sz w:val="24"/>
          <w:szCs w:val="24"/>
          <w:lang w:val="ru-RU"/>
        </w:rPr>
      </w:pPr>
    </w:p>
    <w:tbl>
      <w:tblPr>
        <w:tblW w:w="1006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2"/>
        <w:gridCol w:w="5245"/>
        <w:gridCol w:w="1134"/>
        <w:gridCol w:w="1843"/>
      </w:tblGrid>
      <w:tr w:rsidR="00497FE3" w:rsidRPr="008B354B" w:rsidTr="002D0A2E">
        <w:tc>
          <w:tcPr>
            <w:tcW w:w="1842" w:type="dxa"/>
          </w:tcPr>
          <w:p w:rsidR="00497FE3" w:rsidRPr="008B354B" w:rsidRDefault="00497FE3" w:rsidP="009244C6">
            <w:pPr>
              <w:pStyle w:val="a5"/>
              <w:rPr>
                <w:rFonts w:eastAsia="Times New Roman"/>
                <w:sz w:val="24"/>
                <w:szCs w:val="24"/>
              </w:rPr>
            </w:pPr>
            <w:r w:rsidRPr="008B354B">
              <w:rPr>
                <w:rFonts w:eastAsia="Times New Roman"/>
                <w:sz w:val="24"/>
                <w:szCs w:val="24"/>
              </w:rPr>
              <w:t>Направление работы</w:t>
            </w:r>
          </w:p>
        </w:tc>
        <w:tc>
          <w:tcPr>
            <w:tcW w:w="5245" w:type="dxa"/>
          </w:tcPr>
          <w:p w:rsidR="00497FE3" w:rsidRPr="008B354B" w:rsidRDefault="00497FE3" w:rsidP="009244C6">
            <w:pPr>
              <w:pStyle w:val="a5"/>
              <w:rPr>
                <w:rFonts w:eastAsia="Times New Roman"/>
                <w:sz w:val="24"/>
                <w:szCs w:val="24"/>
              </w:rPr>
            </w:pPr>
            <w:r w:rsidRPr="008B354B">
              <w:rPr>
                <w:rFonts w:eastAsia="Times New Roman"/>
                <w:sz w:val="24"/>
                <w:szCs w:val="24"/>
              </w:rPr>
              <w:t>Мероприятия</w:t>
            </w:r>
          </w:p>
        </w:tc>
        <w:tc>
          <w:tcPr>
            <w:tcW w:w="1134" w:type="dxa"/>
          </w:tcPr>
          <w:p w:rsidR="00497FE3" w:rsidRPr="008B354B" w:rsidRDefault="00497FE3" w:rsidP="009244C6">
            <w:pPr>
              <w:pStyle w:val="a5"/>
              <w:rPr>
                <w:rFonts w:eastAsia="Times New Roman"/>
                <w:sz w:val="24"/>
                <w:szCs w:val="24"/>
              </w:rPr>
            </w:pPr>
            <w:r w:rsidRPr="008B354B">
              <w:rPr>
                <w:rFonts w:eastAsia="Times New Roman"/>
                <w:sz w:val="24"/>
                <w:szCs w:val="24"/>
              </w:rPr>
              <w:t>Сроки</w:t>
            </w:r>
          </w:p>
        </w:tc>
        <w:tc>
          <w:tcPr>
            <w:tcW w:w="1843" w:type="dxa"/>
          </w:tcPr>
          <w:p w:rsidR="00497FE3" w:rsidRPr="008B354B" w:rsidRDefault="00497FE3" w:rsidP="009244C6">
            <w:pPr>
              <w:pStyle w:val="a5"/>
              <w:rPr>
                <w:rFonts w:eastAsia="Times New Roman"/>
                <w:sz w:val="24"/>
                <w:szCs w:val="24"/>
              </w:rPr>
            </w:pPr>
            <w:r w:rsidRPr="008B354B">
              <w:rPr>
                <w:rFonts w:eastAsia="Times New Roman"/>
                <w:sz w:val="24"/>
                <w:szCs w:val="24"/>
              </w:rPr>
              <w:t>Ответственные</w:t>
            </w:r>
          </w:p>
        </w:tc>
      </w:tr>
      <w:tr w:rsidR="00497FE3" w:rsidRPr="00F37A47" w:rsidTr="002D0A2E">
        <w:tc>
          <w:tcPr>
            <w:tcW w:w="1842"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lastRenderedPageBreak/>
              <w:t>Работа с нормативными и руководящими документами. Правовой всеобуч (индивидуальная и групповая форма)</w:t>
            </w:r>
          </w:p>
        </w:tc>
        <w:tc>
          <w:tcPr>
            <w:tcW w:w="5245"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Встречи с работниками МВД.</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2.    Изучение</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Закона РФ «Об образовании»,</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Ф.З. «Об основах системы профилактики безнадзорности и правонарушений несовершеннолетних» №120 от 02.06.1999г.,</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Конвенции ООН «О правах ребенка»,</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Семейный кодекс РФ: ст.19-39 (обязанности родителей, насилие над детьми),</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Уголовный кодекс РФ: ст.110,117 (истязание, доведение до самоубийства), ст.228-233 (преступления против здоровья населения и общественной</w:t>
            </w:r>
            <w:r w:rsidR="005C6364" w:rsidRPr="00FF755A">
              <w:rPr>
                <w:rFonts w:eastAsia="Times New Roman"/>
                <w:sz w:val="24"/>
                <w:szCs w:val="24"/>
                <w:lang w:val="ru-RU"/>
              </w:rPr>
              <w:t xml:space="preserve"> нравственности, о наркотиках),</w:t>
            </w:r>
          </w:p>
        </w:tc>
        <w:tc>
          <w:tcPr>
            <w:tcW w:w="1134" w:type="dxa"/>
          </w:tcPr>
          <w:p w:rsidR="00497FE3" w:rsidRPr="008B354B" w:rsidRDefault="00497FE3" w:rsidP="009244C6">
            <w:pPr>
              <w:pStyle w:val="a5"/>
              <w:rPr>
                <w:rFonts w:eastAsia="Times New Roman"/>
                <w:sz w:val="24"/>
                <w:szCs w:val="24"/>
              </w:rPr>
            </w:pPr>
            <w:r w:rsidRPr="008B354B">
              <w:rPr>
                <w:rFonts w:eastAsia="Times New Roman"/>
                <w:sz w:val="24"/>
                <w:szCs w:val="24"/>
              </w:rPr>
              <w:t>В течение года</w:t>
            </w:r>
          </w:p>
        </w:tc>
        <w:tc>
          <w:tcPr>
            <w:tcW w:w="1843"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Зам.директора по ВР </w:t>
            </w:r>
            <w:r w:rsidR="006D1B2B" w:rsidRPr="00FF755A">
              <w:rPr>
                <w:rFonts w:eastAsia="Times New Roman"/>
                <w:sz w:val="24"/>
                <w:szCs w:val="24"/>
                <w:lang w:val="ru-RU"/>
              </w:rPr>
              <w:t>Павлова Г.И.</w:t>
            </w:r>
          </w:p>
        </w:tc>
      </w:tr>
      <w:tr w:rsidR="00497FE3" w:rsidRPr="00F37A47" w:rsidTr="002D0A2E">
        <w:tc>
          <w:tcPr>
            <w:tcW w:w="1842" w:type="dxa"/>
          </w:tcPr>
          <w:p w:rsidR="00497FE3" w:rsidRPr="008B354B" w:rsidRDefault="00497FE3" w:rsidP="009244C6">
            <w:pPr>
              <w:pStyle w:val="a5"/>
              <w:rPr>
                <w:rFonts w:eastAsia="Times New Roman"/>
                <w:sz w:val="24"/>
                <w:szCs w:val="24"/>
              </w:rPr>
            </w:pPr>
            <w:r w:rsidRPr="008B354B">
              <w:rPr>
                <w:rFonts w:eastAsia="Times New Roman"/>
                <w:sz w:val="24"/>
                <w:szCs w:val="24"/>
              </w:rPr>
              <w:t xml:space="preserve">Организация взаимодействия администрации корпуса </w:t>
            </w:r>
          </w:p>
        </w:tc>
        <w:tc>
          <w:tcPr>
            <w:tcW w:w="5245"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классными руководителями, методобъединениями, малым и большим педсоветами, </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отделам по делам несовершеннолетних,</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комиссией по делам несовершеннолетних при администрации города,</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наркологическим диспансером,</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психологическими службами города и корпуса</w:t>
            </w:r>
          </w:p>
        </w:tc>
        <w:tc>
          <w:tcPr>
            <w:tcW w:w="1134" w:type="dxa"/>
          </w:tcPr>
          <w:p w:rsidR="00497FE3" w:rsidRPr="008B354B" w:rsidRDefault="00497FE3" w:rsidP="009244C6">
            <w:pPr>
              <w:pStyle w:val="a5"/>
              <w:rPr>
                <w:rFonts w:eastAsia="Times New Roman"/>
                <w:sz w:val="24"/>
                <w:szCs w:val="24"/>
              </w:rPr>
            </w:pPr>
            <w:r w:rsidRPr="008B354B">
              <w:rPr>
                <w:rFonts w:eastAsia="Times New Roman"/>
                <w:sz w:val="24"/>
                <w:szCs w:val="24"/>
              </w:rPr>
              <w:t xml:space="preserve">В течение года </w:t>
            </w:r>
          </w:p>
        </w:tc>
        <w:tc>
          <w:tcPr>
            <w:tcW w:w="1843"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Зам.директора по ВР </w:t>
            </w:r>
            <w:r w:rsidR="006D1B2B" w:rsidRPr="00FF755A">
              <w:rPr>
                <w:rFonts w:eastAsia="Times New Roman"/>
                <w:sz w:val="24"/>
                <w:szCs w:val="24"/>
                <w:lang w:val="ru-RU"/>
              </w:rPr>
              <w:t>Павлова Г.И.</w:t>
            </w:r>
          </w:p>
        </w:tc>
      </w:tr>
      <w:tr w:rsidR="00497FE3" w:rsidRPr="00F37A47" w:rsidTr="002D0A2E">
        <w:tc>
          <w:tcPr>
            <w:tcW w:w="1842" w:type="dxa"/>
          </w:tcPr>
          <w:p w:rsidR="00497FE3" w:rsidRPr="008B354B" w:rsidRDefault="00497FE3" w:rsidP="009244C6">
            <w:pPr>
              <w:pStyle w:val="a5"/>
              <w:rPr>
                <w:rFonts w:eastAsia="Times New Roman"/>
                <w:sz w:val="24"/>
                <w:szCs w:val="24"/>
              </w:rPr>
            </w:pPr>
            <w:r w:rsidRPr="008B354B">
              <w:rPr>
                <w:rFonts w:eastAsia="Times New Roman"/>
                <w:sz w:val="24"/>
                <w:szCs w:val="24"/>
              </w:rPr>
              <w:t>Работа с учащимися</w:t>
            </w:r>
          </w:p>
        </w:tc>
        <w:tc>
          <w:tcPr>
            <w:tcW w:w="5245"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7-9 классы:</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индивидуальные разъяснительные и   </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профилактические беседы,</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классные часы на тему профилактики правонарушений </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индивидуальные и групповые психологические консультации, опросы, семинары, тренинги.</w:t>
            </w: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Анкетирование кадет по выявлению жестокого обращения</w:t>
            </w: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Кружок правовых знаний</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Акция «Телефон доверия»</w:t>
            </w:r>
          </w:p>
          <w:p w:rsidR="007D1EA1" w:rsidRPr="00FF755A" w:rsidRDefault="007D1EA1"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Конкурс презентаций «Мир без наркотиков!»</w:t>
            </w: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Организация временного трудоустройства подростков, состоящих на учете и находящихся в социально опасном </w:t>
            </w:r>
            <w:r w:rsidR="006D1B2B" w:rsidRPr="00FF755A">
              <w:rPr>
                <w:rFonts w:eastAsia="Times New Roman"/>
                <w:sz w:val="24"/>
                <w:szCs w:val="24"/>
                <w:lang w:val="ru-RU"/>
              </w:rPr>
              <w:t>положении,  в летний период 2014</w:t>
            </w:r>
            <w:r w:rsidRPr="00FF755A">
              <w:rPr>
                <w:rFonts w:eastAsia="Times New Roman"/>
                <w:sz w:val="24"/>
                <w:szCs w:val="24"/>
                <w:lang w:val="ru-RU"/>
              </w:rPr>
              <w:t xml:space="preserve"> года</w:t>
            </w: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Конкурс социальной рекламы «Россия без </w:t>
            </w:r>
            <w:r w:rsidRPr="00FF755A">
              <w:rPr>
                <w:rFonts w:eastAsia="Times New Roman"/>
                <w:sz w:val="24"/>
                <w:szCs w:val="24"/>
                <w:lang w:val="ru-RU"/>
              </w:rPr>
              <w:lastRenderedPageBreak/>
              <w:t>жестокости к детям»</w:t>
            </w:r>
          </w:p>
          <w:p w:rsidR="007D1EA1" w:rsidRPr="00FF755A" w:rsidRDefault="007D1EA1"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Анкетирование «Динамика адаптации обучающихся на конец учебного года»</w:t>
            </w:r>
          </w:p>
        </w:tc>
        <w:tc>
          <w:tcPr>
            <w:tcW w:w="113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lastRenderedPageBreak/>
              <w:t>В течение года</w:t>
            </w: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Октябрь</w:t>
            </w: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Март</w:t>
            </w: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Март </w:t>
            </w: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8B354B" w:rsidRDefault="00497FE3" w:rsidP="009244C6">
            <w:pPr>
              <w:pStyle w:val="a5"/>
              <w:rPr>
                <w:rFonts w:eastAsia="Times New Roman"/>
                <w:sz w:val="24"/>
                <w:szCs w:val="24"/>
              </w:rPr>
            </w:pPr>
            <w:r w:rsidRPr="008B354B">
              <w:rPr>
                <w:rFonts w:eastAsia="Times New Roman"/>
                <w:sz w:val="24"/>
                <w:szCs w:val="24"/>
              </w:rPr>
              <w:t>Февраль</w:t>
            </w:r>
          </w:p>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r w:rsidRPr="008B354B">
              <w:rPr>
                <w:rFonts w:eastAsia="Times New Roman"/>
                <w:sz w:val="24"/>
                <w:szCs w:val="24"/>
              </w:rPr>
              <w:t xml:space="preserve">Май </w:t>
            </w:r>
          </w:p>
        </w:tc>
        <w:tc>
          <w:tcPr>
            <w:tcW w:w="1843"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Зам.директора по ВР </w:t>
            </w:r>
            <w:r w:rsidR="006D1B2B" w:rsidRPr="00FF755A">
              <w:rPr>
                <w:rFonts w:eastAsia="Times New Roman"/>
                <w:sz w:val="24"/>
                <w:szCs w:val="24"/>
                <w:lang w:val="ru-RU"/>
              </w:rPr>
              <w:t>Павлова Г.И.</w:t>
            </w:r>
            <w:r w:rsidRPr="00FF755A">
              <w:rPr>
                <w:rFonts w:eastAsia="Times New Roman"/>
                <w:sz w:val="24"/>
                <w:szCs w:val="24"/>
                <w:lang w:val="ru-RU"/>
              </w:rPr>
              <w:t xml:space="preserve"> классные руководители</w:t>
            </w: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Социальный педагог</w:t>
            </w:r>
            <w:r w:rsidR="006D1B2B" w:rsidRPr="00FF755A">
              <w:rPr>
                <w:rFonts w:eastAsia="Times New Roman"/>
                <w:sz w:val="24"/>
                <w:szCs w:val="24"/>
                <w:lang w:val="ru-RU"/>
              </w:rPr>
              <w:t xml:space="preserve"> Сидоренко О.Ю.</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Социальный педагог</w:t>
            </w:r>
            <w:r w:rsidR="006D1B2B" w:rsidRPr="00FF755A">
              <w:rPr>
                <w:rFonts w:eastAsia="Times New Roman"/>
                <w:sz w:val="24"/>
                <w:szCs w:val="24"/>
                <w:lang w:val="ru-RU"/>
              </w:rPr>
              <w:t xml:space="preserve"> Сидоренко О.Ю.</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,педаго</w:t>
            </w:r>
            <w:r w:rsidR="006D1B2B" w:rsidRPr="00FF755A">
              <w:rPr>
                <w:rFonts w:eastAsia="Times New Roman"/>
                <w:sz w:val="24"/>
                <w:szCs w:val="24"/>
                <w:lang w:val="ru-RU"/>
              </w:rPr>
              <w:t>г</w:t>
            </w:r>
            <w:r w:rsidRPr="00FF755A">
              <w:rPr>
                <w:rFonts w:eastAsia="Times New Roman"/>
                <w:sz w:val="24"/>
                <w:szCs w:val="24"/>
                <w:lang w:val="ru-RU"/>
              </w:rPr>
              <w:t>-психолог</w:t>
            </w:r>
            <w:r w:rsidR="005C6364" w:rsidRPr="00FF755A">
              <w:rPr>
                <w:rFonts w:eastAsia="Times New Roman"/>
                <w:sz w:val="24"/>
                <w:szCs w:val="24"/>
                <w:lang w:val="ru-RU"/>
              </w:rPr>
              <w:t xml:space="preserve"> Шубенко</w:t>
            </w:r>
            <w:r w:rsidR="006D1B2B" w:rsidRPr="00FF755A">
              <w:rPr>
                <w:rFonts w:eastAsia="Times New Roman"/>
                <w:sz w:val="24"/>
                <w:szCs w:val="24"/>
                <w:lang w:val="ru-RU"/>
              </w:rPr>
              <w:t xml:space="preserve"> А.Ю.</w:t>
            </w: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Социальный педагог</w:t>
            </w:r>
            <w:r w:rsidR="006D1B2B" w:rsidRPr="00FF755A">
              <w:rPr>
                <w:rFonts w:eastAsia="Times New Roman"/>
                <w:sz w:val="24"/>
                <w:szCs w:val="24"/>
                <w:lang w:val="ru-RU"/>
              </w:rPr>
              <w:t xml:space="preserve"> Сидоренко О.Ю.</w:t>
            </w:r>
            <w:r w:rsidRPr="00FF755A">
              <w:rPr>
                <w:rFonts w:eastAsia="Times New Roman"/>
                <w:sz w:val="24"/>
                <w:szCs w:val="24"/>
                <w:lang w:val="ru-RU"/>
              </w:rPr>
              <w:t>, классные руковод</w:t>
            </w:r>
            <w:r w:rsidR="005C6364" w:rsidRPr="00FF755A">
              <w:rPr>
                <w:rFonts w:eastAsia="Times New Roman"/>
                <w:sz w:val="24"/>
                <w:szCs w:val="24"/>
                <w:lang w:val="ru-RU"/>
              </w:rPr>
              <w:t xml:space="preserve">ители, зам. </w:t>
            </w:r>
            <w:r w:rsidR="005C6364" w:rsidRPr="00FF755A">
              <w:rPr>
                <w:rFonts w:eastAsia="Times New Roman"/>
                <w:sz w:val="24"/>
                <w:szCs w:val="24"/>
                <w:lang w:val="ru-RU"/>
              </w:rPr>
              <w:lastRenderedPageBreak/>
              <w:t>директора по ВР</w:t>
            </w:r>
          </w:p>
          <w:p w:rsidR="00497FE3" w:rsidRPr="00FF755A" w:rsidRDefault="005C6364" w:rsidP="009244C6">
            <w:pPr>
              <w:pStyle w:val="a5"/>
              <w:rPr>
                <w:rFonts w:eastAsia="Times New Roman"/>
                <w:sz w:val="24"/>
                <w:szCs w:val="24"/>
                <w:lang w:val="ru-RU"/>
              </w:rPr>
            </w:pPr>
            <w:r w:rsidRPr="00FF755A">
              <w:rPr>
                <w:rFonts w:eastAsia="Times New Roman"/>
                <w:sz w:val="24"/>
                <w:szCs w:val="24"/>
                <w:lang w:val="ru-RU"/>
              </w:rPr>
              <w:t>Заместитель директора по ВР</w:t>
            </w:r>
            <w:r w:rsidR="00B620A8" w:rsidRPr="00FF755A">
              <w:rPr>
                <w:rFonts w:eastAsia="Times New Roman"/>
                <w:sz w:val="24"/>
                <w:szCs w:val="24"/>
                <w:lang w:val="ru-RU"/>
              </w:rPr>
              <w:t>, социальный педагог</w:t>
            </w:r>
          </w:p>
        </w:tc>
      </w:tr>
      <w:tr w:rsidR="00497FE3" w:rsidRPr="00F37A47" w:rsidTr="002D0A2E">
        <w:tc>
          <w:tcPr>
            <w:tcW w:w="1842" w:type="dxa"/>
          </w:tcPr>
          <w:p w:rsidR="00497FE3" w:rsidRPr="00FF755A" w:rsidRDefault="00497FE3" w:rsidP="009244C6">
            <w:pPr>
              <w:pStyle w:val="a5"/>
              <w:rPr>
                <w:rFonts w:eastAsia="Times New Roman"/>
                <w:sz w:val="24"/>
                <w:szCs w:val="24"/>
                <w:lang w:val="ru-RU"/>
              </w:rPr>
            </w:pPr>
          </w:p>
        </w:tc>
        <w:tc>
          <w:tcPr>
            <w:tcW w:w="5245"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10-11 классы:</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индивидуальные разъяснительные и   </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профилактические беседы,</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классные часы на тему профилактики правонарушений </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индивидуальные и групповые психологические консультац</w:t>
            </w:r>
            <w:r w:rsidR="005C6364" w:rsidRPr="00FF755A">
              <w:rPr>
                <w:rFonts w:eastAsia="Times New Roman"/>
                <w:sz w:val="24"/>
                <w:szCs w:val="24"/>
                <w:lang w:val="ru-RU"/>
              </w:rPr>
              <w:t>ии, опросы, семинары, тренинги.</w:t>
            </w:r>
          </w:p>
        </w:tc>
        <w:tc>
          <w:tcPr>
            <w:tcW w:w="113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В течение года</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По необходимости</w:t>
            </w:r>
          </w:p>
        </w:tc>
        <w:tc>
          <w:tcPr>
            <w:tcW w:w="1843"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Зам.директора по ВР, классные руководители</w:t>
            </w:r>
          </w:p>
          <w:p w:rsidR="00497FE3" w:rsidRPr="00FF755A" w:rsidRDefault="00497FE3" w:rsidP="009244C6">
            <w:pPr>
              <w:pStyle w:val="a5"/>
              <w:rPr>
                <w:rFonts w:eastAsia="Times New Roman"/>
                <w:sz w:val="24"/>
                <w:szCs w:val="24"/>
                <w:lang w:val="ru-RU"/>
              </w:rPr>
            </w:pPr>
          </w:p>
        </w:tc>
      </w:tr>
      <w:tr w:rsidR="00497FE3" w:rsidRPr="00F37A47" w:rsidTr="002D0A2E">
        <w:tc>
          <w:tcPr>
            <w:tcW w:w="1842" w:type="dxa"/>
          </w:tcPr>
          <w:p w:rsidR="00497FE3" w:rsidRPr="00FF755A" w:rsidRDefault="00497FE3" w:rsidP="009244C6">
            <w:pPr>
              <w:pStyle w:val="a5"/>
              <w:rPr>
                <w:rFonts w:eastAsia="Times New Roman"/>
                <w:sz w:val="24"/>
                <w:szCs w:val="24"/>
                <w:lang w:val="ru-RU"/>
              </w:rPr>
            </w:pPr>
          </w:p>
        </w:tc>
        <w:tc>
          <w:tcPr>
            <w:tcW w:w="5245"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«Трудные» подростки:</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оформление картотеки,</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подбор документов на учащихся для предоставления в комиссию по делам несовершеннолетних,</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вовлечение во внеурочную учебно-познавательную деятельность (во внеклассные мероприятия, в работу кружков, секций, студий, факультативов и т.д.),</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индивидуальные разъяснительные и профилактические беседы по предотвращению правонарушений, алкоголизма, табакокурения, наркомании, токсикомании,</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посещение уроков с целью контроля за дисциплиной и успеваемостью «трудных» подростков,</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большие и малые педсоветы в особо трудных случаях,</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посещение учащихся на дому,</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беседы с родителями. </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Проведение заседаний Совета по профилактике правонарушений </w:t>
            </w:r>
          </w:p>
        </w:tc>
        <w:tc>
          <w:tcPr>
            <w:tcW w:w="1134" w:type="dxa"/>
          </w:tcPr>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В течение года</w:t>
            </w: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Сентябрь-октябрь</w:t>
            </w: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В течение года</w:t>
            </w:r>
          </w:p>
        </w:tc>
        <w:tc>
          <w:tcPr>
            <w:tcW w:w="1843" w:type="dxa"/>
          </w:tcPr>
          <w:p w:rsidR="00497FE3" w:rsidRPr="00FF755A" w:rsidRDefault="005C6364" w:rsidP="009244C6">
            <w:pPr>
              <w:pStyle w:val="a5"/>
              <w:rPr>
                <w:rFonts w:eastAsia="Times New Roman"/>
                <w:sz w:val="24"/>
                <w:szCs w:val="24"/>
                <w:lang w:val="ru-RU"/>
              </w:rPr>
            </w:pPr>
            <w:r w:rsidRPr="00FF755A">
              <w:rPr>
                <w:rFonts w:eastAsia="Times New Roman"/>
                <w:sz w:val="24"/>
                <w:szCs w:val="24"/>
                <w:lang w:val="ru-RU"/>
              </w:rPr>
              <w:t>Зам.директора по ВР</w:t>
            </w:r>
            <w:r w:rsidR="00497FE3" w:rsidRPr="00FF755A">
              <w:rPr>
                <w:rFonts w:eastAsia="Times New Roman"/>
                <w:sz w:val="24"/>
                <w:szCs w:val="24"/>
                <w:lang w:val="ru-RU"/>
              </w:rPr>
              <w:t>, классные руководители, , специалисты из наркодиспансера, отдел по делам несовершеннолетних</w:t>
            </w: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tc>
      </w:tr>
      <w:tr w:rsidR="00497FE3" w:rsidRPr="00F37A47" w:rsidTr="002D0A2E">
        <w:tc>
          <w:tcPr>
            <w:tcW w:w="1842" w:type="dxa"/>
          </w:tcPr>
          <w:p w:rsidR="00497FE3" w:rsidRPr="00FF755A" w:rsidRDefault="00497FE3" w:rsidP="009244C6">
            <w:pPr>
              <w:pStyle w:val="a5"/>
              <w:rPr>
                <w:rFonts w:eastAsia="Times New Roman"/>
                <w:sz w:val="24"/>
                <w:szCs w:val="24"/>
                <w:lang w:val="ru-RU"/>
              </w:rPr>
            </w:pPr>
          </w:p>
        </w:tc>
        <w:tc>
          <w:tcPr>
            <w:tcW w:w="5245"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Опекаемые дети:</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оформление картотеки</w:t>
            </w:r>
          </w:p>
          <w:p w:rsidR="00497FE3" w:rsidRPr="00FF755A" w:rsidRDefault="00497FE3" w:rsidP="009244C6">
            <w:pPr>
              <w:pStyle w:val="a5"/>
              <w:rPr>
                <w:rFonts w:eastAsia="Times New Roman"/>
                <w:sz w:val="24"/>
                <w:szCs w:val="24"/>
                <w:lang w:val="ru-RU"/>
              </w:rPr>
            </w:pPr>
          </w:p>
          <w:p w:rsidR="00E57996" w:rsidRPr="00FF755A" w:rsidRDefault="00E57996"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организация досуга (вовлечение во внеурочную учебно-познавательную деятельность, внеклассные мероприятия, кружки, секции, студии, и т.д.),</w:t>
            </w: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индивидуальные разъяснительные и </w:t>
            </w:r>
            <w:r w:rsidRPr="00FF755A">
              <w:rPr>
                <w:rFonts w:eastAsia="Times New Roman"/>
                <w:sz w:val="24"/>
                <w:szCs w:val="24"/>
                <w:lang w:val="ru-RU"/>
              </w:rPr>
              <w:lastRenderedPageBreak/>
              <w:t>профилактические беседы по предотвращению правонарушений, алкоголизма, табакокурения, наркомании, токсикомании</w:t>
            </w: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проведение мероприятий по контролю за сохранностью жилья </w:t>
            </w: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индивидуальная работа с опекунами по созданию условий воспитания, содержания и проживания опекаемых детей</w:t>
            </w:r>
          </w:p>
          <w:p w:rsidR="00497FE3" w:rsidRPr="00FF755A" w:rsidRDefault="00497FE3" w:rsidP="009244C6">
            <w:pPr>
              <w:pStyle w:val="a5"/>
              <w:rPr>
                <w:rFonts w:eastAsia="Times New Roman"/>
                <w:sz w:val="24"/>
                <w:szCs w:val="24"/>
                <w:lang w:val="ru-RU"/>
              </w:rPr>
            </w:pPr>
          </w:p>
        </w:tc>
        <w:tc>
          <w:tcPr>
            <w:tcW w:w="113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lastRenderedPageBreak/>
              <w:t>Сентябрь-октябрь</w:t>
            </w:r>
          </w:p>
          <w:p w:rsidR="00497FE3" w:rsidRPr="00FF755A" w:rsidRDefault="00497FE3" w:rsidP="009244C6">
            <w:pPr>
              <w:pStyle w:val="a5"/>
              <w:rPr>
                <w:rFonts w:eastAsia="Times New Roman"/>
                <w:sz w:val="24"/>
                <w:szCs w:val="24"/>
                <w:lang w:val="ru-RU"/>
              </w:rPr>
            </w:pPr>
          </w:p>
          <w:p w:rsidR="00E57996" w:rsidRPr="00FF755A" w:rsidRDefault="00E57996"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Сентябрь-октябрь</w:t>
            </w: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В течение года</w:t>
            </w: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2 раза в год (н</w:t>
            </w:r>
            <w:r w:rsidR="00B620A8" w:rsidRPr="00FF755A">
              <w:rPr>
                <w:rFonts w:eastAsia="Times New Roman"/>
                <w:sz w:val="24"/>
                <w:szCs w:val="24"/>
                <w:lang w:val="ru-RU"/>
              </w:rPr>
              <w:t>а начало и конец учебного года)</w:t>
            </w:r>
          </w:p>
        </w:tc>
        <w:tc>
          <w:tcPr>
            <w:tcW w:w="1843"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lastRenderedPageBreak/>
              <w:t>Социальный педагог</w:t>
            </w:r>
            <w:r w:rsidR="006D1B2B" w:rsidRPr="00FF755A">
              <w:rPr>
                <w:rFonts w:eastAsia="Times New Roman"/>
                <w:sz w:val="24"/>
                <w:szCs w:val="24"/>
                <w:lang w:val="ru-RU"/>
              </w:rPr>
              <w:t xml:space="preserve"> Сидоренко О.Ю.</w:t>
            </w: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Социальный педагог</w:t>
            </w:r>
            <w:r w:rsidR="006D1B2B" w:rsidRPr="00FF755A">
              <w:rPr>
                <w:rFonts w:eastAsia="Times New Roman"/>
                <w:sz w:val="24"/>
                <w:szCs w:val="24"/>
                <w:lang w:val="ru-RU"/>
              </w:rPr>
              <w:t xml:space="preserve"> Сидоренко О.Ю.</w:t>
            </w: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Социальный педагог</w:t>
            </w:r>
            <w:r w:rsidR="006D1B2B" w:rsidRPr="00FF755A">
              <w:rPr>
                <w:rFonts w:eastAsia="Times New Roman"/>
                <w:sz w:val="24"/>
                <w:szCs w:val="24"/>
                <w:lang w:val="ru-RU"/>
              </w:rPr>
              <w:t xml:space="preserve"> Сидоренко О.Ю.</w:t>
            </w: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Социальный педагог</w:t>
            </w:r>
            <w:r w:rsidR="006D1B2B" w:rsidRPr="00FF755A">
              <w:rPr>
                <w:rFonts w:eastAsia="Times New Roman"/>
                <w:sz w:val="24"/>
                <w:szCs w:val="24"/>
                <w:lang w:val="ru-RU"/>
              </w:rPr>
              <w:t xml:space="preserve"> Сидоренко О.Ю.</w:t>
            </w: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tc>
      </w:tr>
      <w:tr w:rsidR="00497FE3" w:rsidRPr="00F37A47" w:rsidTr="002D0A2E">
        <w:tc>
          <w:tcPr>
            <w:tcW w:w="1842" w:type="dxa"/>
          </w:tcPr>
          <w:p w:rsidR="00497FE3" w:rsidRPr="00FF755A" w:rsidRDefault="00497FE3" w:rsidP="009244C6">
            <w:pPr>
              <w:pStyle w:val="a5"/>
              <w:rPr>
                <w:rFonts w:eastAsia="Times New Roman"/>
                <w:sz w:val="24"/>
                <w:szCs w:val="24"/>
                <w:lang w:val="ru-RU"/>
              </w:rPr>
            </w:pPr>
          </w:p>
        </w:tc>
        <w:tc>
          <w:tcPr>
            <w:tcW w:w="5245"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Неблагополучные семьи и семьи, дети которых стоят на учете в КДН и ОДН:</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своевременное выявление неблагополучных семей и детей, оказавшихся в трудной жизненной ситуации, </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оформление картотеки по неблагополучным семьям,</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проведение педсоветов,</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встречи и беседы с инспектором по делам несовершеннолетних,</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подбор литературы для родителей,</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проведение рейдов в семьи,</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подбор документов на семьи для предоставления в комиссию по делам несовершеннолетних,</w:t>
            </w:r>
          </w:p>
        </w:tc>
        <w:tc>
          <w:tcPr>
            <w:tcW w:w="1134" w:type="dxa"/>
          </w:tcPr>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8B354B" w:rsidRDefault="00497FE3" w:rsidP="009244C6">
            <w:pPr>
              <w:pStyle w:val="a5"/>
              <w:rPr>
                <w:rFonts w:eastAsia="Times New Roman"/>
                <w:sz w:val="24"/>
                <w:szCs w:val="24"/>
              </w:rPr>
            </w:pPr>
            <w:r w:rsidRPr="008B354B">
              <w:rPr>
                <w:rFonts w:eastAsia="Times New Roman"/>
                <w:sz w:val="24"/>
                <w:szCs w:val="24"/>
              </w:rPr>
              <w:t>Сентябрь-октябрь</w:t>
            </w:r>
          </w:p>
          <w:p w:rsidR="00497FE3" w:rsidRPr="008B354B" w:rsidRDefault="00497FE3" w:rsidP="009244C6">
            <w:pPr>
              <w:pStyle w:val="a5"/>
              <w:rPr>
                <w:rFonts w:eastAsia="Times New Roman"/>
                <w:sz w:val="24"/>
                <w:szCs w:val="24"/>
              </w:rPr>
            </w:pPr>
            <w:r w:rsidRPr="008B354B">
              <w:rPr>
                <w:rFonts w:eastAsia="Times New Roman"/>
                <w:sz w:val="24"/>
                <w:szCs w:val="24"/>
              </w:rPr>
              <w:t>В  течение года</w:t>
            </w:r>
          </w:p>
          <w:p w:rsidR="00497FE3" w:rsidRPr="008B354B" w:rsidRDefault="00497FE3" w:rsidP="009244C6">
            <w:pPr>
              <w:pStyle w:val="a5"/>
              <w:rPr>
                <w:rFonts w:eastAsia="Times New Roman"/>
                <w:sz w:val="24"/>
                <w:szCs w:val="24"/>
              </w:rPr>
            </w:pPr>
          </w:p>
        </w:tc>
        <w:tc>
          <w:tcPr>
            <w:tcW w:w="1843" w:type="dxa"/>
          </w:tcPr>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FF755A" w:rsidRDefault="005C6364" w:rsidP="009244C6">
            <w:pPr>
              <w:pStyle w:val="a5"/>
              <w:rPr>
                <w:rFonts w:eastAsia="Times New Roman"/>
                <w:sz w:val="24"/>
                <w:szCs w:val="24"/>
                <w:lang w:val="ru-RU"/>
              </w:rPr>
            </w:pPr>
            <w:r w:rsidRPr="00FF755A">
              <w:rPr>
                <w:rFonts w:eastAsia="Times New Roman"/>
                <w:sz w:val="24"/>
                <w:szCs w:val="24"/>
                <w:lang w:val="ru-RU"/>
              </w:rPr>
              <w:t>Зам.директора по ВР</w:t>
            </w:r>
            <w:r w:rsidR="00497FE3" w:rsidRPr="00FF755A">
              <w:rPr>
                <w:rFonts w:eastAsia="Times New Roman"/>
                <w:sz w:val="24"/>
                <w:szCs w:val="24"/>
                <w:lang w:val="ru-RU"/>
              </w:rPr>
              <w:t>, классные руководители, соц. падагог</w:t>
            </w:r>
            <w:r w:rsidR="006D1B2B" w:rsidRPr="00FF755A">
              <w:rPr>
                <w:rFonts w:eastAsia="Times New Roman"/>
                <w:sz w:val="24"/>
                <w:szCs w:val="24"/>
                <w:lang w:val="ru-RU"/>
              </w:rPr>
              <w:t xml:space="preserve"> Сидоренко О.Ю.</w:t>
            </w: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tc>
      </w:tr>
      <w:tr w:rsidR="00497FE3" w:rsidRPr="008B354B" w:rsidTr="002D0A2E">
        <w:tc>
          <w:tcPr>
            <w:tcW w:w="1842" w:type="dxa"/>
          </w:tcPr>
          <w:p w:rsidR="00497FE3" w:rsidRPr="008B354B" w:rsidRDefault="00497FE3" w:rsidP="009244C6">
            <w:pPr>
              <w:pStyle w:val="a5"/>
              <w:rPr>
                <w:rFonts w:eastAsia="Times New Roman"/>
                <w:sz w:val="24"/>
                <w:szCs w:val="24"/>
              </w:rPr>
            </w:pPr>
            <w:r w:rsidRPr="008B354B">
              <w:rPr>
                <w:rFonts w:eastAsia="Times New Roman"/>
                <w:sz w:val="24"/>
                <w:szCs w:val="24"/>
              </w:rPr>
              <w:t>Наглядная агитация</w:t>
            </w:r>
          </w:p>
        </w:tc>
        <w:tc>
          <w:tcPr>
            <w:tcW w:w="5245"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Выставки тематической литературы:</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«Права человека и права ребенка»,</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«Предупреждение вредных привычек у подростков».</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Оформление тематических стендов:</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«Если Вашим детям угрожает опасность»,</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«Защита персональных данных и половой неприкосновенности»,</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«Толерантность в правовом государстве».</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Конкурсы плакатов:</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«Я выбираю жизнь!»</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«Вредным привычкам – НЕТ!» и т.д.</w:t>
            </w:r>
          </w:p>
        </w:tc>
        <w:tc>
          <w:tcPr>
            <w:tcW w:w="113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Октябрь</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Май</w:t>
            </w: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Сентябрь</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Декабрь</w:t>
            </w: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Апрель</w:t>
            </w: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Февраль</w:t>
            </w:r>
          </w:p>
          <w:p w:rsidR="00497FE3" w:rsidRPr="008B354B" w:rsidRDefault="00497FE3" w:rsidP="009244C6">
            <w:pPr>
              <w:pStyle w:val="a5"/>
              <w:rPr>
                <w:rFonts w:eastAsia="Times New Roman"/>
                <w:sz w:val="24"/>
                <w:szCs w:val="24"/>
              </w:rPr>
            </w:pPr>
            <w:r w:rsidRPr="008B354B">
              <w:rPr>
                <w:rFonts w:eastAsia="Times New Roman"/>
                <w:sz w:val="24"/>
                <w:szCs w:val="24"/>
              </w:rPr>
              <w:t>Май</w:t>
            </w:r>
          </w:p>
        </w:tc>
        <w:tc>
          <w:tcPr>
            <w:tcW w:w="1843" w:type="dxa"/>
          </w:tcPr>
          <w:p w:rsidR="00497FE3" w:rsidRPr="00FF755A" w:rsidRDefault="006D1B2B" w:rsidP="009244C6">
            <w:pPr>
              <w:pStyle w:val="a5"/>
              <w:rPr>
                <w:rFonts w:eastAsia="Times New Roman"/>
                <w:sz w:val="24"/>
                <w:szCs w:val="24"/>
                <w:lang w:val="ru-RU"/>
              </w:rPr>
            </w:pPr>
            <w:r w:rsidRPr="00FF755A">
              <w:rPr>
                <w:rFonts w:eastAsia="Times New Roman"/>
                <w:sz w:val="24"/>
                <w:szCs w:val="24"/>
                <w:lang w:val="ru-RU"/>
              </w:rPr>
              <w:t>Библиотекарь Скляренко Н.С.</w:t>
            </w: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FF755A" w:rsidRDefault="005C6364" w:rsidP="009244C6">
            <w:pPr>
              <w:pStyle w:val="a5"/>
              <w:rPr>
                <w:rFonts w:eastAsia="Times New Roman"/>
                <w:sz w:val="24"/>
                <w:szCs w:val="24"/>
                <w:lang w:val="ru-RU"/>
              </w:rPr>
            </w:pPr>
            <w:r w:rsidRPr="00FF755A">
              <w:rPr>
                <w:rFonts w:eastAsia="Times New Roman"/>
                <w:sz w:val="24"/>
                <w:szCs w:val="24"/>
                <w:lang w:val="ru-RU"/>
              </w:rPr>
              <w:t>Зам.директора по ВР,</w:t>
            </w:r>
            <w:r w:rsidR="00497FE3" w:rsidRPr="00FF755A">
              <w:rPr>
                <w:rFonts w:eastAsia="Times New Roman"/>
                <w:sz w:val="24"/>
                <w:szCs w:val="24"/>
                <w:lang w:val="ru-RU"/>
              </w:rPr>
              <w:t xml:space="preserve"> преподаватель ИЗО</w:t>
            </w: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8B354B" w:rsidRDefault="00497FE3" w:rsidP="009244C6">
            <w:pPr>
              <w:pStyle w:val="a5"/>
              <w:rPr>
                <w:rFonts w:eastAsia="Times New Roman"/>
                <w:sz w:val="24"/>
                <w:szCs w:val="24"/>
              </w:rPr>
            </w:pPr>
            <w:r w:rsidRPr="008B354B">
              <w:rPr>
                <w:rFonts w:eastAsia="Times New Roman"/>
                <w:sz w:val="24"/>
                <w:szCs w:val="24"/>
              </w:rPr>
              <w:t>Преподаватель ИЗО, классные руководители</w:t>
            </w:r>
          </w:p>
        </w:tc>
      </w:tr>
      <w:tr w:rsidR="00497FE3" w:rsidRPr="00F37A47" w:rsidTr="002D0A2E">
        <w:tc>
          <w:tcPr>
            <w:tcW w:w="1842"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Общее руководство и контроль за работой пед.коллектива по правовым </w:t>
            </w:r>
            <w:r w:rsidRPr="00FF755A">
              <w:rPr>
                <w:rFonts w:eastAsia="Times New Roman"/>
                <w:sz w:val="24"/>
                <w:szCs w:val="24"/>
                <w:lang w:val="ru-RU"/>
              </w:rPr>
              <w:lastRenderedPageBreak/>
              <w:t>вопросам</w:t>
            </w:r>
          </w:p>
        </w:tc>
        <w:tc>
          <w:tcPr>
            <w:tcW w:w="5245"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lastRenderedPageBreak/>
              <w:t>Помощь и проведение тематических классных часов по правовому воспитанию</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Беседы с классными руководителями 1 – 11 классов. Темы:</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Причины отклонений в поведении «трудных» учащихся,</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lastRenderedPageBreak/>
              <w:t>Воспитание личности в коллективе,</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Неблагополучные условия семейного воспитания,</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Взаимодействие семьи и школы,</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Работа с семьями повышенной конфликтности,</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Детская агрессия и т.д.</w:t>
            </w:r>
          </w:p>
        </w:tc>
        <w:tc>
          <w:tcPr>
            <w:tcW w:w="113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lastRenderedPageBreak/>
              <w:t>В течение года</w:t>
            </w: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В </w:t>
            </w:r>
            <w:r w:rsidRPr="00FF755A">
              <w:rPr>
                <w:rFonts w:eastAsia="Times New Roman"/>
                <w:sz w:val="24"/>
                <w:szCs w:val="24"/>
                <w:lang w:val="ru-RU"/>
              </w:rPr>
              <w:lastRenderedPageBreak/>
              <w:t>течение года</w:t>
            </w:r>
          </w:p>
        </w:tc>
        <w:tc>
          <w:tcPr>
            <w:tcW w:w="1843" w:type="dxa"/>
          </w:tcPr>
          <w:p w:rsidR="00497FE3" w:rsidRPr="00FF755A" w:rsidRDefault="005C6364" w:rsidP="009244C6">
            <w:pPr>
              <w:pStyle w:val="a5"/>
              <w:rPr>
                <w:rFonts w:eastAsia="Times New Roman"/>
                <w:sz w:val="24"/>
                <w:szCs w:val="24"/>
                <w:lang w:val="ru-RU"/>
              </w:rPr>
            </w:pPr>
            <w:r w:rsidRPr="00FF755A">
              <w:rPr>
                <w:rFonts w:eastAsia="Times New Roman"/>
                <w:sz w:val="24"/>
                <w:szCs w:val="24"/>
                <w:lang w:val="ru-RU"/>
              </w:rPr>
              <w:lastRenderedPageBreak/>
              <w:t>Зам.директора по ВР</w:t>
            </w:r>
            <w:r w:rsidR="006D1B2B" w:rsidRPr="00FF755A">
              <w:rPr>
                <w:rFonts w:eastAsia="Times New Roman"/>
                <w:sz w:val="24"/>
                <w:szCs w:val="24"/>
                <w:lang w:val="ru-RU"/>
              </w:rPr>
              <w:t>, юрис</w:t>
            </w:r>
            <w:r w:rsidR="00497FE3" w:rsidRPr="00FF755A">
              <w:rPr>
                <w:rFonts w:eastAsia="Times New Roman"/>
                <w:sz w:val="24"/>
                <w:szCs w:val="24"/>
                <w:lang w:val="ru-RU"/>
              </w:rPr>
              <w:t>консульт</w:t>
            </w:r>
          </w:p>
        </w:tc>
      </w:tr>
      <w:tr w:rsidR="00497FE3" w:rsidRPr="008B354B" w:rsidTr="002D0A2E">
        <w:tc>
          <w:tcPr>
            <w:tcW w:w="1842"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lastRenderedPageBreak/>
              <w:t xml:space="preserve">План мероприятий по профилактике суицида среди детей и подростков </w:t>
            </w:r>
          </w:p>
          <w:p w:rsidR="00497FE3" w:rsidRPr="00FF755A" w:rsidRDefault="00497FE3" w:rsidP="009244C6">
            <w:pPr>
              <w:pStyle w:val="a5"/>
              <w:rPr>
                <w:rFonts w:eastAsia="Times New Roman"/>
                <w:sz w:val="24"/>
                <w:szCs w:val="24"/>
                <w:lang w:val="ru-RU"/>
              </w:rPr>
            </w:pPr>
          </w:p>
        </w:tc>
        <w:tc>
          <w:tcPr>
            <w:tcW w:w="5245"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Выявление семей, в которых практикуется жестокое обращение с детьми. Методы:</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w:t>
            </w:r>
            <w:r w:rsidRPr="008B354B">
              <w:rPr>
                <w:rFonts w:eastAsia="Times New Roman"/>
                <w:sz w:val="24"/>
                <w:szCs w:val="24"/>
              </w:rPr>
              <w:t>         </w:t>
            </w:r>
            <w:r w:rsidRPr="00FF755A">
              <w:rPr>
                <w:rFonts w:eastAsia="Times New Roman"/>
                <w:sz w:val="24"/>
                <w:szCs w:val="24"/>
                <w:lang w:val="ru-RU"/>
              </w:rPr>
              <w:t xml:space="preserve"> индивидуальные беседы,</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w:t>
            </w:r>
            <w:r w:rsidRPr="008B354B">
              <w:rPr>
                <w:rFonts w:eastAsia="Times New Roman"/>
                <w:sz w:val="24"/>
                <w:szCs w:val="24"/>
              </w:rPr>
              <w:t>         </w:t>
            </w:r>
            <w:r w:rsidRPr="00FF755A">
              <w:rPr>
                <w:rFonts w:eastAsia="Times New Roman"/>
                <w:sz w:val="24"/>
                <w:szCs w:val="24"/>
                <w:lang w:val="ru-RU"/>
              </w:rPr>
              <w:t xml:space="preserve"> анкетирование</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Выступление на ШМО кл.руководителей с обзором документов:</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w:t>
            </w:r>
            <w:r w:rsidRPr="008B354B">
              <w:rPr>
                <w:rFonts w:eastAsia="Times New Roman"/>
                <w:sz w:val="24"/>
                <w:szCs w:val="24"/>
              </w:rPr>
              <w:t>         </w:t>
            </w:r>
            <w:r w:rsidRPr="00FF755A">
              <w:rPr>
                <w:rFonts w:eastAsia="Times New Roman"/>
                <w:sz w:val="24"/>
                <w:szCs w:val="24"/>
                <w:lang w:val="ru-RU"/>
              </w:rPr>
              <w:t xml:space="preserve"> Уголовный кодекс РФ (ст.117 «Истязание», ст.110 «Доведение до самоубийства», ст.131-134 о преступлениях сексуального характера),</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w:t>
            </w:r>
            <w:r w:rsidRPr="008B354B">
              <w:rPr>
                <w:rFonts w:eastAsia="Times New Roman"/>
                <w:sz w:val="24"/>
                <w:szCs w:val="24"/>
              </w:rPr>
              <w:t>         </w:t>
            </w:r>
            <w:r w:rsidRPr="00FF755A">
              <w:rPr>
                <w:rFonts w:eastAsia="Times New Roman"/>
                <w:sz w:val="24"/>
                <w:szCs w:val="24"/>
                <w:lang w:val="ru-RU"/>
              </w:rPr>
              <w:t xml:space="preserve"> Административный кодекс РФ (ст.164 «О правах и обязанностях родителей»),</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w:t>
            </w:r>
            <w:r w:rsidRPr="008B354B">
              <w:rPr>
                <w:rFonts w:eastAsia="Times New Roman"/>
                <w:sz w:val="24"/>
                <w:szCs w:val="24"/>
              </w:rPr>
              <w:t>         </w:t>
            </w:r>
            <w:r w:rsidRPr="00FF755A">
              <w:rPr>
                <w:rFonts w:eastAsia="Times New Roman"/>
                <w:sz w:val="24"/>
                <w:szCs w:val="24"/>
                <w:lang w:val="ru-RU"/>
              </w:rPr>
              <w:t xml:space="preserve"> Конвенция ООН о правах ребенка (ст.6, 8, 16, 27, 28, 29, 30),</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w:t>
            </w:r>
            <w:r w:rsidRPr="008B354B">
              <w:rPr>
                <w:rFonts w:eastAsia="Times New Roman"/>
                <w:sz w:val="24"/>
                <w:szCs w:val="24"/>
              </w:rPr>
              <w:t>         </w:t>
            </w:r>
            <w:r w:rsidRPr="00FF755A">
              <w:rPr>
                <w:rFonts w:eastAsia="Times New Roman"/>
                <w:sz w:val="24"/>
                <w:szCs w:val="24"/>
                <w:lang w:val="ru-RU"/>
              </w:rPr>
              <w:t xml:space="preserve"> нормативные документы о профилактике безнадзорности и правонарушений н/л, о защите их прав и т.п.</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Незамедлительное сообщение в администрацию школы, ОДН, КДН, УО ЗАТО Северск образования (отдел опеки) о фактах насилия над ребенком со стороны родителей или других взрослых лиц.</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Регулирование взаимоотношений и конфликтных ситуаций среди шк</w:t>
            </w:r>
            <w:r w:rsidR="00B620A8" w:rsidRPr="00FF755A">
              <w:rPr>
                <w:rFonts w:eastAsia="Times New Roman"/>
                <w:sz w:val="24"/>
                <w:szCs w:val="24"/>
                <w:lang w:val="ru-RU"/>
              </w:rPr>
              <w:t>ольников.</w:t>
            </w:r>
          </w:p>
        </w:tc>
        <w:tc>
          <w:tcPr>
            <w:tcW w:w="113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В течение года</w:t>
            </w: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FF755A" w:rsidRDefault="00B620A8" w:rsidP="009244C6">
            <w:pPr>
              <w:pStyle w:val="a5"/>
              <w:rPr>
                <w:rFonts w:eastAsia="Times New Roman"/>
                <w:sz w:val="24"/>
                <w:szCs w:val="24"/>
                <w:lang w:val="ru-RU"/>
              </w:rPr>
            </w:pPr>
            <w:r w:rsidRPr="00FF755A">
              <w:rPr>
                <w:rFonts w:eastAsia="Times New Roman"/>
                <w:sz w:val="24"/>
                <w:szCs w:val="24"/>
                <w:lang w:val="ru-RU"/>
              </w:rPr>
              <w:t>Апрель 2016</w:t>
            </w: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В течение года</w:t>
            </w: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8B354B" w:rsidRDefault="00497FE3" w:rsidP="009244C6">
            <w:pPr>
              <w:pStyle w:val="a5"/>
              <w:rPr>
                <w:rFonts w:eastAsia="Times New Roman"/>
                <w:sz w:val="24"/>
                <w:szCs w:val="24"/>
              </w:rPr>
            </w:pPr>
            <w:r w:rsidRPr="008B354B">
              <w:rPr>
                <w:rFonts w:eastAsia="Times New Roman"/>
                <w:sz w:val="24"/>
                <w:szCs w:val="24"/>
              </w:rPr>
              <w:t>По заявлению</w:t>
            </w:r>
          </w:p>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p>
        </w:tc>
        <w:tc>
          <w:tcPr>
            <w:tcW w:w="1843" w:type="dxa"/>
          </w:tcPr>
          <w:p w:rsidR="00497FE3" w:rsidRPr="008B354B" w:rsidRDefault="005C6364" w:rsidP="009244C6">
            <w:pPr>
              <w:pStyle w:val="a5"/>
              <w:rPr>
                <w:rFonts w:eastAsia="Times New Roman"/>
                <w:sz w:val="24"/>
                <w:szCs w:val="24"/>
              </w:rPr>
            </w:pPr>
            <w:r w:rsidRPr="008B354B">
              <w:rPr>
                <w:rFonts w:eastAsia="Times New Roman"/>
                <w:sz w:val="24"/>
                <w:szCs w:val="24"/>
              </w:rPr>
              <w:t>Зам.директора по ВР</w:t>
            </w:r>
          </w:p>
        </w:tc>
      </w:tr>
      <w:tr w:rsidR="00497FE3" w:rsidRPr="00F37A47" w:rsidTr="002D0A2E">
        <w:tc>
          <w:tcPr>
            <w:tcW w:w="1842" w:type="dxa"/>
          </w:tcPr>
          <w:p w:rsidR="00497FE3" w:rsidRPr="008B354B" w:rsidRDefault="00497FE3" w:rsidP="009244C6">
            <w:pPr>
              <w:pStyle w:val="a5"/>
              <w:rPr>
                <w:rFonts w:eastAsia="Times New Roman"/>
                <w:sz w:val="24"/>
                <w:szCs w:val="24"/>
              </w:rPr>
            </w:pPr>
            <w:r w:rsidRPr="008B354B">
              <w:rPr>
                <w:rFonts w:eastAsia="Times New Roman"/>
                <w:sz w:val="24"/>
                <w:szCs w:val="24"/>
              </w:rPr>
              <w:t xml:space="preserve">С родителями (законными представителями) </w:t>
            </w:r>
          </w:p>
        </w:tc>
        <w:tc>
          <w:tcPr>
            <w:tcW w:w="5245"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Круглый стол «Права и обязанности детей»</w:t>
            </w: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Индивидуальная работа с опекунами по созданию условий воспитания, содержания и проживания опекаемых детей</w:t>
            </w: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Анкетирование родителей «Условия жизни ребенка в семье»</w:t>
            </w: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Круглый стол с родительским комитетом «Укрепление детско-родительских отношений, профилактика внутрисемейных конфликтов, создание безопасной и благоприятной обстановки в семье»</w:t>
            </w:r>
          </w:p>
          <w:p w:rsidR="00497FE3" w:rsidRPr="00FF755A" w:rsidRDefault="00497FE3" w:rsidP="009244C6">
            <w:pPr>
              <w:pStyle w:val="a5"/>
              <w:rPr>
                <w:rFonts w:eastAsia="Times New Roman"/>
                <w:sz w:val="24"/>
                <w:szCs w:val="24"/>
                <w:lang w:val="ru-RU"/>
              </w:rPr>
            </w:pPr>
          </w:p>
        </w:tc>
        <w:tc>
          <w:tcPr>
            <w:tcW w:w="113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Ноябрь</w:t>
            </w: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В течение года</w:t>
            </w: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Октябрь-ноябрь</w:t>
            </w: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8B354B" w:rsidRDefault="00497FE3" w:rsidP="009244C6">
            <w:pPr>
              <w:pStyle w:val="a5"/>
              <w:rPr>
                <w:rFonts w:eastAsia="Times New Roman"/>
                <w:sz w:val="24"/>
                <w:szCs w:val="24"/>
              </w:rPr>
            </w:pPr>
            <w:r w:rsidRPr="008B354B">
              <w:rPr>
                <w:rFonts w:eastAsia="Times New Roman"/>
                <w:sz w:val="24"/>
                <w:szCs w:val="24"/>
              </w:rPr>
              <w:t>Апрель</w:t>
            </w:r>
          </w:p>
        </w:tc>
        <w:tc>
          <w:tcPr>
            <w:tcW w:w="1843"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Социальный педагог</w:t>
            </w:r>
            <w:r w:rsidR="006D1B2B" w:rsidRPr="00FF755A">
              <w:rPr>
                <w:rFonts w:eastAsia="Times New Roman"/>
                <w:sz w:val="24"/>
                <w:szCs w:val="24"/>
                <w:lang w:val="ru-RU"/>
              </w:rPr>
              <w:t xml:space="preserve"> Сидоренко О.Ю.</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Социальный педагог</w:t>
            </w:r>
            <w:r w:rsidR="006D1B2B" w:rsidRPr="00FF755A">
              <w:rPr>
                <w:rFonts w:eastAsia="Times New Roman"/>
                <w:sz w:val="24"/>
                <w:szCs w:val="24"/>
                <w:lang w:val="ru-RU"/>
              </w:rPr>
              <w:t xml:space="preserve"> Сидоренко О.Ю.</w:t>
            </w: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Социальный педагог</w:t>
            </w:r>
            <w:r w:rsidR="006D1B2B" w:rsidRPr="00FF755A">
              <w:rPr>
                <w:rFonts w:eastAsia="Times New Roman"/>
                <w:sz w:val="24"/>
                <w:szCs w:val="24"/>
                <w:lang w:val="ru-RU"/>
              </w:rPr>
              <w:t xml:space="preserve"> Сидоренко О.Ю.</w:t>
            </w:r>
          </w:p>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Социальный педагог</w:t>
            </w:r>
            <w:r w:rsidR="006D1B2B" w:rsidRPr="00FF755A">
              <w:rPr>
                <w:rFonts w:eastAsia="Times New Roman"/>
                <w:sz w:val="24"/>
                <w:szCs w:val="24"/>
                <w:lang w:val="ru-RU"/>
              </w:rPr>
              <w:t xml:space="preserve"> Сидоренко О.Ю.</w:t>
            </w:r>
          </w:p>
        </w:tc>
      </w:tr>
      <w:tr w:rsidR="00497FE3" w:rsidRPr="008B354B" w:rsidTr="002D0A2E">
        <w:trPr>
          <w:cantSplit/>
        </w:trPr>
        <w:tc>
          <w:tcPr>
            <w:tcW w:w="1842" w:type="dxa"/>
          </w:tcPr>
          <w:p w:rsidR="00497FE3" w:rsidRPr="008B354B" w:rsidRDefault="00497FE3" w:rsidP="009244C6">
            <w:pPr>
              <w:pStyle w:val="a5"/>
              <w:rPr>
                <w:rFonts w:eastAsia="Times New Roman"/>
                <w:sz w:val="24"/>
                <w:szCs w:val="24"/>
              </w:rPr>
            </w:pPr>
            <w:r w:rsidRPr="008B354B">
              <w:rPr>
                <w:rFonts w:eastAsia="Times New Roman"/>
                <w:sz w:val="24"/>
                <w:szCs w:val="24"/>
              </w:rPr>
              <w:lastRenderedPageBreak/>
              <w:t>Общегородские антинаркотические акции</w:t>
            </w:r>
          </w:p>
        </w:tc>
        <w:tc>
          <w:tcPr>
            <w:tcW w:w="5245"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Родительский урок для родителей 7-11 классов </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Школа правовых знаний  для учащихся 10-11 классов</w:t>
            </w:r>
          </w:p>
          <w:p w:rsidR="00497FE3" w:rsidRPr="008B354B" w:rsidRDefault="00497FE3" w:rsidP="009244C6">
            <w:pPr>
              <w:pStyle w:val="a5"/>
              <w:rPr>
                <w:rFonts w:eastAsia="Times New Roman"/>
                <w:sz w:val="24"/>
                <w:szCs w:val="24"/>
              </w:rPr>
            </w:pPr>
            <w:r w:rsidRPr="00FF755A">
              <w:rPr>
                <w:rFonts w:eastAsia="Times New Roman"/>
                <w:sz w:val="24"/>
                <w:szCs w:val="24"/>
                <w:lang w:val="ru-RU"/>
              </w:rPr>
              <w:t xml:space="preserve">«Думай до, а не после..» </w:t>
            </w:r>
            <w:r w:rsidRPr="008B354B">
              <w:rPr>
                <w:rFonts w:eastAsia="Times New Roman"/>
                <w:sz w:val="24"/>
                <w:szCs w:val="24"/>
              </w:rPr>
              <w:t>для учащихся 7-9 классов</w:t>
            </w:r>
          </w:p>
        </w:tc>
        <w:tc>
          <w:tcPr>
            <w:tcW w:w="1134" w:type="dxa"/>
          </w:tcPr>
          <w:p w:rsidR="00497FE3" w:rsidRPr="00FF755A" w:rsidRDefault="005C6364" w:rsidP="009244C6">
            <w:pPr>
              <w:pStyle w:val="a5"/>
              <w:rPr>
                <w:rFonts w:eastAsia="Times New Roman"/>
                <w:sz w:val="24"/>
                <w:szCs w:val="24"/>
                <w:lang w:val="ru-RU"/>
              </w:rPr>
            </w:pPr>
            <w:r w:rsidRPr="00FF755A">
              <w:rPr>
                <w:rFonts w:eastAsia="Times New Roman"/>
                <w:sz w:val="24"/>
                <w:szCs w:val="24"/>
                <w:lang w:val="ru-RU"/>
              </w:rPr>
              <w:t>-1-31 октября 2014</w:t>
            </w:r>
            <w:r w:rsidR="00497FE3" w:rsidRPr="00FF755A">
              <w:rPr>
                <w:rFonts w:eastAsia="Times New Roman"/>
                <w:sz w:val="24"/>
                <w:szCs w:val="24"/>
                <w:lang w:val="ru-RU"/>
              </w:rPr>
              <w:t xml:space="preserve"> г.</w:t>
            </w:r>
          </w:p>
          <w:p w:rsidR="00497FE3" w:rsidRPr="00FF755A" w:rsidRDefault="005C6364" w:rsidP="009244C6">
            <w:pPr>
              <w:pStyle w:val="a5"/>
              <w:rPr>
                <w:rFonts w:eastAsia="Times New Roman"/>
                <w:sz w:val="24"/>
                <w:szCs w:val="24"/>
                <w:lang w:val="ru-RU"/>
              </w:rPr>
            </w:pPr>
            <w:r w:rsidRPr="00FF755A">
              <w:rPr>
                <w:rFonts w:eastAsia="Times New Roman"/>
                <w:sz w:val="24"/>
                <w:szCs w:val="24"/>
                <w:lang w:val="ru-RU"/>
              </w:rPr>
              <w:t>- 10 ноября-10 декабря 2014</w:t>
            </w:r>
            <w:r w:rsidR="00497FE3" w:rsidRPr="00FF755A">
              <w:rPr>
                <w:rFonts w:eastAsia="Times New Roman"/>
                <w:sz w:val="24"/>
                <w:szCs w:val="24"/>
                <w:lang w:val="ru-RU"/>
              </w:rPr>
              <w:t>г.</w:t>
            </w:r>
          </w:p>
          <w:p w:rsidR="00497FE3" w:rsidRPr="008B354B" w:rsidRDefault="005C6364" w:rsidP="009244C6">
            <w:pPr>
              <w:pStyle w:val="a5"/>
              <w:rPr>
                <w:rFonts w:eastAsia="Times New Roman"/>
                <w:sz w:val="24"/>
                <w:szCs w:val="24"/>
              </w:rPr>
            </w:pPr>
            <w:r w:rsidRPr="008B354B">
              <w:rPr>
                <w:rFonts w:eastAsia="Times New Roman"/>
                <w:sz w:val="24"/>
                <w:szCs w:val="24"/>
              </w:rPr>
              <w:t>01февраля-29 февраля 2015</w:t>
            </w:r>
            <w:r w:rsidR="00497FE3" w:rsidRPr="008B354B">
              <w:rPr>
                <w:rFonts w:eastAsia="Times New Roman"/>
                <w:sz w:val="24"/>
                <w:szCs w:val="24"/>
              </w:rPr>
              <w:t>г</w:t>
            </w:r>
          </w:p>
        </w:tc>
        <w:tc>
          <w:tcPr>
            <w:tcW w:w="1843" w:type="dxa"/>
          </w:tcPr>
          <w:p w:rsidR="00497FE3" w:rsidRPr="008B354B" w:rsidRDefault="005C6364" w:rsidP="009244C6">
            <w:pPr>
              <w:pStyle w:val="a5"/>
              <w:rPr>
                <w:rFonts w:eastAsia="Times New Roman"/>
                <w:sz w:val="24"/>
                <w:szCs w:val="24"/>
              </w:rPr>
            </w:pPr>
            <w:r w:rsidRPr="008B354B">
              <w:rPr>
                <w:rFonts w:eastAsia="Times New Roman"/>
                <w:sz w:val="24"/>
                <w:szCs w:val="24"/>
              </w:rPr>
              <w:t>Зам.директора по ВР</w:t>
            </w:r>
          </w:p>
        </w:tc>
      </w:tr>
    </w:tbl>
    <w:p w:rsidR="00E57996" w:rsidRPr="008B354B" w:rsidRDefault="00E57996" w:rsidP="009244C6">
      <w:pPr>
        <w:pStyle w:val="a5"/>
        <w:rPr>
          <w:sz w:val="24"/>
          <w:szCs w:val="24"/>
        </w:rPr>
      </w:pPr>
    </w:p>
    <w:p w:rsidR="00497FE3" w:rsidRPr="008B354B" w:rsidRDefault="00497FE3" w:rsidP="009244C6">
      <w:pPr>
        <w:pStyle w:val="a5"/>
        <w:rPr>
          <w:sz w:val="24"/>
          <w:szCs w:val="24"/>
        </w:rPr>
      </w:pPr>
      <w:r w:rsidRPr="008B354B">
        <w:rPr>
          <w:sz w:val="24"/>
          <w:szCs w:val="24"/>
        </w:rPr>
        <w:t>РАЗДЕЛ 6. Управление образовательным учреждением</w:t>
      </w:r>
    </w:p>
    <w:p w:rsidR="00497FE3" w:rsidRPr="008B354B" w:rsidRDefault="00497FE3" w:rsidP="009244C6">
      <w:pPr>
        <w:pStyle w:val="a5"/>
        <w:rPr>
          <w:sz w:val="24"/>
          <w:szCs w:val="24"/>
        </w:rPr>
      </w:pPr>
    </w:p>
    <w:p w:rsidR="00CE0B92" w:rsidRPr="00CE0B92" w:rsidRDefault="00497FE3" w:rsidP="00CE0B92">
      <w:pPr>
        <w:pStyle w:val="a5"/>
        <w:rPr>
          <w:sz w:val="24"/>
          <w:szCs w:val="24"/>
          <w:lang w:val="ru-RU"/>
        </w:rPr>
      </w:pPr>
      <w:r w:rsidRPr="00FF755A">
        <w:rPr>
          <w:sz w:val="24"/>
          <w:szCs w:val="24"/>
          <w:lang w:val="ru-RU"/>
        </w:rPr>
        <w:t>6.1.План Ад</w:t>
      </w:r>
      <w:r w:rsidR="00F408B3" w:rsidRPr="00FF755A">
        <w:rPr>
          <w:sz w:val="24"/>
          <w:szCs w:val="24"/>
          <w:lang w:val="ru-RU"/>
        </w:rPr>
        <w:t>министративных сов</w:t>
      </w:r>
      <w:r w:rsidR="008B354B" w:rsidRPr="00FF755A">
        <w:rPr>
          <w:sz w:val="24"/>
          <w:szCs w:val="24"/>
          <w:lang w:val="ru-RU"/>
        </w:rPr>
        <w:t>ещаний на 2017/2018</w:t>
      </w:r>
      <w:r w:rsidR="005C6364" w:rsidRPr="00FF755A">
        <w:rPr>
          <w:sz w:val="24"/>
          <w:szCs w:val="24"/>
          <w:lang w:val="ru-RU"/>
        </w:rPr>
        <w:t xml:space="preserve">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2"/>
        <w:gridCol w:w="3751"/>
        <w:gridCol w:w="2307"/>
        <w:gridCol w:w="2483"/>
      </w:tblGrid>
      <w:tr w:rsidR="00CE0B92" w:rsidTr="00CE0B92">
        <w:tc>
          <w:tcPr>
            <w:tcW w:w="1341" w:type="dxa"/>
            <w:tcBorders>
              <w:top w:val="single" w:sz="4" w:space="0" w:color="auto"/>
              <w:left w:val="single" w:sz="4" w:space="0" w:color="auto"/>
              <w:bottom w:val="single" w:sz="4" w:space="0" w:color="auto"/>
              <w:right w:val="single" w:sz="4" w:space="0" w:color="auto"/>
            </w:tcBorders>
            <w:hideMark/>
          </w:tcPr>
          <w:p w:rsidR="00CE0B92" w:rsidRDefault="00CE0B92">
            <w:pPr>
              <w:jc w:val="center"/>
              <w:rPr>
                <w:rFonts w:ascii="Times New Roman" w:hAnsi="Times New Roman" w:cs="Times New Roman"/>
                <w:b/>
                <w:sz w:val="24"/>
                <w:szCs w:val="24"/>
              </w:rPr>
            </w:pPr>
            <w:r>
              <w:rPr>
                <w:rFonts w:ascii="Times New Roman" w:hAnsi="Times New Roman" w:cs="Times New Roman"/>
                <w:b/>
                <w:sz w:val="24"/>
                <w:szCs w:val="24"/>
              </w:rPr>
              <w:t>Сроки</w:t>
            </w:r>
          </w:p>
        </w:tc>
        <w:tc>
          <w:tcPr>
            <w:tcW w:w="7272" w:type="dxa"/>
            <w:tcBorders>
              <w:top w:val="single" w:sz="4" w:space="0" w:color="auto"/>
              <w:left w:val="single" w:sz="4" w:space="0" w:color="auto"/>
              <w:bottom w:val="single" w:sz="4" w:space="0" w:color="auto"/>
              <w:right w:val="single" w:sz="4" w:space="0" w:color="auto"/>
            </w:tcBorders>
            <w:hideMark/>
          </w:tcPr>
          <w:p w:rsidR="00CE0B92" w:rsidRDefault="00CE0B92">
            <w:pPr>
              <w:jc w:val="center"/>
              <w:rPr>
                <w:rFonts w:ascii="Times New Roman" w:hAnsi="Times New Roman" w:cs="Times New Roman"/>
                <w:b/>
                <w:sz w:val="24"/>
                <w:szCs w:val="24"/>
              </w:rPr>
            </w:pPr>
            <w:r>
              <w:rPr>
                <w:rFonts w:ascii="Times New Roman" w:hAnsi="Times New Roman" w:cs="Times New Roman"/>
                <w:b/>
                <w:sz w:val="24"/>
                <w:szCs w:val="24"/>
              </w:rPr>
              <w:t xml:space="preserve">Содержание </w:t>
            </w:r>
          </w:p>
        </w:tc>
        <w:tc>
          <w:tcPr>
            <w:tcW w:w="2977" w:type="dxa"/>
            <w:tcBorders>
              <w:top w:val="single" w:sz="4" w:space="0" w:color="auto"/>
              <w:left w:val="single" w:sz="4" w:space="0" w:color="auto"/>
              <w:bottom w:val="single" w:sz="4" w:space="0" w:color="auto"/>
              <w:right w:val="single" w:sz="4" w:space="0" w:color="auto"/>
            </w:tcBorders>
            <w:hideMark/>
          </w:tcPr>
          <w:p w:rsidR="00CE0B92" w:rsidRDefault="00CE0B92">
            <w:pPr>
              <w:jc w:val="center"/>
              <w:rPr>
                <w:rFonts w:ascii="Times New Roman" w:hAnsi="Times New Roman" w:cs="Times New Roman"/>
                <w:b/>
                <w:sz w:val="24"/>
                <w:szCs w:val="24"/>
              </w:rPr>
            </w:pPr>
            <w:r>
              <w:rPr>
                <w:rFonts w:ascii="Times New Roman" w:hAnsi="Times New Roman" w:cs="Times New Roman"/>
                <w:b/>
                <w:sz w:val="24"/>
                <w:szCs w:val="24"/>
              </w:rPr>
              <w:t>Ответственный за исполнение</w:t>
            </w:r>
          </w:p>
        </w:tc>
        <w:tc>
          <w:tcPr>
            <w:tcW w:w="2835" w:type="dxa"/>
            <w:tcBorders>
              <w:top w:val="single" w:sz="4" w:space="0" w:color="auto"/>
              <w:left w:val="single" w:sz="4" w:space="0" w:color="auto"/>
              <w:bottom w:val="single" w:sz="4" w:space="0" w:color="auto"/>
              <w:right w:val="single" w:sz="4" w:space="0" w:color="auto"/>
            </w:tcBorders>
            <w:hideMark/>
          </w:tcPr>
          <w:p w:rsidR="00CE0B92" w:rsidRDefault="00CE0B92">
            <w:pPr>
              <w:jc w:val="center"/>
              <w:rPr>
                <w:rFonts w:ascii="Times New Roman" w:hAnsi="Times New Roman" w:cs="Times New Roman"/>
                <w:b/>
                <w:sz w:val="24"/>
                <w:szCs w:val="24"/>
              </w:rPr>
            </w:pPr>
            <w:r>
              <w:rPr>
                <w:rFonts w:ascii="Times New Roman" w:hAnsi="Times New Roman" w:cs="Times New Roman"/>
                <w:b/>
                <w:sz w:val="24"/>
                <w:szCs w:val="24"/>
              </w:rPr>
              <w:t>Где рассматривается</w:t>
            </w:r>
          </w:p>
        </w:tc>
      </w:tr>
      <w:tr w:rsidR="00CE0B92" w:rsidTr="00CE0B92">
        <w:tc>
          <w:tcPr>
            <w:tcW w:w="1341" w:type="dxa"/>
            <w:tcBorders>
              <w:top w:val="single" w:sz="4" w:space="0" w:color="auto"/>
              <w:left w:val="single" w:sz="4" w:space="0" w:color="auto"/>
              <w:bottom w:val="single" w:sz="4" w:space="0" w:color="auto"/>
              <w:right w:val="single" w:sz="4" w:space="0" w:color="auto"/>
            </w:tcBorders>
            <w:hideMark/>
          </w:tcPr>
          <w:p w:rsidR="00CE0B92" w:rsidRDefault="00CE0B92">
            <w:pPr>
              <w:pStyle w:val="a5"/>
              <w:spacing w:line="276" w:lineRule="auto"/>
              <w:rPr>
                <w:b/>
                <w:sz w:val="24"/>
                <w:szCs w:val="24"/>
              </w:rPr>
            </w:pPr>
            <w:r>
              <w:rPr>
                <w:b/>
                <w:sz w:val="24"/>
                <w:szCs w:val="24"/>
              </w:rPr>
              <w:t>сентябрь</w:t>
            </w:r>
          </w:p>
        </w:tc>
        <w:tc>
          <w:tcPr>
            <w:tcW w:w="7272" w:type="dxa"/>
            <w:tcBorders>
              <w:top w:val="single" w:sz="4" w:space="0" w:color="auto"/>
              <w:left w:val="single" w:sz="4" w:space="0" w:color="auto"/>
              <w:bottom w:val="single" w:sz="4" w:space="0" w:color="auto"/>
              <w:right w:val="single" w:sz="4" w:space="0" w:color="auto"/>
            </w:tcBorders>
            <w:hideMark/>
          </w:tcPr>
          <w:p w:rsidR="00CE0B92" w:rsidRPr="00CE0B92" w:rsidRDefault="00CE0B92">
            <w:pPr>
              <w:pStyle w:val="a5"/>
              <w:spacing w:line="276" w:lineRule="auto"/>
              <w:rPr>
                <w:rFonts w:eastAsia="Times New Roman" w:cs="Times New Roman"/>
                <w:sz w:val="24"/>
                <w:szCs w:val="24"/>
                <w:lang w:val="ru-RU"/>
              </w:rPr>
            </w:pPr>
            <w:r w:rsidRPr="00CE0B92">
              <w:rPr>
                <w:sz w:val="24"/>
                <w:szCs w:val="24"/>
                <w:lang w:val="ru-RU"/>
              </w:rPr>
              <w:t>1. Организация работы с документацией учителя, классного руководителя, воспитателя, педагога дополнительного образования (проверка рабочих программ, программы работы библиотеки, социального педагога, психолога).</w:t>
            </w:r>
          </w:p>
          <w:p w:rsidR="00CE0B92" w:rsidRPr="00CE0B92" w:rsidRDefault="00CE0B92">
            <w:pPr>
              <w:pStyle w:val="a5"/>
              <w:spacing w:line="276" w:lineRule="auto"/>
              <w:rPr>
                <w:sz w:val="24"/>
                <w:szCs w:val="24"/>
                <w:lang w:val="ru-RU"/>
              </w:rPr>
            </w:pPr>
            <w:r w:rsidRPr="00CE0B92">
              <w:rPr>
                <w:sz w:val="24"/>
                <w:szCs w:val="24"/>
                <w:lang w:val="ru-RU"/>
              </w:rPr>
              <w:t>2. Организация питания.</w:t>
            </w:r>
          </w:p>
          <w:p w:rsidR="00CE0B92" w:rsidRPr="00CE0B92" w:rsidRDefault="00CE0B92">
            <w:pPr>
              <w:pStyle w:val="a5"/>
              <w:spacing w:line="276" w:lineRule="auto"/>
              <w:rPr>
                <w:sz w:val="24"/>
                <w:szCs w:val="24"/>
                <w:lang w:val="ru-RU"/>
              </w:rPr>
            </w:pPr>
            <w:r w:rsidRPr="00CE0B92">
              <w:rPr>
                <w:sz w:val="24"/>
                <w:szCs w:val="24"/>
                <w:lang w:val="ru-RU"/>
              </w:rPr>
              <w:t>3. Обеспеченность учебниками, сохранность учебного фонда корпуса.</w:t>
            </w:r>
          </w:p>
          <w:p w:rsidR="00CE0B92" w:rsidRDefault="00CE0B92">
            <w:pPr>
              <w:pStyle w:val="a5"/>
              <w:spacing w:line="276" w:lineRule="auto"/>
              <w:rPr>
                <w:sz w:val="24"/>
                <w:szCs w:val="24"/>
              </w:rPr>
            </w:pPr>
            <w:r w:rsidRPr="00CE0B92">
              <w:rPr>
                <w:sz w:val="24"/>
                <w:szCs w:val="24"/>
                <w:lang w:val="ru-RU"/>
              </w:rPr>
              <w:t xml:space="preserve">4. Социальный паспорт корпуса. Организация работы по взаимодействию семьи и школы. </w:t>
            </w:r>
            <w:r>
              <w:rPr>
                <w:sz w:val="24"/>
                <w:szCs w:val="24"/>
              </w:rPr>
              <w:t>Обследование сирот и опекаемых детей семей «группы риска».</w:t>
            </w:r>
          </w:p>
        </w:tc>
        <w:tc>
          <w:tcPr>
            <w:tcW w:w="2977" w:type="dxa"/>
            <w:tcBorders>
              <w:top w:val="single" w:sz="4" w:space="0" w:color="auto"/>
              <w:left w:val="single" w:sz="4" w:space="0" w:color="auto"/>
              <w:bottom w:val="single" w:sz="4" w:space="0" w:color="auto"/>
              <w:right w:val="single" w:sz="4" w:space="0" w:color="auto"/>
            </w:tcBorders>
            <w:hideMark/>
          </w:tcPr>
          <w:p w:rsidR="00CE0B92" w:rsidRDefault="00CE0B92">
            <w:pPr>
              <w:pStyle w:val="a5"/>
              <w:spacing w:line="276" w:lineRule="auto"/>
              <w:rPr>
                <w:sz w:val="24"/>
                <w:szCs w:val="24"/>
              </w:rPr>
            </w:pPr>
            <w:r>
              <w:rPr>
                <w:sz w:val="24"/>
                <w:szCs w:val="24"/>
              </w:rPr>
              <w:t>Администрация, соц.педагог, психолог</w:t>
            </w:r>
          </w:p>
        </w:tc>
        <w:tc>
          <w:tcPr>
            <w:tcW w:w="2835" w:type="dxa"/>
            <w:tcBorders>
              <w:top w:val="single" w:sz="4" w:space="0" w:color="auto"/>
              <w:left w:val="single" w:sz="4" w:space="0" w:color="auto"/>
              <w:bottom w:val="single" w:sz="4" w:space="0" w:color="auto"/>
              <w:right w:val="single" w:sz="4" w:space="0" w:color="auto"/>
            </w:tcBorders>
            <w:hideMark/>
          </w:tcPr>
          <w:p w:rsidR="00CE0B92" w:rsidRDefault="00CE0B92">
            <w:pPr>
              <w:pStyle w:val="a5"/>
              <w:spacing w:line="276" w:lineRule="auto"/>
              <w:rPr>
                <w:i/>
                <w:sz w:val="24"/>
                <w:szCs w:val="24"/>
              </w:rPr>
            </w:pPr>
            <w:r>
              <w:rPr>
                <w:sz w:val="24"/>
                <w:szCs w:val="24"/>
              </w:rPr>
              <w:t>Административное совещание</w:t>
            </w:r>
          </w:p>
        </w:tc>
      </w:tr>
      <w:tr w:rsidR="00CE0B92" w:rsidTr="00CE0B92">
        <w:tc>
          <w:tcPr>
            <w:tcW w:w="1341" w:type="dxa"/>
            <w:tcBorders>
              <w:top w:val="single" w:sz="4" w:space="0" w:color="auto"/>
              <w:left w:val="single" w:sz="4" w:space="0" w:color="auto"/>
              <w:bottom w:val="single" w:sz="4" w:space="0" w:color="auto"/>
              <w:right w:val="single" w:sz="4" w:space="0" w:color="auto"/>
            </w:tcBorders>
            <w:hideMark/>
          </w:tcPr>
          <w:p w:rsidR="00CE0B92" w:rsidRDefault="00CE0B92">
            <w:pPr>
              <w:pStyle w:val="a5"/>
              <w:spacing w:line="276" w:lineRule="auto"/>
              <w:rPr>
                <w:b/>
                <w:sz w:val="24"/>
                <w:szCs w:val="24"/>
              </w:rPr>
            </w:pPr>
            <w:r>
              <w:rPr>
                <w:b/>
                <w:sz w:val="24"/>
                <w:szCs w:val="24"/>
              </w:rPr>
              <w:t>октябрь</w:t>
            </w:r>
          </w:p>
        </w:tc>
        <w:tc>
          <w:tcPr>
            <w:tcW w:w="7272" w:type="dxa"/>
            <w:tcBorders>
              <w:top w:val="single" w:sz="4" w:space="0" w:color="auto"/>
              <w:left w:val="single" w:sz="4" w:space="0" w:color="auto"/>
              <w:bottom w:val="single" w:sz="4" w:space="0" w:color="auto"/>
              <w:right w:val="single" w:sz="4" w:space="0" w:color="auto"/>
            </w:tcBorders>
            <w:hideMark/>
          </w:tcPr>
          <w:p w:rsidR="00CE0B92" w:rsidRPr="00CE0B92" w:rsidRDefault="00CE0B92">
            <w:pPr>
              <w:pStyle w:val="a5"/>
              <w:spacing w:line="276" w:lineRule="auto"/>
              <w:rPr>
                <w:rFonts w:eastAsia="Times New Roman" w:cs="Times New Roman"/>
                <w:sz w:val="24"/>
                <w:szCs w:val="24"/>
                <w:lang w:val="ru-RU"/>
              </w:rPr>
            </w:pPr>
            <w:r w:rsidRPr="00CE0B92">
              <w:rPr>
                <w:sz w:val="24"/>
                <w:szCs w:val="24"/>
                <w:lang w:val="ru-RU"/>
              </w:rPr>
              <w:t>1. Итоги классно-обобщающего контроля 7-х  классов</w:t>
            </w:r>
          </w:p>
          <w:p w:rsidR="00CE0B92" w:rsidRPr="00CE0B92" w:rsidRDefault="00CE0B92">
            <w:pPr>
              <w:pStyle w:val="a5"/>
              <w:spacing w:line="276" w:lineRule="auto"/>
              <w:rPr>
                <w:sz w:val="24"/>
                <w:szCs w:val="24"/>
                <w:lang w:val="ru-RU"/>
              </w:rPr>
            </w:pPr>
            <w:r w:rsidRPr="00CE0B92">
              <w:rPr>
                <w:sz w:val="24"/>
                <w:szCs w:val="24"/>
                <w:lang w:val="ru-RU"/>
              </w:rPr>
              <w:t>2. Организация проведения самоподготовки.</w:t>
            </w:r>
          </w:p>
          <w:p w:rsidR="00CE0B92" w:rsidRPr="00CE0B92" w:rsidRDefault="00CE0B92">
            <w:pPr>
              <w:pStyle w:val="a5"/>
              <w:spacing w:line="276" w:lineRule="auto"/>
              <w:rPr>
                <w:sz w:val="24"/>
                <w:szCs w:val="24"/>
                <w:lang w:val="ru-RU"/>
              </w:rPr>
            </w:pPr>
            <w:r w:rsidRPr="00CE0B92">
              <w:rPr>
                <w:sz w:val="24"/>
                <w:szCs w:val="24"/>
                <w:lang w:val="ru-RU"/>
              </w:rPr>
              <w:t>3. Итоги классно-обобщающего контроля 10-х  классов (осенние каникулы).</w:t>
            </w:r>
          </w:p>
          <w:p w:rsidR="00CE0B92" w:rsidRPr="00CE0B92" w:rsidRDefault="00CE0B92">
            <w:pPr>
              <w:pStyle w:val="a5"/>
              <w:spacing w:line="276" w:lineRule="auto"/>
              <w:rPr>
                <w:sz w:val="24"/>
                <w:szCs w:val="24"/>
                <w:lang w:val="ru-RU"/>
              </w:rPr>
            </w:pPr>
            <w:r w:rsidRPr="00CE0B92">
              <w:rPr>
                <w:sz w:val="24"/>
                <w:szCs w:val="24"/>
                <w:lang w:val="ru-RU"/>
              </w:rPr>
              <w:lastRenderedPageBreak/>
              <w:t>4. Анализ планирования воспитательной работы классных коллективов (взводов).</w:t>
            </w:r>
          </w:p>
        </w:tc>
        <w:tc>
          <w:tcPr>
            <w:tcW w:w="2977" w:type="dxa"/>
            <w:tcBorders>
              <w:top w:val="single" w:sz="4" w:space="0" w:color="auto"/>
              <w:left w:val="single" w:sz="4" w:space="0" w:color="auto"/>
              <w:bottom w:val="single" w:sz="4" w:space="0" w:color="auto"/>
              <w:right w:val="single" w:sz="4" w:space="0" w:color="auto"/>
            </w:tcBorders>
            <w:hideMark/>
          </w:tcPr>
          <w:p w:rsidR="00CE0B92" w:rsidRDefault="00CE0B92">
            <w:pPr>
              <w:pStyle w:val="a5"/>
              <w:spacing w:line="276" w:lineRule="auto"/>
              <w:rPr>
                <w:sz w:val="24"/>
                <w:szCs w:val="24"/>
              </w:rPr>
            </w:pPr>
            <w:r>
              <w:rPr>
                <w:sz w:val="24"/>
                <w:szCs w:val="24"/>
              </w:rPr>
              <w:lastRenderedPageBreak/>
              <w:t>Администрация, соц.педагог, психолог</w:t>
            </w:r>
          </w:p>
        </w:tc>
        <w:tc>
          <w:tcPr>
            <w:tcW w:w="2835" w:type="dxa"/>
            <w:tcBorders>
              <w:top w:val="single" w:sz="4" w:space="0" w:color="auto"/>
              <w:left w:val="single" w:sz="4" w:space="0" w:color="auto"/>
              <w:bottom w:val="single" w:sz="4" w:space="0" w:color="auto"/>
              <w:right w:val="single" w:sz="4" w:space="0" w:color="auto"/>
            </w:tcBorders>
            <w:hideMark/>
          </w:tcPr>
          <w:p w:rsidR="00CE0B92" w:rsidRDefault="00CE0B92">
            <w:pPr>
              <w:pStyle w:val="a5"/>
              <w:spacing w:line="276" w:lineRule="auto"/>
              <w:rPr>
                <w:sz w:val="24"/>
                <w:szCs w:val="24"/>
              </w:rPr>
            </w:pPr>
            <w:r>
              <w:rPr>
                <w:sz w:val="24"/>
                <w:szCs w:val="24"/>
              </w:rPr>
              <w:t>Административное совещание</w:t>
            </w:r>
          </w:p>
        </w:tc>
      </w:tr>
      <w:tr w:rsidR="00CE0B92" w:rsidTr="00CE0B92">
        <w:tc>
          <w:tcPr>
            <w:tcW w:w="1341" w:type="dxa"/>
            <w:tcBorders>
              <w:top w:val="single" w:sz="4" w:space="0" w:color="auto"/>
              <w:left w:val="single" w:sz="4" w:space="0" w:color="auto"/>
              <w:bottom w:val="single" w:sz="4" w:space="0" w:color="auto"/>
              <w:right w:val="single" w:sz="4" w:space="0" w:color="auto"/>
            </w:tcBorders>
            <w:hideMark/>
          </w:tcPr>
          <w:p w:rsidR="00CE0B92" w:rsidRDefault="00CE0B92">
            <w:pPr>
              <w:pStyle w:val="a5"/>
              <w:spacing w:line="276" w:lineRule="auto"/>
              <w:rPr>
                <w:b/>
                <w:sz w:val="24"/>
                <w:szCs w:val="24"/>
              </w:rPr>
            </w:pPr>
            <w:r>
              <w:rPr>
                <w:b/>
                <w:sz w:val="24"/>
                <w:szCs w:val="24"/>
              </w:rPr>
              <w:lastRenderedPageBreak/>
              <w:t>ноябрь</w:t>
            </w:r>
          </w:p>
        </w:tc>
        <w:tc>
          <w:tcPr>
            <w:tcW w:w="7272" w:type="dxa"/>
            <w:tcBorders>
              <w:top w:val="single" w:sz="4" w:space="0" w:color="auto"/>
              <w:left w:val="single" w:sz="4" w:space="0" w:color="auto"/>
              <w:bottom w:val="single" w:sz="4" w:space="0" w:color="auto"/>
              <w:right w:val="single" w:sz="4" w:space="0" w:color="auto"/>
            </w:tcBorders>
            <w:hideMark/>
          </w:tcPr>
          <w:p w:rsidR="00CE0B92" w:rsidRPr="00CE0B92" w:rsidRDefault="00CE0B92">
            <w:pPr>
              <w:pStyle w:val="a5"/>
              <w:spacing w:line="276" w:lineRule="auto"/>
              <w:rPr>
                <w:rFonts w:eastAsia="Times New Roman" w:cs="Times New Roman"/>
                <w:sz w:val="24"/>
                <w:szCs w:val="24"/>
                <w:lang w:val="ru-RU"/>
              </w:rPr>
            </w:pPr>
            <w:r w:rsidRPr="00CE0B92">
              <w:rPr>
                <w:sz w:val="24"/>
                <w:szCs w:val="24"/>
                <w:lang w:val="ru-RU"/>
              </w:rPr>
              <w:t xml:space="preserve">1. Анализ посещенных уроков физики, физкультуры. </w:t>
            </w:r>
          </w:p>
          <w:p w:rsidR="00CE0B92" w:rsidRPr="00CE0B92" w:rsidRDefault="00CE0B92">
            <w:pPr>
              <w:pStyle w:val="a5"/>
              <w:spacing w:line="276" w:lineRule="auto"/>
              <w:rPr>
                <w:sz w:val="24"/>
                <w:szCs w:val="24"/>
                <w:lang w:val="ru-RU"/>
              </w:rPr>
            </w:pPr>
            <w:r w:rsidRPr="00CE0B92">
              <w:rPr>
                <w:sz w:val="24"/>
                <w:szCs w:val="24"/>
                <w:lang w:val="ru-RU"/>
              </w:rPr>
              <w:t>2. Анализ уровня воспитанности учащихся.</w:t>
            </w:r>
          </w:p>
          <w:p w:rsidR="00CE0B92" w:rsidRPr="00CE0B92" w:rsidRDefault="00CE0B92">
            <w:pPr>
              <w:pStyle w:val="a5"/>
              <w:spacing w:line="276" w:lineRule="auto"/>
              <w:rPr>
                <w:sz w:val="24"/>
                <w:szCs w:val="24"/>
                <w:lang w:val="ru-RU"/>
              </w:rPr>
            </w:pPr>
            <w:r w:rsidRPr="00CE0B92">
              <w:rPr>
                <w:sz w:val="24"/>
                <w:szCs w:val="24"/>
                <w:lang w:val="ru-RU"/>
              </w:rPr>
              <w:t>3. Итоги проверки дневников учащихся 8-9, 11 классов.</w:t>
            </w:r>
          </w:p>
          <w:p w:rsidR="00CE0B92" w:rsidRPr="00CE0B92" w:rsidRDefault="00CE0B92">
            <w:pPr>
              <w:pStyle w:val="a5"/>
              <w:spacing w:line="276" w:lineRule="auto"/>
              <w:rPr>
                <w:sz w:val="24"/>
                <w:szCs w:val="24"/>
                <w:lang w:val="ru-RU"/>
              </w:rPr>
            </w:pPr>
            <w:r w:rsidRPr="00CE0B92">
              <w:rPr>
                <w:sz w:val="24"/>
                <w:szCs w:val="24"/>
                <w:lang w:val="ru-RU"/>
              </w:rPr>
              <w:t>4. Итоги проверки классных журналов, журналов дополнительного образования.</w:t>
            </w:r>
          </w:p>
        </w:tc>
        <w:tc>
          <w:tcPr>
            <w:tcW w:w="2977" w:type="dxa"/>
            <w:tcBorders>
              <w:top w:val="single" w:sz="4" w:space="0" w:color="auto"/>
              <w:left w:val="single" w:sz="4" w:space="0" w:color="auto"/>
              <w:bottom w:val="single" w:sz="4" w:space="0" w:color="auto"/>
              <w:right w:val="single" w:sz="4" w:space="0" w:color="auto"/>
            </w:tcBorders>
            <w:hideMark/>
          </w:tcPr>
          <w:p w:rsidR="00CE0B92" w:rsidRPr="00CE0B92" w:rsidRDefault="00CE0B92">
            <w:pPr>
              <w:pStyle w:val="a5"/>
              <w:spacing w:line="276" w:lineRule="auto"/>
              <w:rPr>
                <w:sz w:val="24"/>
                <w:szCs w:val="24"/>
                <w:lang w:val="ru-RU"/>
              </w:rPr>
            </w:pPr>
            <w:r w:rsidRPr="00CE0B92">
              <w:rPr>
                <w:sz w:val="24"/>
                <w:szCs w:val="24"/>
                <w:lang w:val="ru-RU"/>
              </w:rPr>
              <w:t>Администрация, руководители ШМО, соц.педагог, психолог</w:t>
            </w:r>
          </w:p>
        </w:tc>
        <w:tc>
          <w:tcPr>
            <w:tcW w:w="2835" w:type="dxa"/>
            <w:tcBorders>
              <w:top w:val="single" w:sz="4" w:space="0" w:color="auto"/>
              <w:left w:val="single" w:sz="4" w:space="0" w:color="auto"/>
              <w:bottom w:val="single" w:sz="4" w:space="0" w:color="auto"/>
              <w:right w:val="single" w:sz="4" w:space="0" w:color="auto"/>
            </w:tcBorders>
            <w:hideMark/>
          </w:tcPr>
          <w:p w:rsidR="00CE0B92" w:rsidRDefault="00CE0B92">
            <w:pPr>
              <w:pStyle w:val="a5"/>
              <w:spacing w:line="276" w:lineRule="auto"/>
              <w:rPr>
                <w:sz w:val="24"/>
                <w:szCs w:val="24"/>
              </w:rPr>
            </w:pPr>
            <w:r>
              <w:rPr>
                <w:sz w:val="24"/>
                <w:szCs w:val="24"/>
              </w:rPr>
              <w:t>Административное совещание</w:t>
            </w:r>
          </w:p>
        </w:tc>
      </w:tr>
      <w:tr w:rsidR="00CE0B92" w:rsidTr="00CE0B92">
        <w:tc>
          <w:tcPr>
            <w:tcW w:w="1341" w:type="dxa"/>
            <w:tcBorders>
              <w:top w:val="single" w:sz="4" w:space="0" w:color="auto"/>
              <w:left w:val="single" w:sz="4" w:space="0" w:color="auto"/>
              <w:bottom w:val="single" w:sz="4" w:space="0" w:color="auto"/>
              <w:right w:val="single" w:sz="4" w:space="0" w:color="auto"/>
            </w:tcBorders>
            <w:hideMark/>
          </w:tcPr>
          <w:p w:rsidR="00CE0B92" w:rsidRDefault="00CE0B92">
            <w:pPr>
              <w:pStyle w:val="a5"/>
              <w:spacing w:line="276" w:lineRule="auto"/>
              <w:rPr>
                <w:b/>
                <w:sz w:val="24"/>
                <w:szCs w:val="24"/>
              </w:rPr>
            </w:pPr>
            <w:r>
              <w:rPr>
                <w:b/>
                <w:sz w:val="24"/>
                <w:szCs w:val="24"/>
              </w:rPr>
              <w:t>декабрь</w:t>
            </w:r>
          </w:p>
        </w:tc>
        <w:tc>
          <w:tcPr>
            <w:tcW w:w="7272" w:type="dxa"/>
            <w:tcBorders>
              <w:top w:val="single" w:sz="4" w:space="0" w:color="auto"/>
              <w:left w:val="single" w:sz="4" w:space="0" w:color="auto"/>
              <w:bottom w:val="single" w:sz="4" w:space="0" w:color="auto"/>
              <w:right w:val="single" w:sz="4" w:space="0" w:color="auto"/>
            </w:tcBorders>
            <w:hideMark/>
          </w:tcPr>
          <w:p w:rsidR="00CE0B92" w:rsidRPr="00CE0B92" w:rsidRDefault="00CE0B92">
            <w:pPr>
              <w:pStyle w:val="a5"/>
              <w:spacing w:line="276" w:lineRule="auto"/>
              <w:rPr>
                <w:rFonts w:eastAsia="Times New Roman" w:cs="Times New Roman"/>
                <w:sz w:val="24"/>
                <w:szCs w:val="24"/>
                <w:lang w:val="ru-RU"/>
              </w:rPr>
            </w:pPr>
            <w:r w:rsidRPr="00CE0B92">
              <w:rPr>
                <w:sz w:val="24"/>
                <w:szCs w:val="24"/>
                <w:lang w:val="ru-RU"/>
              </w:rPr>
              <w:t>1. Диагностика в рамках подготовки к ОГЭ и ЕГЭ по русскому языку и математике.</w:t>
            </w:r>
          </w:p>
          <w:p w:rsidR="00CE0B92" w:rsidRPr="00CE0B92" w:rsidRDefault="00CE0B92">
            <w:pPr>
              <w:pStyle w:val="a5"/>
              <w:spacing w:line="276" w:lineRule="auto"/>
              <w:rPr>
                <w:sz w:val="24"/>
                <w:szCs w:val="24"/>
                <w:lang w:val="ru-RU"/>
              </w:rPr>
            </w:pPr>
            <w:r w:rsidRPr="00CE0B92">
              <w:rPr>
                <w:sz w:val="24"/>
                <w:szCs w:val="24"/>
                <w:lang w:val="ru-RU"/>
              </w:rPr>
              <w:t>2. Организация спортивно-массовой работы.</w:t>
            </w:r>
          </w:p>
          <w:p w:rsidR="00CE0B92" w:rsidRPr="00CE0B92" w:rsidRDefault="00CE0B92">
            <w:pPr>
              <w:pStyle w:val="a5"/>
              <w:spacing w:line="276" w:lineRule="auto"/>
              <w:rPr>
                <w:sz w:val="24"/>
                <w:szCs w:val="24"/>
                <w:lang w:val="ru-RU"/>
              </w:rPr>
            </w:pPr>
            <w:r w:rsidRPr="00CE0B92">
              <w:rPr>
                <w:sz w:val="24"/>
                <w:szCs w:val="24"/>
                <w:lang w:val="ru-RU"/>
              </w:rPr>
              <w:t>3. Организация самоподготовки кадет.</w:t>
            </w:r>
          </w:p>
          <w:p w:rsidR="00CE0B92" w:rsidRPr="00CE0B92" w:rsidRDefault="00CE0B92">
            <w:pPr>
              <w:pStyle w:val="a5"/>
              <w:spacing w:line="276" w:lineRule="auto"/>
              <w:rPr>
                <w:sz w:val="24"/>
                <w:szCs w:val="24"/>
                <w:lang w:val="ru-RU"/>
              </w:rPr>
            </w:pPr>
            <w:r w:rsidRPr="00CE0B92">
              <w:rPr>
                <w:sz w:val="24"/>
                <w:szCs w:val="24"/>
                <w:lang w:val="ru-RU"/>
              </w:rPr>
              <w:t>4. Санитарно-гигиеническое состояние классных кабинетов и спальных помещений.</w:t>
            </w:r>
          </w:p>
        </w:tc>
        <w:tc>
          <w:tcPr>
            <w:tcW w:w="2977" w:type="dxa"/>
            <w:tcBorders>
              <w:top w:val="single" w:sz="4" w:space="0" w:color="auto"/>
              <w:left w:val="single" w:sz="4" w:space="0" w:color="auto"/>
              <w:bottom w:val="single" w:sz="4" w:space="0" w:color="auto"/>
              <w:right w:val="single" w:sz="4" w:space="0" w:color="auto"/>
            </w:tcBorders>
            <w:hideMark/>
          </w:tcPr>
          <w:p w:rsidR="00CE0B92" w:rsidRDefault="00CE0B92">
            <w:pPr>
              <w:pStyle w:val="a5"/>
              <w:spacing w:line="276" w:lineRule="auto"/>
              <w:rPr>
                <w:sz w:val="24"/>
                <w:szCs w:val="24"/>
              </w:rPr>
            </w:pPr>
            <w:r>
              <w:rPr>
                <w:sz w:val="24"/>
                <w:szCs w:val="24"/>
              </w:rPr>
              <w:t>Администрация, соц.педагог, психолог</w:t>
            </w:r>
          </w:p>
        </w:tc>
        <w:tc>
          <w:tcPr>
            <w:tcW w:w="2835" w:type="dxa"/>
            <w:tcBorders>
              <w:top w:val="single" w:sz="4" w:space="0" w:color="auto"/>
              <w:left w:val="single" w:sz="4" w:space="0" w:color="auto"/>
              <w:bottom w:val="single" w:sz="4" w:space="0" w:color="auto"/>
              <w:right w:val="single" w:sz="4" w:space="0" w:color="auto"/>
            </w:tcBorders>
            <w:hideMark/>
          </w:tcPr>
          <w:p w:rsidR="00CE0B92" w:rsidRDefault="00CE0B92">
            <w:pPr>
              <w:pStyle w:val="a5"/>
              <w:spacing w:line="276" w:lineRule="auto"/>
              <w:rPr>
                <w:sz w:val="24"/>
                <w:szCs w:val="24"/>
              </w:rPr>
            </w:pPr>
            <w:r>
              <w:rPr>
                <w:sz w:val="24"/>
                <w:szCs w:val="24"/>
              </w:rPr>
              <w:t>Административное совещание</w:t>
            </w:r>
          </w:p>
        </w:tc>
      </w:tr>
      <w:tr w:rsidR="00CE0B92" w:rsidTr="00CE0B92">
        <w:tc>
          <w:tcPr>
            <w:tcW w:w="1341" w:type="dxa"/>
            <w:tcBorders>
              <w:top w:val="single" w:sz="4" w:space="0" w:color="auto"/>
              <w:left w:val="single" w:sz="4" w:space="0" w:color="auto"/>
              <w:bottom w:val="single" w:sz="4" w:space="0" w:color="auto"/>
              <w:right w:val="single" w:sz="4" w:space="0" w:color="auto"/>
            </w:tcBorders>
            <w:hideMark/>
          </w:tcPr>
          <w:p w:rsidR="00CE0B92" w:rsidRDefault="00CE0B92">
            <w:pPr>
              <w:rPr>
                <w:rFonts w:ascii="Times New Roman" w:hAnsi="Times New Roman" w:cs="Times New Roman"/>
                <w:b/>
                <w:sz w:val="24"/>
                <w:szCs w:val="24"/>
              </w:rPr>
            </w:pPr>
            <w:r>
              <w:rPr>
                <w:rFonts w:ascii="Times New Roman" w:hAnsi="Times New Roman" w:cs="Times New Roman"/>
                <w:b/>
                <w:sz w:val="24"/>
                <w:szCs w:val="24"/>
              </w:rPr>
              <w:t>январь</w:t>
            </w:r>
          </w:p>
        </w:tc>
        <w:tc>
          <w:tcPr>
            <w:tcW w:w="7272" w:type="dxa"/>
            <w:tcBorders>
              <w:top w:val="single" w:sz="4" w:space="0" w:color="auto"/>
              <w:left w:val="single" w:sz="4" w:space="0" w:color="auto"/>
              <w:bottom w:val="single" w:sz="4" w:space="0" w:color="auto"/>
              <w:right w:val="single" w:sz="4" w:space="0" w:color="auto"/>
            </w:tcBorders>
            <w:hideMark/>
          </w:tcPr>
          <w:p w:rsidR="00CE0B92" w:rsidRPr="00CE0B92" w:rsidRDefault="00CE0B92">
            <w:pPr>
              <w:pStyle w:val="a5"/>
              <w:spacing w:line="276" w:lineRule="auto"/>
              <w:rPr>
                <w:rFonts w:eastAsia="Times New Roman" w:cs="Times New Roman"/>
                <w:sz w:val="24"/>
                <w:szCs w:val="24"/>
                <w:lang w:val="ru-RU"/>
              </w:rPr>
            </w:pPr>
            <w:r w:rsidRPr="00CE0B92">
              <w:rPr>
                <w:sz w:val="24"/>
                <w:szCs w:val="24"/>
                <w:lang w:val="ru-RU"/>
              </w:rPr>
              <w:t>1. Проверка классных, электронных журналов, дневников учащихся 7–11-х классов.</w:t>
            </w:r>
          </w:p>
          <w:p w:rsidR="00CE0B92" w:rsidRDefault="00CE0B92">
            <w:pPr>
              <w:pStyle w:val="a5"/>
              <w:spacing w:line="276" w:lineRule="auto"/>
              <w:rPr>
                <w:sz w:val="24"/>
                <w:szCs w:val="24"/>
              </w:rPr>
            </w:pPr>
            <w:r>
              <w:rPr>
                <w:sz w:val="24"/>
                <w:szCs w:val="24"/>
              </w:rPr>
              <w:t>2.Состояние преподавания биологии, химии.</w:t>
            </w:r>
          </w:p>
        </w:tc>
        <w:tc>
          <w:tcPr>
            <w:tcW w:w="2977" w:type="dxa"/>
            <w:tcBorders>
              <w:top w:val="single" w:sz="4" w:space="0" w:color="auto"/>
              <w:left w:val="single" w:sz="4" w:space="0" w:color="auto"/>
              <w:bottom w:val="single" w:sz="4" w:space="0" w:color="auto"/>
              <w:right w:val="single" w:sz="4" w:space="0" w:color="auto"/>
            </w:tcBorders>
            <w:hideMark/>
          </w:tcPr>
          <w:p w:rsidR="00CE0B92" w:rsidRDefault="00CE0B92">
            <w:pPr>
              <w:pStyle w:val="a5"/>
              <w:spacing w:line="276" w:lineRule="auto"/>
              <w:rPr>
                <w:sz w:val="24"/>
                <w:szCs w:val="24"/>
              </w:rPr>
            </w:pPr>
            <w:r>
              <w:rPr>
                <w:sz w:val="24"/>
                <w:szCs w:val="24"/>
              </w:rPr>
              <w:t>Администрация, руководители ШМО</w:t>
            </w:r>
          </w:p>
        </w:tc>
        <w:tc>
          <w:tcPr>
            <w:tcW w:w="2835" w:type="dxa"/>
            <w:tcBorders>
              <w:top w:val="single" w:sz="4" w:space="0" w:color="auto"/>
              <w:left w:val="single" w:sz="4" w:space="0" w:color="auto"/>
              <w:bottom w:val="single" w:sz="4" w:space="0" w:color="auto"/>
              <w:right w:val="single" w:sz="4" w:space="0" w:color="auto"/>
            </w:tcBorders>
            <w:hideMark/>
          </w:tcPr>
          <w:p w:rsidR="00CE0B92" w:rsidRDefault="00CE0B92">
            <w:pPr>
              <w:pStyle w:val="a5"/>
              <w:spacing w:line="276" w:lineRule="auto"/>
              <w:rPr>
                <w:sz w:val="24"/>
                <w:szCs w:val="24"/>
              </w:rPr>
            </w:pPr>
            <w:r>
              <w:rPr>
                <w:sz w:val="24"/>
                <w:szCs w:val="24"/>
              </w:rPr>
              <w:t>Административное совещание</w:t>
            </w:r>
          </w:p>
        </w:tc>
      </w:tr>
      <w:tr w:rsidR="00CE0B92" w:rsidTr="00CE0B92">
        <w:tc>
          <w:tcPr>
            <w:tcW w:w="1341" w:type="dxa"/>
            <w:tcBorders>
              <w:top w:val="single" w:sz="4" w:space="0" w:color="auto"/>
              <w:left w:val="single" w:sz="4" w:space="0" w:color="auto"/>
              <w:bottom w:val="single" w:sz="4" w:space="0" w:color="auto"/>
              <w:right w:val="single" w:sz="4" w:space="0" w:color="auto"/>
            </w:tcBorders>
            <w:hideMark/>
          </w:tcPr>
          <w:p w:rsidR="00CE0B92" w:rsidRDefault="00CE0B92">
            <w:pPr>
              <w:pStyle w:val="a5"/>
              <w:spacing w:line="276" w:lineRule="auto"/>
              <w:rPr>
                <w:b/>
                <w:sz w:val="24"/>
                <w:szCs w:val="24"/>
              </w:rPr>
            </w:pPr>
            <w:r>
              <w:rPr>
                <w:b/>
                <w:sz w:val="24"/>
                <w:szCs w:val="24"/>
              </w:rPr>
              <w:t>февраль</w:t>
            </w:r>
          </w:p>
        </w:tc>
        <w:tc>
          <w:tcPr>
            <w:tcW w:w="7272" w:type="dxa"/>
            <w:tcBorders>
              <w:top w:val="single" w:sz="4" w:space="0" w:color="auto"/>
              <w:left w:val="single" w:sz="4" w:space="0" w:color="auto"/>
              <w:bottom w:val="single" w:sz="4" w:space="0" w:color="auto"/>
              <w:right w:val="single" w:sz="4" w:space="0" w:color="auto"/>
            </w:tcBorders>
            <w:hideMark/>
          </w:tcPr>
          <w:p w:rsidR="00CE0B92" w:rsidRPr="00CE0B92" w:rsidRDefault="00CE0B92">
            <w:pPr>
              <w:pStyle w:val="a5"/>
              <w:spacing w:line="276" w:lineRule="auto"/>
              <w:rPr>
                <w:rFonts w:eastAsia="Times New Roman" w:cs="Times New Roman"/>
                <w:sz w:val="24"/>
                <w:szCs w:val="24"/>
                <w:lang w:val="ru-RU"/>
              </w:rPr>
            </w:pPr>
            <w:r w:rsidRPr="00CE0B92">
              <w:rPr>
                <w:sz w:val="24"/>
                <w:szCs w:val="24"/>
                <w:lang w:val="ru-RU"/>
              </w:rPr>
              <w:t xml:space="preserve">1. Итоги проведения месячника спортивно-массовой работы и военно-патриотического воспитания. </w:t>
            </w:r>
          </w:p>
          <w:p w:rsidR="00CE0B92" w:rsidRPr="00CE0B92" w:rsidRDefault="00CE0B92">
            <w:pPr>
              <w:pStyle w:val="a5"/>
              <w:spacing w:line="276" w:lineRule="auto"/>
              <w:rPr>
                <w:sz w:val="24"/>
                <w:szCs w:val="24"/>
                <w:lang w:val="ru-RU"/>
              </w:rPr>
            </w:pPr>
            <w:r w:rsidRPr="00CE0B92">
              <w:rPr>
                <w:sz w:val="24"/>
                <w:szCs w:val="24"/>
                <w:lang w:val="ru-RU"/>
              </w:rPr>
              <w:t>2. Проверка прохождения программного материала по предметам и объединениям дополнительного образования по итогам 1 полугодия.</w:t>
            </w:r>
          </w:p>
          <w:p w:rsidR="00CE0B92" w:rsidRPr="00CE0B92" w:rsidRDefault="00CE0B92">
            <w:pPr>
              <w:pStyle w:val="a5"/>
              <w:spacing w:line="276" w:lineRule="auto"/>
              <w:rPr>
                <w:sz w:val="24"/>
                <w:szCs w:val="24"/>
                <w:lang w:val="ru-RU"/>
              </w:rPr>
            </w:pPr>
            <w:r w:rsidRPr="00CE0B92">
              <w:rPr>
                <w:sz w:val="24"/>
                <w:szCs w:val="24"/>
                <w:lang w:val="ru-RU"/>
              </w:rPr>
              <w:t>3. Выполнение планов воспитательной работы по реализации мероприятий Стратегия воспитания.</w:t>
            </w:r>
          </w:p>
        </w:tc>
        <w:tc>
          <w:tcPr>
            <w:tcW w:w="2977" w:type="dxa"/>
            <w:tcBorders>
              <w:top w:val="single" w:sz="4" w:space="0" w:color="auto"/>
              <w:left w:val="single" w:sz="4" w:space="0" w:color="auto"/>
              <w:bottom w:val="single" w:sz="4" w:space="0" w:color="auto"/>
              <w:right w:val="single" w:sz="4" w:space="0" w:color="auto"/>
            </w:tcBorders>
            <w:hideMark/>
          </w:tcPr>
          <w:p w:rsidR="00CE0B92" w:rsidRPr="00CE0B92" w:rsidRDefault="00CE0B92">
            <w:pPr>
              <w:pStyle w:val="a5"/>
              <w:spacing w:line="276" w:lineRule="auto"/>
              <w:rPr>
                <w:sz w:val="24"/>
                <w:szCs w:val="24"/>
                <w:lang w:val="ru-RU"/>
              </w:rPr>
            </w:pPr>
            <w:r w:rsidRPr="00CE0B92">
              <w:rPr>
                <w:sz w:val="24"/>
                <w:szCs w:val="24"/>
                <w:lang w:val="ru-RU"/>
              </w:rPr>
              <w:t>Администрация, учителя физкультуры, рук-ль музея, руководители ШМО, соц.педагог, психолог</w:t>
            </w:r>
          </w:p>
        </w:tc>
        <w:tc>
          <w:tcPr>
            <w:tcW w:w="2835" w:type="dxa"/>
            <w:tcBorders>
              <w:top w:val="single" w:sz="4" w:space="0" w:color="auto"/>
              <w:left w:val="single" w:sz="4" w:space="0" w:color="auto"/>
              <w:bottom w:val="single" w:sz="4" w:space="0" w:color="auto"/>
              <w:right w:val="single" w:sz="4" w:space="0" w:color="auto"/>
            </w:tcBorders>
            <w:hideMark/>
          </w:tcPr>
          <w:p w:rsidR="00CE0B92" w:rsidRDefault="00CE0B92">
            <w:pPr>
              <w:pStyle w:val="a5"/>
              <w:spacing w:line="276" w:lineRule="auto"/>
              <w:rPr>
                <w:sz w:val="24"/>
                <w:szCs w:val="24"/>
              </w:rPr>
            </w:pPr>
            <w:r>
              <w:rPr>
                <w:sz w:val="24"/>
                <w:szCs w:val="24"/>
              </w:rPr>
              <w:t>Административное совещание</w:t>
            </w:r>
          </w:p>
        </w:tc>
      </w:tr>
      <w:tr w:rsidR="00CE0B92" w:rsidTr="00CE0B92">
        <w:tc>
          <w:tcPr>
            <w:tcW w:w="1341" w:type="dxa"/>
            <w:tcBorders>
              <w:top w:val="single" w:sz="4" w:space="0" w:color="auto"/>
              <w:left w:val="single" w:sz="4" w:space="0" w:color="auto"/>
              <w:bottom w:val="single" w:sz="4" w:space="0" w:color="auto"/>
              <w:right w:val="single" w:sz="4" w:space="0" w:color="auto"/>
            </w:tcBorders>
            <w:hideMark/>
          </w:tcPr>
          <w:p w:rsidR="00CE0B92" w:rsidRDefault="00CE0B92">
            <w:pPr>
              <w:pStyle w:val="a5"/>
              <w:spacing w:line="276" w:lineRule="auto"/>
              <w:rPr>
                <w:b/>
                <w:sz w:val="24"/>
                <w:szCs w:val="24"/>
              </w:rPr>
            </w:pPr>
            <w:r>
              <w:rPr>
                <w:b/>
                <w:sz w:val="24"/>
                <w:szCs w:val="24"/>
              </w:rPr>
              <w:lastRenderedPageBreak/>
              <w:t>март</w:t>
            </w:r>
          </w:p>
        </w:tc>
        <w:tc>
          <w:tcPr>
            <w:tcW w:w="7272" w:type="dxa"/>
            <w:tcBorders>
              <w:top w:val="single" w:sz="4" w:space="0" w:color="auto"/>
              <w:left w:val="single" w:sz="4" w:space="0" w:color="auto"/>
              <w:bottom w:val="single" w:sz="4" w:space="0" w:color="auto"/>
              <w:right w:val="single" w:sz="4" w:space="0" w:color="auto"/>
            </w:tcBorders>
            <w:hideMark/>
          </w:tcPr>
          <w:p w:rsidR="00CE0B92" w:rsidRPr="00CE0B92" w:rsidRDefault="00CE0B92">
            <w:pPr>
              <w:pStyle w:val="a5"/>
              <w:spacing w:line="276" w:lineRule="auto"/>
              <w:rPr>
                <w:rFonts w:eastAsia="Times New Roman" w:cs="Times New Roman"/>
                <w:sz w:val="24"/>
                <w:szCs w:val="24"/>
                <w:lang w:val="ru-RU"/>
              </w:rPr>
            </w:pPr>
            <w:r w:rsidRPr="00CE0B92">
              <w:rPr>
                <w:sz w:val="24"/>
                <w:szCs w:val="24"/>
                <w:lang w:val="ru-RU"/>
              </w:rPr>
              <w:t>1. Итоги посещенных уроков математики в 8-х классах, иностранных языков в 7-11 классах.</w:t>
            </w:r>
          </w:p>
          <w:p w:rsidR="00CE0B92" w:rsidRPr="00CE0B92" w:rsidRDefault="00CE0B92">
            <w:pPr>
              <w:pStyle w:val="a5"/>
              <w:spacing w:line="276" w:lineRule="auto"/>
              <w:rPr>
                <w:sz w:val="24"/>
                <w:szCs w:val="24"/>
                <w:lang w:val="ru-RU"/>
              </w:rPr>
            </w:pPr>
            <w:r w:rsidRPr="00CE0B92">
              <w:rPr>
                <w:sz w:val="24"/>
                <w:szCs w:val="24"/>
                <w:lang w:val="ru-RU"/>
              </w:rPr>
              <w:t>2. Организация работы психолога по профориентации среди учащихся 9-х и 11-х классов.</w:t>
            </w:r>
          </w:p>
          <w:p w:rsidR="00CE0B92" w:rsidRPr="00CE0B92" w:rsidRDefault="00CE0B92">
            <w:pPr>
              <w:pStyle w:val="a5"/>
              <w:spacing w:line="276" w:lineRule="auto"/>
              <w:rPr>
                <w:sz w:val="24"/>
                <w:szCs w:val="24"/>
                <w:lang w:val="ru-RU"/>
              </w:rPr>
            </w:pPr>
            <w:r w:rsidRPr="00CE0B92">
              <w:rPr>
                <w:sz w:val="24"/>
                <w:szCs w:val="24"/>
                <w:lang w:val="ru-RU"/>
              </w:rPr>
              <w:t>3. Организация социально-профилактического пространства в корпусе.</w:t>
            </w:r>
          </w:p>
        </w:tc>
        <w:tc>
          <w:tcPr>
            <w:tcW w:w="2977" w:type="dxa"/>
            <w:tcBorders>
              <w:top w:val="single" w:sz="4" w:space="0" w:color="auto"/>
              <w:left w:val="single" w:sz="4" w:space="0" w:color="auto"/>
              <w:bottom w:val="single" w:sz="4" w:space="0" w:color="auto"/>
              <w:right w:val="single" w:sz="4" w:space="0" w:color="auto"/>
            </w:tcBorders>
            <w:hideMark/>
          </w:tcPr>
          <w:p w:rsidR="00CE0B92" w:rsidRPr="00CE0B92" w:rsidRDefault="00CE0B92">
            <w:pPr>
              <w:pStyle w:val="a5"/>
              <w:spacing w:line="276" w:lineRule="auto"/>
              <w:rPr>
                <w:sz w:val="24"/>
                <w:szCs w:val="24"/>
                <w:lang w:val="ru-RU"/>
              </w:rPr>
            </w:pPr>
            <w:r w:rsidRPr="00CE0B92">
              <w:rPr>
                <w:sz w:val="24"/>
                <w:szCs w:val="24"/>
                <w:lang w:val="ru-RU"/>
              </w:rPr>
              <w:t>Администрация, соц.педагог, психолог, руководители ШМО</w:t>
            </w:r>
          </w:p>
        </w:tc>
        <w:tc>
          <w:tcPr>
            <w:tcW w:w="2835" w:type="dxa"/>
            <w:tcBorders>
              <w:top w:val="single" w:sz="4" w:space="0" w:color="auto"/>
              <w:left w:val="single" w:sz="4" w:space="0" w:color="auto"/>
              <w:bottom w:val="single" w:sz="4" w:space="0" w:color="auto"/>
              <w:right w:val="single" w:sz="4" w:space="0" w:color="auto"/>
            </w:tcBorders>
            <w:hideMark/>
          </w:tcPr>
          <w:p w:rsidR="00CE0B92" w:rsidRDefault="00CE0B92">
            <w:pPr>
              <w:pStyle w:val="a5"/>
              <w:spacing w:line="276" w:lineRule="auto"/>
              <w:rPr>
                <w:sz w:val="24"/>
                <w:szCs w:val="24"/>
              </w:rPr>
            </w:pPr>
            <w:r>
              <w:rPr>
                <w:sz w:val="24"/>
                <w:szCs w:val="24"/>
              </w:rPr>
              <w:t>Административное совещание</w:t>
            </w:r>
          </w:p>
        </w:tc>
      </w:tr>
      <w:tr w:rsidR="00CE0B92" w:rsidTr="00CE0B92">
        <w:tc>
          <w:tcPr>
            <w:tcW w:w="1341" w:type="dxa"/>
            <w:tcBorders>
              <w:top w:val="single" w:sz="4" w:space="0" w:color="auto"/>
              <w:left w:val="single" w:sz="4" w:space="0" w:color="auto"/>
              <w:bottom w:val="single" w:sz="4" w:space="0" w:color="auto"/>
              <w:right w:val="single" w:sz="4" w:space="0" w:color="auto"/>
            </w:tcBorders>
            <w:hideMark/>
          </w:tcPr>
          <w:p w:rsidR="00CE0B92" w:rsidRDefault="00CE0B92">
            <w:pPr>
              <w:pStyle w:val="a5"/>
              <w:spacing w:line="276" w:lineRule="auto"/>
              <w:rPr>
                <w:b/>
                <w:sz w:val="24"/>
                <w:szCs w:val="24"/>
              </w:rPr>
            </w:pPr>
            <w:r>
              <w:rPr>
                <w:b/>
                <w:sz w:val="24"/>
                <w:szCs w:val="24"/>
              </w:rPr>
              <w:t>апрель</w:t>
            </w:r>
          </w:p>
        </w:tc>
        <w:tc>
          <w:tcPr>
            <w:tcW w:w="7272" w:type="dxa"/>
            <w:tcBorders>
              <w:top w:val="single" w:sz="4" w:space="0" w:color="auto"/>
              <w:left w:val="single" w:sz="4" w:space="0" w:color="auto"/>
              <w:bottom w:val="single" w:sz="4" w:space="0" w:color="auto"/>
              <w:right w:val="single" w:sz="4" w:space="0" w:color="auto"/>
            </w:tcBorders>
            <w:hideMark/>
          </w:tcPr>
          <w:p w:rsidR="00CE0B92" w:rsidRPr="00CE0B92" w:rsidRDefault="00CE0B92">
            <w:pPr>
              <w:pStyle w:val="a5"/>
              <w:spacing w:line="276" w:lineRule="auto"/>
              <w:rPr>
                <w:rFonts w:eastAsia="Times New Roman" w:cs="Times New Roman"/>
                <w:sz w:val="24"/>
                <w:szCs w:val="24"/>
                <w:lang w:val="ru-RU"/>
              </w:rPr>
            </w:pPr>
            <w:r w:rsidRPr="00CE0B92">
              <w:rPr>
                <w:sz w:val="24"/>
                <w:szCs w:val="24"/>
                <w:lang w:val="ru-RU"/>
              </w:rPr>
              <w:t>1. Диагностика в рамках подготовки к ОГЭ и ЕГЭ по обязательным предметам и предметам по выбору.</w:t>
            </w:r>
          </w:p>
          <w:p w:rsidR="00CE0B92" w:rsidRPr="00CE0B92" w:rsidRDefault="00CE0B92">
            <w:pPr>
              <w:pStyle w:val="a5"/>
              <w:spacing w:line="276" w:lineRule="auto"/>
              <w:rPr>
                <w:sz w:val="24"/>
                <w:szCs w:val="24"/>
                <w:lang w:val="ru-RU"/>
              </w:rPr>
            </w:pPr>
            <w:r w:rsidRPr="00CE0B92">
              <w:rPr>
                <w:sz w:val="24"/>
                <w:szCs w:val="24"/>
                <w:lang w:val="ru-RU"/>
              </w:rPr>
              <w:t>2. Анализ работы с одаренными учащимися.</w:t>
            </w:r>
          </w:p>
          <w:p w:rsidR="00CE0B92" w:rsidRPr="00CE0B92" w:rsidRDefault="00CE0B92">
            <w:pPr>
              <w:pStyle w:val="a5"/>
              <w:spacing w:line="276" w:lineRule="auto"/>
              <w:rPr>
                <w:sz w:val="24"/>
                <w:szCs w:val="24"/>
                <w:lang w:val="ru-RU"/>
              </w:rPr>
            </w:pPr>
            <w:r w:rsidRPr="00CE0B92">
              <w:rPr>
                <w:sz w:val="24"/>
                <w:szCs w:val="24"/>
                <w:lang w:val="ru-RU"/>
              </w:rPr>
              <w:t>3. Состояние учебных кабинетов, подготовка школы к новому учебному году.</w:t>
            </w:r>
          </w:p>
        </w:tc>
        <w:tc>
          <w:tcPr>
            <w:tcW w:w="2977" w:type="dxa"/>
            <w:tcBorders>
              <w:top w:val="single" w:sz="4" w:space="0" w:color="auto"/>
              <w:left w:val="single" w:sz="4" w:space="0" w:color="auto"/>
              <w:bottom w:val="single" w:sz="4" w:space="0" w:color="auto"/>
              <w:right w:val="single" w:sz="4" w:space="0" w:color="auto"/>
            </w:tcBorders>
            <w:hideMark/>
          </w:tcPr>
          <w:p w:rsidR="00CE0B92" w:rsidRDefault="00CE0B92">
            <w:pPr>
              <w:pStyle w:val="a5"/>
              <w:spacing w:line="276" w:lineRule="auto"/>
              <w:rPr>
                <w:sz w:val="24"/>
                <w:szCs w:val="24"/>
              </w:rPr>
            </w:pPr>
            <w:r>
              <w:rPr>
                <w:sz w:val="24"/>
                <w:szCs w:val="24"/>
              </w:rPr>
              <w:t xml:space="preserve">Администрация, руководители ШМО, психолог </w:t>
            </w:r>
          </w:p>
        </w:tc>
        <w:tc>
          <w:tcPr>
            <w:tcW w:w="2835" w:type="dxa"/>
            <w:tcBorders>
              <w:top w:val="single" w:sz="4" w:space="0" w:color="auto"/>
              <w:left w:val="single" w:sz="4" w:space="0" w:color="auto"/>
              <w:bottom w:val="single" w:sz="4" w:space="0" w:color="auto"/>
              <w:right w:val="single" w:sz="4" w:space="0" w:color="auto"/>
            </w:tcBorders>
            <w:hideMark/>
          </w:tcPr>
          <w:p w:rsidR="00CE0B92" w:rsidRDefault="00CE0B92">
            <w:pPr>
              <w:pStyle w:val="a5"/>
              <w:spacing w:line="276" w:lineRule="auto"/>
              <w:rPr>
                <w:sz w:val="24"/>
                <w:szCs w:val="24"/>
              </w:rPr>
            </w:pPr>
            <w:r>
              <w:rPr>
                <w:sz w:val="24"/>
                <w:szCs w:val="24"/>
              </w:rPr>
              <w:t>Административное совещание</w:t>
            </w:r>
          </w:p>
        </w:tc>
      </w:tr>
      <w:tr w:rsidR="00CE0B92" w:rsidTr="00CE0B92">
        <w:tc>
          <w:tcPr>
            <w:tcW w:w="1341" w:type="dxa"/>
            <w:tcBorders>
              <w:top w:val="single" w:sz="4" w:space="0" w:color="auto"/>
              <w:left w:val="single" w:sz="4" w:space="0" w:color="auto"/>
              <w:bottom w:val="single" w:sz="4" w:space="0" w:color="auto"/>
              <w:right w:val="single" w:sz="4" w:space="0" w:color="auto"/>
            </w:tcBorders>
            <w:hideMark/>
          </w:tcPr>
          <w:p w:rsidR="00CE0B92" w:rsidRDefault="00CE0B92">
            <w:pPr>
              <w:pStyle w:val="a5"/>
              <w:spacing w:line="276" w:lineRule="auto"/>
              <w:rPr>
                <w:b/>
                <w:sz w:val="24"/>
                <w:szCs w:val="24"/>
              </w:rPr>
            </w:pPr>
            <w:r>
              <w:rPr>
                <w:b/>
                <w:sz w:val="24"/>
                <w:szCs w:val="24"/>
              </w:rPr>
              <w:t>май</w:t>
            </w:r>
          </w:p>
        </w:tc>
        <w:tc>
          <w:tcPr>
            <w:tcW w:w="7272" w:type="dxa"/>
            <w:tcBorders>
              <w:top w:val="single" w:sz="4" w:space="0" w:color="auto"/>
              <w:left w:val="single" w:sz="4" w:space="0" w:color="auto"/>
              <w:bottom w:val="single" w:sz="4" w:space="0" w:color="auto"/>
              <w:right w:val="single" w:sz="4" w:space="0" w:color="auto"/>
            </w:tcBorders>
            <w:hideMark/>
          </w:tcPr>
          <w:p w:rsidR="00CE0B92" w:rsidRPr="00CE0B92" w:rsidRDefault="00CE0B92">
            <w:pPr>
              <w:pStyle w:val="a5"/>
              <w:spacing w:line="276" w:lineRule="auto"/>
              <w:rPr>
                <w:rFonts w:eastAsia="Times New Roman" w:cs="Times New Roman"/>
                <w:sz w:val="24"/>
                <w:szCs w:val="24"/>
                <w:lang w:val="ru-RU"/>
              </w:rPr>
            </w:pPr>
            <w:r w:rsidRPr="00CE0B92">
              <w:rPr>
                <w:sz w:val="24"/>
                <w:szCs w:val="24"/>
                <w:lang w:val="ru-RU"/>
              </w:rPr>
              <w:t>1. Промежуточная аттестация в 7, 8, 10 классах.</w:t>
            </w:r>
          </w:p>
          <w:p w:rsidR="00CE0B92" w:rsidRPr="00CE0B92" w:rsidRDefault="00CE0B92">
            <w:pPr>
              <w:pStyle w:val="a5"/>
              <w:spacing w:line="276" w:lineRule="auto"/>
              <w:rPr>
                <w:sz w:val="24"/>
                <w:szCs w:val="24"/>
                <w:lang w:val="ru-RU"/>
              </w:rPr>
            </w:pPr>
            <w:r w:rsidRPr="00CE0B92">
              <w:rPr>
                <w:sz w:val="24"/>
                <w:szCs w:val="24"/>
                <w:lang w:val="ru-RU"/>
              </w:rPr>
              <w:t>2. Анализ посещенных уроков математики, русского языка, истории, обществознания (9, 11 классы).</w:t>
            </w:r>
          </w:p>
          <w:p w:rsidR="00CE0B92" w:rsidRPr="00CE0B92" w:rsidRDefault="00CE0B92">
            <w:pPr>
              <w:pStyle w:val="a5"/>
              <w:spacing w:line="276" w:lineRule="auto"/>
              <w:rPr>
                <w:sz w:val="24"/>
                <w:szCs w:val="24"/>
                <w:lang w:val="ru-RU"/>
              </w:rPr>
            </w:pPr>
            <w:r w:rsidRPr="00CE0B92">
              <w:rPr>
                <w:sz w:val="24"/>
                <w:szCs w:val="24"/>
                <w:lang w:val="ru-RU"/>
              </w:rPr>
              <w:t>3. Анализ уровня воспитанности учащихся.</w:t>
            </w:r>
          </w:p>
          <w:p w:rsidR="00CE0B92" w:rsidRPr="00CE0B92" w:rsidRDefault="00CE0B92">
            <w:pPr>
              <w:pStyle w:val="a5"/>
              <w:spacing w:line="276" w:lineRule="auto"/>
              <w:rPr>
                <w:sz w:val="24"/>
                <w:szCs w:val="24"/>
                <w:lang w:val="ru-RU"/>
              </w:rPr>
            </w:pPr>
            <w:r w:rsidRPr="00CE0B92">
              <w:rPr>
                <w:sz w:val="24"/>
                <w:szCs w:val="24"/>
                <w:lang w:val="ru-RU"/>
              </w:rPr>
              <w:t>4. Организация работы приемной комиссии.</w:t>
            </w:r>
          </w:p>
          <w:p w:rsidR="00CE0B92" w:rsidRPr="00CE0B92" w:rsidRDefault="00CE0B92">
            <w:pPr>
              <w:pStyle w:val="a5"/>
              <w:spacing w:line="276" w:lineRule="auto"/>
              <w:rPr>
                <w:sz w:val="24"/>
                <w:szCs w:val="24"/>
                <w:lang w:val="ru-RU"/>
              </w:rPr>
            </w:pPr>
            <w:r w:rsidRPr="00CE0B92">
              <w:rPr>
                <w:sz w:val="24"/>
                <w:szCs w:val="24"/>
                <w:lang w:val="ru-RU"/>
              </w:rPr>
              <w:t>5. Планирование работы по организации военно-полевых сборов - 2018.</w:t>
            </w:r>
          </w:p>
        </w:tc>
        <w:tc>
          <w:tcPr>
            <w:tcW w:w="2977" w:type="dxa"/>
            <w:tcBorders>
              <w:top w:val="single" w:sz="4" w:space="0" w:color="auto"/>
              <w:left w:val="single" w:sz="4" w:space="0" w:color="auto"/>
              <w:bottom w:val="single" w:sz="4" w:space="0" w:color="auto"/>
              <w:right w:val="single" w:sz="4" w:space="0" w:color="auto"/>
            </w:tcBorders>
            <w:hideMark/>
          </w:tcPr>
          <w:p w:rsidR="00CE0B92" w:rsidRPr="00CE0B92" w:rsidRDefault="00CE0B92">
            <w:pPr>
              <w:pStyle w:val="a5"/>
              <w:spacing w:line="276" w:lineRule="auto"/>
              <w:rPr>
                <w:sz w:val="24"/>
                <w:szCs w:val="24"/>
                <w:lang w:val="ru-RU"/>
              </w:rPr>
            </w:pPr>
            <w:r w:rsidRPr="00CE0B92">
              <w:rPr>
                <w:sz w:val="24"/>
                <w:szCs w:val="24"/>
                <w:lang w:val="ru-RU"/>
              </w:rPr>
              <w:t>Администрация, руководители ШМО, соц.педагог, психолог</w:t>
            </w:r>
          </w:p>
        </w:tc>
        <w:tc>
          <w:tcPr>
            <w:tcW w:w="2835" w:type="dxa"/>
            <w:tcBorders>
              <w:top w:val="single" w:sz="4" w:space="0" w:color="auto"/>
              <w:left w:val="single" w:sz="4" w:space="0" w:color="auto"/>
              <w:bottom w:val="single" w:sz="4" w:space="0" w:color="auto"/>
              <w:right w:val="single" w:sz="4" w:space="0" w:color="auto"/>
            </w:tcBorders>
            <w:hideMark/>
          </w:tcPr>
          <w:p w:rsidR="00CE0B92" w:rsidRDefault="00CE0B92">
            <w:pPr>
              <w:pStyle w:val="a5"/>
              <w:spacing w:line="276" w:lineRule="auto"/>
              <w:rPr>
                <w:sz w:val="24"/>
                <w:szCs w:val="24"/>
              </w:rPr>
            </w:pPr>
            <w:r>
              <w:rPr>
                <w:sz w:val="24"/>
                <w:szCs w:val="24"/>
              </w:rPr>
              <w:t>Административное совещание</w:t>
            </w:r>
          </w:p>
        </w:tc>
      </w:tr>
    </w:tbl>
    <w:p w:rsidR="00CE0B92" w:rsidRDefault="00CE0B92" w:rsidP="00CE0B92">
      <w:pPr>
        <w:jc w:val="center"/>
        <w:rPr>
          <w:rFonts w:ascii="Times New Roman" w:hAnsi="Times New Roman" w:cs="Times New Roman"/>
          <w:sz w:val="24"/>
          <w:szCs w:val="24"/>
        </w:rPr>
      </w:pPr>
    </w:p>
    <w:p w:rsidR="00CE0B92" w:rsidRDefault="00CE0B92" w:rsidP="00CE0B92">
      <w:pPr>
        <w:pStyle w:val="a5"/>
        <w:rPr>
          <w:rFonts w:ascii="Times New Roman" w:hAnsi="Times New Roman" w:cs="Times New Roman"/>
          <w:sz w:val="24"/>
          <w:szCs w:val="24"/>
        </w:rPr>
      </w:pPr>
    </w:p>
    <w:p w:rsidR="00CE0B92" w:rsidRPr="00CE0B92" w:rsidRDefault="00CE0B92" w:rsidP="009244C6">
      <w:pPr>
        <w:pStyle w:val="a5"/>
        <w:rPr>
          <w:sz w:val="24"/>
          <w:szCs w:val="24"/>
          <w:lang w:val="ru-RU"/>
        </w:rPr>
      </w:pPr>
    </w:p>
    <w:p w:rsidR="00F7283D" w:rsidRPr="008B354B" w:rsidRDefault="00F7283D" w:rsidP="009244C6">
      <w:pPr>
        <w:pStyle w:val="a5"/>
        <w:rPr>
          <w:sz w:val="24"/>
          <w:szCs w:val="24"/>
        </w:rPr>
      </w:pPr>
    </w:p>
    <w:p w:rsidR="00497FE3" w:rsidRDefault="00497FE3" w:rsidP="009244C6">
      <w:pPr>
        <w:pStyle w:val="a5"/>
        <w:rPr>
          <w:sz w:val="24"/>
          <w:szCs w:val="24"/>
          <w:lang w:val="ru-RU"/>
        </w:rPr>
      </w:pPr>
      <w:r w:rsidRPr="008B354B">
        <w:rPr>
          <w:sz w:val="24"/>
          <w:szCs w:val="24"/>
        </w:rPr>
        <w:t>6.2. План работы педагогических советов, семинаров</w:t>
      </w:r>
    </w:p>
    <w:p w:rsidR="00CE0B92" w:rsidRPr="00CE0B92" w:rsidRDefault="00CE0B92" w:rsidP="009244C6">
      <w:pPr>
        <w:pStyle w:val="a5"/>
        <w:rPr>
          <w:sz w:val="24"/>
          <w:szCs w:val="24"/>
          <w:lang w:val="ru-RU"/>
        </w:rPr>
      </w:pPr>
    </w:p>
    <w:p w:rsidR="00CE0B92" w:rsidRPr="00CE0B92" w:rsidRDefault="00CE0B92" w:rsidP="00CE0B92">
      <w:pPr>
        <w:spacing w:after="0" w:line="240" w:lineRule="auto"/>
        <w:rPr>
          <w:rFonts w:ascii="Times New Roman" w:hAnsi="Times New Roman" w:cs="Times New Roman"/>
          <w:b/>
          <w:lang w:val="ru-RU"/>
        </w:rPr>
      </w:pPr>
      <w:r w:rsidRPr="00CE0B92">
        <w:rPr>
          <w:rFonts w:ascii="Times New Roman" w:hAnsi="Times New Roman" w:cs="Times New Roman"/>
          <w:b/>
          <w:i/>
          <w:lang w:val="ru-RU"/>
        </w:rPr>
        <w:t>Тематические педсоветы на 2017-2018 учебный год:</w:t>
      </w:r>
    </w:p>
    <w:p w:rsidR="00CE0B92" w:rsidRPr="00CE0B92" w:rsidRDefault="00CE0B92" w:rsidP="00CE0B92">
      <w:pPr>
        <w:spacing w:after="0" w:line="240" w:lineRule="auto"/>
        <w:rPr>
          <w:rFonts w:ascii="Times New Roman" w:hAnsi="Times New Roman" w:cs="Times New Roman"/>
          <w:lang w:val="ru-RU"/>
        </w:rPr>
      </w:pPr>
    </w:p>
    <w:p w:rsidR="00CE0B92" w:rsidRDefault="00CE0B92" w:rsidP="00D81B69">
      <w:pPr>
        <w:numPr>
          <w:ilvl w:val="0"/>
          <w:numId w:val="14"/>
        </w:numPr>
        <w:spacing w:after="0" w:line="240" w:lineRule="auto"/>
        <w:rPr>
          <w:rFonts w:ascii="Times New Roman" w:hAnsi="Times New Roman" w:cs="Times New Roman"/>
          <w:bCs/>
        </w:rPr>
      </w:pPr>
      <w:r w:rsidRPr="00CE0B92">
        <w:rPr>
          <w:rFonts w:ascii="Times New Roman" w:hAnsi="Times New Roman" w:cs="Times New Roman"/>
          <w:bCs/>
          <w:lang w:val="ru-RU"/>
        </w:rPr>
        <w:t xml:space="preserve">«Анализ деятельности ОГБОУ КШИ «Северский кадетский корпус» за 2016-2017 учебный год». </w:t>
      </w:r>
      <w:r>
        <w:rPr>
          <w:rFonts w:ascii="Times New Roman" w:hAnsi="Times New Roman" w:cs="Times New Roman"/>
          <w:bCs/>
        </w:rPr>
        <w:t>Август 2017г.</w:t>
      </w:r>
    </w:p>
    <w:p w:rsidR="00CE0B92" w:rsidRDefault="00CE0B92" w:rsidP="00CE0B92">
      <w:pPr>
        <w:spacing w:after="0" w:line="240" w:lineRule="auto"/>
        <w:ind w:left="360"/>
        <w:rPr>
          <w:rFonts w:ascii="Times New Roman" w:hAnsi="Times New Roman" w:cs="Times New Roman"/>
          <w:bCs/>
        </w:rPr>
      </w:pPr>
    </w:p>
    <w:p w:rsidR="00CE0B92" w:rsidRDefault="00CE0B92" w:rsidP="00D81B69">
      <w:pPr>
        <w:numPr>
          <w:ilvl w:val="0"/>
          <w:numId w:val="14"/>
        </w:numPr>
        <w:spacing w:after="0" w:line="240" w:lineRule="auto"/>
        <w:rPr>
          <w:rFonts w:ascii="Times New Roman" w:hAnsi="Times New Roman" w:cs="Times New Roman"/>
          <w:bCs/>
        </w:rPr>
      </w:pPr>
      <w:r w:rsidRPr="00CE0B92">
        <w:rPr>
          <w:rFonts w:ascii="Times New Roman" w:hAnsi="Times New Roman" w:cs="Times New Roman"/>
          <w:bCs/>
          <w:lang w:val="ru-RU"/>
        </w:rPr>
        <w:lastRenderedPageBreak/>
        <w:t xml:space="preserve">«Требования единого орфографического режима в условиях реализации ФГОС». </w:t>
      </w:r>
      <w:r>
        <w:rPr>
          <w:rFonts w:ascii="Times New Roman" w:hAnsi="Times New Roman" w:cs="Times New Roman"/>
          <w:bCs/>
        </w:rPr>
        <w:t>Ноябрь 2017г.</w:t>
      </w:r>
    </w:p>
    <w:p w:rsidR="00CE0B92" w:rsidRDefault="00CE0B92" w:rsidP="00CE0B92">
      <w:pPr>
        <w:spacing w:after="0" w:line="240" w:lineRule="auto"/>
        <w:ind w:left="360"/>
        <w:rPr>
          <w:rFonts w:ascii="Times New Roman" w:hAnsi="Times New Roman" w:cs="Times New Roman"/>
          <w:bCs/>
        </w:rPr>
      </w:pPr>
    </w:p>
    <w:p w:rsidR="00CE0B92" w:rsidRDefault="00CE0B92" w:rsidP="00D81B69">
      <w:pPr>
        <w:numPr>
          <w:ilvl w:val="0"/>
          <w:numId w:val="14"/>
        </w:numPr>
        <w:spacing w:after="0" w:line="240" w:lineRule="auto"/>
        <w:rPr>
          <w:rFonts w:ascii="Times New Roman" w:hAnsi="Times New Roman" w:cs="Times New Roman"/>
          <w:bCs/>
        </w:rPr>
      </w:pPr>
      <w:r w:rsidRPr="00CE0B92">
        <w:rPr>
          <w:rFonts w:ascii="Times New Roman" w:hAnsi="Times New Roman" w:cs="Times New Roman"/>
          <w:bCs/>
          <w:lang w:val="ru-RU"/>
        </w:rPr>
        <w:t xml:space="preserve">«Модель организации педагогических измерений образовательных результатов в условиях реализации ФГОС». </w:t>
      </w:r>
      <w:r>
        <w:rPr>
          <w:rFonts w:ascii="Times New Roman" w:hAnsi="Times New Roman" w:cs="Times New Roman"/>
          <w:bCs/>
        </w:rPr>
        <w:t>Январь 2018г.</w:t>
      </w:r>
    </w:p>
    <w:p w:rsidR="00CE0B92" w:rsidRDefault="00CE0B92" w:rsidP="00CE0B92">
      <w:pPr>
        <w:pStyle w:val="ab"/>
        <w:rPr>
          <w:rFonts w:ascii="Times New Roman" w:hAnsi="Times New Roman" w:cs="Times New Roman"/>
          <w:bCs/>
        </w:rPr>
      </w:pPr>
    </w:p>
    <w:p w:rsidR="00CE0B92" w:rsidRDefault="00CE0B92" w:rsidP="00D81B69">
      <w:pPr>
        <w:numPr>
          <w:ilvl w:val="0"/>
          <w:numId w:val="14"/>
        </w:numPr>
        <w:spacing w:after="0" w:line="240" w:lineRule="auto"/>
        <w:rPr>
          <w:rFonts w:ascii="Times New Roman" w:hAnsi="Times New Roman" w:cs="Times New Roman"/>
          <w:bCs/>
        </w:rPr>
      </w:pPr>
      <w:r w:rsidRPr="00CE0B92">
        <w:rPr>
          <w:rFonts w:ascii="Times New Roman" w:hAnsi="Times New Roman" w:cs="Times New Roman"/>
          <w:bCs/>
          <w:lang w:val="ru-RU"/>
        </w:rPr>
        <w:t xml:space="preserve">«Выполнение целей и задач воспитательной работы, внеурочной деятельности и дополнительного образования детей в плане реализации мероприятий Стратегия воспитания». </w:t>
      </w:r>
      <w:r>
        <w:rPr>
          <w:rFonts w:ascii="Times New Roman" w:hAnsi="Times New Roman" w:cs="Times New Roman"/>
          <w:bCs/>
        </w:rPr>
        <w:t>Март 2018г.</w:t>
      </w:r>
    </w:p>
    <w:p w:rsidR="00CE0B92" w:rsidRDefault="00CE0B92" w:rsidP="00CE0B92">
      <w:pPr>
        <w:spacing w:after="0" w:line="240" w:lineRule="auto"/>
        <w:ind w:left="360"/>
        <w:rPr>
          <w:rFonts w:ascii="Times New Roman" w:hAnsi="Times New Roman" w:cs="Times New Roman"/>
          <w:bCs/>
        </w:rPr>
      </w:pPr>
    </w:p>
    <w:p w:rsidR="00497FE3" w:rsidRPr="00CE0B92" w:rsidRDefault="00CE0B92" w:rsidP="00D81B69">
      <w:pPr>
        <w:numPr>
          <w:ilvl w:val="0"/>
          <w:numId w:val="14"/>
        </w:numPr>
        <w:spacing w:after="0" w:line="240" w:lineRule="auto"/>
        <w:rPr>
          <w:rFonts w:ascii="Times New Roman" w:hAnsi="Times New Roman" w:cs="Times New Roman"/>
          <w:bCs/>
          <w:lang w:val="ru-RU"/>
        </w:rPr>
      </w:pPr>
      <w:r w:rsidRPr="00CE0B92">
        <w:rPr>
          <w:rFonts w:ascii="Times New Roman" w:hAnsi="Times New Roman" w:cs="Times New Roman"/>
          <w:bCs/>
          <w:lang w:val="ru-RU"/>
        </w:rPr>
        <w:t>«Анализ деятельности ОГБОУ КШИ «Северский кадетский корпус» за 2017-2018 учебный год»;</w:t>
      </w:r>
    </w:p>
    <w:p w:rsidR="00A50FE4" w:rsidRPr="00CE0B92" w:rsidRDefault="00A50FE4" w:rsidP="009244C6">
      <w:pPr>
        <w:pStyle w:val="a5"/>
        <w:rPr>
          <w:sz w:val="24"/>
          <w:szCs w:val="24"/>
          <w:lang w:val="ru-RU"/>
        </w:rPr>
      </w:pPr>
    </w:p>
    <w:p w:rsidR="00497FE3" w:rsidRPr="008B354B" w:rsidRDefault="00A50FE4" w:rsidP="009244C6">
      <w:pPr>
        <w:pStyle w:val="a5"/>
        <w:rPr>
          <w:sz w:val="24"/>
          <w:szCs w:val="24"/>
        </w:rPr>
      </w:pPr>
      <w:r w:rsidRPr="008B354B">
        <w:rPr>
          <w:sz w:val="24"/>
          <w:szCs w:val="24"/>
        </w:rPr>
        <w:t>РА</w:t>
      </w:r>
      <w:r w:rsidR="00497FE3" w:rsidRPr="008B354B">
        <w:rPr>
          <w:sz w:val="24"/>
          <w:szCs w:val="24"/>
        </w:rPr>
        <w:t>ЗДЕЛ 7.  РАБОТА  С  РОДИТЕЛЯМИ</w:t>
      </w:r>
    </w:p>
    <w:p w:rsidR="00497FE3" w:rsidRPr="008B354B" w:rsidRDefault="00497FE3" w:rsidP="009244C6">
      <w:pPr>
        <w:pStyle w:val="a5"/>
        <w:rPr>
          <w:sz w:val="24"/>
          <w:szCs w:val="24"/>
        </w:rPr>
      </w:pPr>
    </w:p>
    <w:tbl>
      <w:tblPr>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5404"/>
        <w:gridCol w:w="1557"/>
        <w:gridCol w:w="2700"/>
      </w:tblGrid>
      <w:tr w:rsidR="00497FE3" w:rsidRPr="008B354B" w:rsidTr="000737CE">
        <w:tc>
          <w:tcPr>
            <w:tcW w:w="828" w:type="dxa"/>
          </w:tcPr>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r w:rsidRPr="008B354B">
              <w:rPr>
                <w:rFonts w:eastAsia="Times New Roman"/>
                <w:sz w:val="24"/>
                <w:szCs w:val="24"/>
              </w:rPr>
              <w:t>№</w:t>
            </w:r>
          </w:p>
        </w:tc>
        <w:tc>
          <w:tcPr>
            <w:tcW w:w="5404" w:type="dxa"/>
          </w:tcPr>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r w:rsidRPr="008B354B">
              <w:rPr>
                <w:rFonts w:eastAsia="Times New Roman"/>
                <w:sz w:val="24"/>
                <w:szCs w:val="24"/>
              </w:rPr>
              <w:t>Содержание</w:t>
            </w:r>
          </w:p>
        </w:tc>
        <w:tc>
          <w:tcPr>
            <w:tcW w:w="1557" w:type="dxa"/>
          </w:tcPr>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r w:rsidRPr="008B354B">
              <w:rPr>
                <w:rFonts w:eastAsia="Times New Roman"/>
                <w:sz w:val="24"/>
                <w:szCs w:val="24"/>
              </w:rPr>
              <w:t>срок</w:t>
            </w:r>
          </w:p>
        </w:tc>
        <w:tc>
          <w:tcPr>
            <w:tcW w:w="2700" w:type="dxa"/>
          </w:tcPr>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r w:rsidRPr="008B354B">
              <w:rPr>
                <w:rFonts w:eastAsia="Times New Roman"/>
                <w:sz w:val="24"/>
                <w:szCs w:val="24"/>
              </w:rPr>
              <w:t>ответственный</w:t>
            </w:r>
          </w:p>
        </w:tc>
      </w:tr>
      <w:tr w:rsidR="00497FE3" w:rsidRPr="008B354B" w:rsidTr="000737CE">
        <w:tc>
          <w:tcPr>
            <w:tcW w:w="828" w:type="dxa"/>
          </w:tcPr>
          <w:p w:rsidR="00497FE3" w:rsidRPr="008B354B" w:rsidRDefault="00497FE3" w:rsidP="009244C6">
            <w:pPr>
              <w:pStyle w:val="a5"/>
              <w:rPr>
                <w:rFonts w:eastAsia="Times New Roman"/>
                <w:sz w:val="24"/>
                <w:szCs w:val="24"/>
              </w:rPr>
            </w:pPr>
            <w:r w:rsidRPr="008B354B">
              <w:rPr>
                <w:rFonts w:eastAsia="Times New Roman"/>
                <w:sz w:val="24"/>
                <w:szCs w:val="24"/>
              </w:rPr>
              <w:t>1.</w:t>
            </w:r>
          </w:p>
        </w:tc>
        <w:tc>
          <w:tcPr>
            <w:tcW w:w="540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Индивидуальные встречи с родителями для решения возникающих вопросов по обучению и воспитанию школьников</w:t>
            </w:r>
          </w:p>
        </w:tc>
        <w:tc>
          <w:tcPr>
            <w:tcW w:w="1557" w:type="dxa"/>
          </w:tcPr>
          <w:p w:rsidR="00497FE3" w:rsidRPr="008B354B" w:rsidRDefault="00497FE3" w:rsidP="009244C6">
            <w:pPr>
              <w:pStyle w:val="a5"/>
              <w:rPr>
                <w:rFonts w:eastAsia="Times New Roman"/>
                <w:sz w:val="24"/>
                <w:szCs w:val="24"/>
              </w:rPr>
            </w:pPr>
            <w:r w:rsidRPr="008B354B">
              <w:rPr>
                <w:rFonts w:eastAsia="Times New Roman"/>
                <w:sz w:val="24"/>
                <w:szCs w:val="24"/>
              </w:rPr>
              <w:t>в течение года</w:t>
            </w:r>
          </w:p>
        </w:tc>
        <w:tc>
          <w:tcPr>
            <w:tcW w:w="2700" w:type="dxa"/>
          </w:tcPr>
          <w:p w:rsidR="00497FE3" w:rsidRPr="008B354B" w:rsidRDefault="00497FE3" w:rsidP="009244C6">
            <w:pPr>
              <w:pStyle w:val="a5"/>
              <w:rPr>
                <w:rFonts w:eastAsia="Times New Roman"/>
                <w:sz w:val="24"/>
                <w:szCs w:val="24"/>
              </w:rPr>
            </w:pPr>
            <w:r w:rsidRPr="008B354B">
              <w:rPr>
                <w:rFonts w:eastAsia="Times New Roman"/>
                <w:sz w:val="24"/>
                <w:szCs w:val="24"/>
              </w:rPr>
              <w:t>администрация</w:t>
            </w:r>
          </w:p>
        </w:tc>
      </w:tr>
      <w:tr w:rsidR="00497FE3" w:rsidRPr="00F37A47" w:rsidTr="000737CE">
        <w:tc>
          <w:tcPr>
            <w:tcW w:w="828" w:type="dxa"/>
          </w:tcPr>
          <w:p w:rsidR="00497FE3" w:rsidRPr="008B354B" w:rsidRDefault="00497FE3" w:rsidP="009244C6">
            <w:pPr>
              <w:pStyle w:val="a5"/>
              <w:rPr>
                <w:rFonts w:eastAsia="Times New Roman"/>
                <w:sz w:val="24"/>
                <w:szCs w:val="24"/>
              </w:rPr>
            </w:pPr>
            <w:r w:rsidRPr="008B354B">
              <w:rPr>
                <w:rFonts w:eastAsia="Times New Roman"/>
                <w:sz w:val="24"/>
                <w:szCs w:val="24"/>
              </w:rPr>
              <w:t>2.</w:t>
            </w:r>
          </w:p>
        </w:tc>
        <w:tc>
          <w:tcPr>
            <w:tcW w:w="5404" w:type="dxa"/>
          </w:tcPr>
          <w:p w:rsidR="00497FE3" w:rsidRPr="008B354B" w:rsidRDefault="00497FE3" w:rsidP="009244C6">
            <w:pPr>
              <w:pStyle w:val="a5"/>
              <w:rPr>
                <w:rFonts w:eastAsia="Times New Roman"/>
                <w:sz w:val="24"/>
                <w:szCs w:val="24"/>
              </w:rPr>
            </w:pPr>
            <w:r w:rsidRPr="008B354B">
              <w:rPr>
                <w:rFonts w:eastAsia="Times New Roman"/>
                <w:sz w:val="24"/>
                <w:szCs w:val="24"/>
              </w:rPr>
              <w:t>Организация работы родительского комитета.</w:t>
            </w:r>
          </w:p>
          <w:p w:rsidR="00497FE3" w:rsidRPr="008B354B" w:rsidRDefault="00497FE3" w:rsidP="009244C6">
            <w:pPr>
              <w:pStyle w:val="a5"/>
              <w:rPr>
                <w:rFonts w:eastAsia="Times New Roman"/>
                <w:sz w:val="24"/>
                <w:szCs w:val="24"/>
              </w:rPr>
            </w:pPr>
          </w:p>
        </w:tc>
        <w:tc>
          <w:tcPr>
            <w:tcW w:w="1557" w:type="dxa"/>
          </w:tcPr>
          <w:p w:rsidR="00497FE3" w:rsidRPr="008B354B" w:rsidRDefault="00497FE3" w:rsidP="009244C6">
            <w:pPr>
              <w:pStyle w:val="a5"/>
              <w:rPr>
                <w:rFonts w:eastAsia="Times New Roman"/>
                <w:sz w:val="24"/>
                <w:szCs w:val="24"/>
              </w:rPr>
            </w:pPr>
            <w:r w:rsidRPr="008B354B">
              <w:rPr>
                <w:rFonts w:eastAsia="Times New Roman"/>
                <w:sz w:val="24"/>
                <w:szCs w:val="24"/>
              </w:rPr>
              <w:t>сентябрь</w:t>
            </w:r>
          </w:p>
        </w:tc>
        <w:tc>
          <w:tcPr>
            <w:tcW w:w="270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               директор,</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зам. директора  по  ВР</w:t>
            </w:r>
          </w:p>
        </w:tc>
      </w:tr>
      <w:tr w:rsidR="00497FE3" w:rsidRPr="008B354B" w:rsidTr="000737CE">
        <w:tc>
          <w:tcPr>
            <w:tcW w:w="828" w:type="dxa"/>
          </w:tcPr>
          <w:p w:rsidR="00497FE3" w:rsidRPr="008B354B" w:rsidRDefault="00497FE3" w:rsidP="009244C6">
            <w:pPr>
              <w:pStyle w:val="a5"/>
              <w:rPr>
                <w:rFonts w:eastAsia="Times New Roman"/>
                <w:sz w:val="24"/>
                <w:szCs w:val="24"/>
              </w:rPr>
            </w:pPr>
            <w:r w:rsidRPr="008B354B">
              <w:rPr>
                <w:rFonts w:eastAsia="Times New Roman"/>
                <w:sz w:val="24"/>
                <w:szCs w:val="24"/>
              </w:rPr>
              <w:t>3.</w:t>
            </w:r>
          </w:p>
        </w:tc>
        <w:tc>
          <w:tcPr>
            <w:tcW w:w="540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Общешкольные родительские собрания:</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      1.   Итоги работы школы. Проблемы и пути их решения.</w:t>
            </w:r>
          </w:p>
          <w:p w:rsidR="00497FE3" w:rsidRPr="00FF755A" w:rsidRDefault="008B354B" w:rsidP="009244C6">
            <w:pPr>
              <w:pStyle w:val="a5"/>
              <w:rPr>
                <w:rFonts w:eastAsia="Times New Roman"/>
                <w:sz w:val="24"/>
                <w:szCs w:val="24"/>
                <w:lang w:val="ru-RU"/>
              </w:rPr>
            </w:pPr>
            <w:r w:rsidRPr="00FF755A">
              <w:rPr>
                <w:rFonts w:eastAsia="Times New Roman"/>
                <w:sz w:val="24"/>
                <w:szCs w:val="24"/>
                <w:lang w:val="ru-RU"/>
              </w:rPr>
              <w:t>2.  Особенности УВР в 2017-2018</w:t>
            </w:r>
            <w:r w:rsidR="00F408B3" w:rsidRPr="00FF755A">
              <w:rPr>
                <w:rFonts w:eastAsia="Times New Roman"/>
                <w:sz w:val="24"/>
                <w:szCs w:val="24"/>
                <w:lang w:val="ru-RU"/>
              </w:rPr>
              <w:t xml:space="preserve"> учебном году.</w:t>
            </w:r>
          </w:p>
        </w:tc>
        <w:tc>
          <w:tcPr>
            <w:tcW w:w="1557" w:type="dxa"/>
          </w:tcPr>
          <w:p w:rsidR="00497FE3" w:rsidRPr="00FF755A" w:rsidRDefault="00497FE3" w:rsidP="009244C6">
            <w:pPr>
              <w:pStyle w:val="a5"/>
              <w:rPr>
                <w:rFonts w:eastAsia="Times New Roman"/>
                <w:sz w:val="24"/>
                <w:szCs w:val="24"/>
                <w:lang w:val="ru-RU"/>
              </w:rPr>
            </w:pPr>
          </w:p>
          <w:p w:rsidR="00497FE3" w:rsidRPr="008B354B" w:rsidRDefault="00F408B3" w:rsidP="009244C6">
            <w:pPr>
              <w:pStyle w:val="a5"/>
              <w:rPr>
                <w:rFonts w:eastAsia="Times New Roman"/>
                <w:sz w:val="24"/>
                <w:szCs w:val="24"/>
              </w:rPr>
            </w:pPr>
            <w:r w:rsidRPr="008B354B">
              <w:rPr>
                <w:rFonts w:eastAsia="Times New Roman"/>
                <w:sz w:val="24"/>
                <w:szCs w:val="24"/>
              </w:rPr>
              <w:t>сентябрь</w:t>
            </w:r>
          </w:p>
          <w:p w:rsidR="00497FE3" w:rsidRPr="008B354B" w:rsidRDefault="00497FE3" w:rsidP="009244C6">
            <w:pPr>
              <w:pStyle w:val="a5"/>
              <w:rPr>
                <w:rFonts w:eastAsia="Times New Roman"/>
                <w:sz w:val="24"/>
                <w:szCs w:val="24"/>
              </w:rPr>
            </w:pPr>
            <w:r w:rsidRPr="008B354B">
              <w:rPr>
                <w:rFonts w:eastAsia="Times New Roman"/>
                <w:sz w:val="24"/>
                <w:szCs w:val="24"/>
              </w:rPr>
              <w:t>май</w:t>
            </w:r>
          </w:p>
        </w:tc>
        <w:tc>
          <w:tcPr>
            <w:tcW w:w="2700" w:type="dxa"/>
          </w:tcPr>
          <w:p w:rsidR="00497FE3" w:rsidRPr="008B354B" w:rsidRDefault="00497FE3" w:rsidP="009244C6">
            <w:pPr>
              <w:pStyle w:val="a5"/>
              <w:rPr>
                <w:rFonts w:eastAsia="Times New Roman"/>
                <w:sz w:val="24"/>
                <w:szCs w:val="24"/>
              </w:rPr>
            </w:pPr>
            <w:r w:rsidRPr="008B354B">
              <w:rPr>
                <w:rFonts w:eastAsia="Times New Roman"/>
                <w:sz w:val="24"/>
                <w:szCs w:val="24"/>
              </w:rPr>
              <w:t xml:space="preserve"> директор,</w:t>
            </w:r>
          </w:p>
          <w:p w:rsidR="00497FE3" w:rsidRPr="008B354B" w:rsidRDefault="00497FE3" w:rsidP="009244C6">
            <w:pPr>
              <w:pStyle w:val="a5"/>
              <w:rPr>
                <w:rFonts w:eastAsia="Times New Roman"/>
                <w:sz w:val="24"/>
                <w:szCs w:val="24"/>
              </w:rPr>
            </w:pPr>
            <w:r w:rsidRPr="008B354B">
              <w:rPr>
                <w:rFonts w:eastAsia="Times New Roman"/>
                <w:sz w:val="24"/>
                <w:szCs w:val="24"/>
              </w:rPr>
              <w:t>классные  руководители</w:t>
            </w:r>
          </w:p>
        </w:tc>
      </w:tr>
      <w:tr w:rsidR="00497FE3" w:rsidRPr="008B354B" w:rsidTr="000737CE">
        <w:tc>
          <w:tcPr>
            <w:tcW w:w="828" w:type="dxa"/>
          </w:tcPr>
          <w:p w:rsidR="00497FE3" w:rsidRPr="008B354B" w:rsidRDefault="00497FE3" w:rsidP="009244C6">
            <w:pPr>
              <w:pStyle w:val="a5"/>
              <w:rPr>
                <w:rFonts w:eastAsia="Times New Roman"/>
                <w:sz w:val="24"/>
                <w:szCs w:val="24"/>
              </w:rPr>
            </w:pPr>
            <w:r w:rsidRPr="008B354B">
              <w:rPr>
                <w:rFonts w:eastAsia="Times New Roman"/>
                <w:sz w:val="24"/>
                <w:szCs w:val="24"/>
              </w:rPr>
              <w:t>4.</w:t>
            </w:r>
          </w:p>
        </w:tc>
        <w:tc>
          <w:tcPr>
            <w:tcW w:w="540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Родительские собрания  в 9,11 классах «О п</w:t>
            </w:r>
            <w:r w:rsidR="00B620A8" w:rsidRPr="00FF755A">
              <w:rPr>
                <w:rFonts w:eastAsia="Times New Roman"/>
                <w:sz w:val="24"/>
                <w:szCs w:val="24"/>
                <w:lang w:val="ru-RU"/>
              </w:rPr>
              <w:t>роведении итоговой аттестации».</w:t>
            </w:r>
          </w:p>
        </w:tc>
        <w:tc>
          <w:tcPr>
            <w:tcW w:w="1557" w:type="dxa"/>
          </w:tcPr>
          <w:p w:rsidR="00497FE3" w:rsidRPr="008B354B" w:rsidRDefault="00497FE3" w:rsidP="009244C6">
            <w:pPr>
              <w:pStyle w:val="a5"/>
              <w:rPr>
                <w:rFonts w:eastAsia="Times New Roman"/>
                <w:sz w:val="24"/>
                <w:szCs w:val="24"/>
              </w:rPr>
            </w:pPr>
            <w:r w:rsidRPr="008B354B">
              <w:rPr>
                <w:rFonts w:eastAsia="Times New Roman"/>
                <w:sz w:val="24"/>
                <w:szCs w:val="24"/>
              </w:rPr>
              <w:t>Ноябрь, январь</w:t>
            </w:r>
          </w:p>
          <w:p w:rsidR="00497FE3" w:rsidRPr="008B354B" w:rsidRDefault="00497FE3" w:rsidP="009244C6">
            <w:pPr>
              <w:pStyle w:val="a5"/>
              <w:rPr>
                <w:rFonts w:eastAsia="Times New Roman"/>
                <w:sz w:val="24"/>
                <w:szCs w:val="24"/>
              </w:rPr>
            </w:pPr>
            <w:r w:rsidRPr="008B354B">
              <w:rPr>
                <w:rFonts w:eastAsia="Times New Roman"/>
                <w:sz w:val="24"/>
                <w:szCs w:val="24"/>
              </w:rPr>
              <w:t>апрель</w:t>
            </w:r>
          </w:p>
        </w:tc>
        <w:tc>
          <w:tcPr>
            <w:tcW w:w="2700" w:type="dxa"/>
          </w:tcPr>
          <w:p w:rsidR="00497FE3" w:rsidRPr="008B354B" w:rsidRDefault="00497FE3" w:rsidP="009244C6">
            <w:pPr>
              <w:pStyle w:val="a5"/>
              <w:rPr>
                <w:rFonts w:eastAsia="Times New Roman"/>
                <w:sz w:val="24"/>
                <w:szCs w:val="24"/>
              </w:rPr>
            </w:pPr>
            <w:r w:rsidRPr="008B354B">
              <w:rPr>
                <w:rFonts w:eastAsia="Times New Roman"/>
                <w:sz w:val="24"/>
                <w:szCs w:val="24"/>
              </w:rPr>
              <w:t xml:space="preserve">      Зам.директора по УВР</w:t>
            </w:r>
          </w:p>
        </w:tc>
      </w:tr>
      <w:tr w:rsidR="00497FE3" w:rsidRPr="008B354B" w:rsidTr="000737CE">
        <w:tc>
          <w:tcPr>
            <w:tcW w:w="828" w:type="dxa"/>
          </w:tcPr>
          <w:p w:rsidR="00497FE3" w:rsidRPr="008B354B" w:rsidRDefault="00497FE3" w:rsidP="009244C6">
            <w:pPr>
              <w:pStyle w:val="a5"/>
              <w:rPr>
                <w:rFonts w:eastAsia="Times New Roman"/>
                <w:sz w:val="24"/>
                <w:szCs w:val="24"/>
              </w:rPr>
            </w:pPr>
            <w:r w:rsidRPr="008B354B">
              <w:rPr>
                <w:rFonts w:eastAsia="Times New Roman"/>
                <w:sz w:val="24"/>
                <w:szCs w:val="24"/>
              </w:rPr>
              <w:t>5.</w:t>
            </w:r>
          </w:p>
        </w:tc>
        <w:tc>
          <w:tcPr>
            <w:tcW w:w="5404" w:type="dxa"/>
          </w:tcPr>
          <w:p w:rsidR="00497FE3" w:rsidRPr="008B354B" w:rsidRDefault="00497FE3" w:rsidP="009244C6">
            <w:pPr>
              <w:pStyle w:val="a5"/>
              <w:rPr>
                <w:rFonts w:eastAsia="Times New Roman"/>
                <w:sz w:val="24"/>
                <w:szCs w:val="24"/>
              </w:rPr>
            </w:pPr>
            <w:r w:rsidRPr="008B354B">
              <w:rPr>
                <w:rFonts w:eastAsia="Times New Roman"/>
                <w:sz w:val="24"/>
                <w:szCs w:val="24"/>
              </w:rPr>
              <w:t>Классные родительские собрания.</w:t>
            </w:r>
          </w:p>
          <w:p w:rsidR="00497FE3" w:rsidRPr="008B354B" w:rsidRDefault="00497FE3" w:rsidP="009244C6">
            <w:pPr>
              <w:pStyle w:val="a5"/>
              <w:rPr>
                <w:rFonts w:eastAsia="Times New Roman"/>
                <w:sz w:val="24"/>
                <w:szCs w:val="24"/>
              </w:rPr>
            </w:pPr>
          </w:p>
        </w:tc>
        <w:tc>
          <w:tcPr>
            <w:tcW w:w="1557" w:type="dxa"/>
          </w:tcPr>
          <w:p w:rsidR="00497FE3" w:rsidRPr="008B354B" w:rsidRDefault="00497FE3" w:rsidP="009244C6">
            <w:pPr>
              <w:pStyle w:val="a5"/>
              <w:rPr>
                <w:rFonts w:eastAsia="Times New Roman"/>
                <w:sz w:val="24"/>
                <w:szCs w:val="24"/>
              </w:rPr>
            </w:pPr>
            <w:r w:rsidRPr="008B354B">
              <w:rPr>
                <w:rFonts w:eastAsia="Times New Roman"/>
                <w:sz w:val="24"/>
                <w:szCs w:val="24"/>
              </w:rPr>
              <w:t>1 раз  в  четверть</w:t>
            </w:r>
          </w:p>
        </w:tc>
        <w:tc>
          <w:tcPr>
            <w:tcW w:w="2700" w:type="dxa"/>
          </w:tcPr>
          <w:p w:rsidR="00497FE3" w:rsidRPr="008B354B" w:rsidRDefault="00497FE3" w:rsidP="009244C6">
            <w:pPr>
              <w:pStyle w:val="a5"/>
              <w:rPr>
                <w:rFonts w:eastAsia="Times New Roman"/>
                <w:sz w:val="24"/>
                <w:szCs w:val="24"/>
              </w:rPr>
            </w:pPr>
            <w:r w:rsidRPr="008B354B">
              <w:rPr>
                <w:rFonts w:eastAsia="Times New Roman"/>
                <w:sz w:val="24"/>
                <w:szCs w:val="24"/>
              </w:rPr>
              <w:t>кл. руководители</w:t>
            </w:r>
          </w:p>
        </w:tc>
      </w:tr>
      <w:tr w:rsidR="00497FE3" w:rsidRPr="008B354B" w:rsidTr="000737CE">
        <w:tc>
          <w:tcPr>
            <w:tcW w:w="828" w:type="dxa"/>
          </w:tcPr>
          <w:p w:rsidR="00497FE3" w:rsidRPr="008B354B" w:rsidRDefault="00497FE3" w:rsidP="009244C6">
            <w:pPr>
              <w:pStyle w:val="a5"/>
              <w:rPr>
                <w:rFonts w:eastAsia="Times New Roman"/>
                <w:sz w:val="24"/>
                <w:szCs w:val="24"/>
              </w:rPr>
            </w:pPr>
            <w:r w:rsidRPr="008B354B">
              <w:rPr>
                <w:rFonts w:eastAsia="Times New Roman"/>
                <w:sz w:val="24"/>
                <w:szCs w:val="24"/>
              </w:rPr>
              <w:t>6.</w:t>
            </w:r>
          </w:p>
        </w:tc>
        <w:tc>
          <w:tcPr>
            <w:tcW w:w="5404" w:type="dxa"/>
          </w:tcPr>
          <w:p w:rsidR="00497FE3" w:rsidRPr="008B354B" w:rsidRDefault="00B620A8" w:rsidP="009244C6">
            <w:pPr>
              <w:pStyle w:val="a5"/>
              <w:rPr>
                <w:rFonts w:eastAsia="Times New Roman"/>
                <w:sz w:val="24"/>
                <w:szCs w:val="24"/>
              </w:rPr>
            </w:pPr>
            <w:r w:rsidRPr="008B354B">
              <w:rPr>
                <w:rFonts w:eastAsia="Times New Roman"/>
                <w:sz w:val="24"/>
                <w:szCs w:val="24"/>
              </w:rPr>
              <w:t>Операция «Семья»</w:t>
            </w:r>
          </w:p>
        </w:tc>
        <w:tc>
          <w:tcPr>
            <w:tcW w:w="1557" w:type="dxa"/>
          </w:tcPr>
          <w:p w:rsidR="00497FE3" w:rsidRPr="008B354B" w:rsidRDefault="00497FE3" w:rsidP="009244C6">
            <w:pPr>
              <w:pStyle w:val="a5"/>
              <w:rPr>
                <w:rFonts w:eastAsia="Times New Roman"/>
                <w:sz w:val="24"/>
                <w:szCs w:val="24"/>
              </w:rPr>
            </w:pPr>
            <w:r w:rsidRPr="008B354B">
              <w:rPr>
                <w:rFonts w:eastAsia="Times New Roman"/>
                <w:sz w:val="24"/>
                <w:szCs w:val="24"/>
              </w:rPr>
              <w:t>октябрь</w:t>
            </w:r>
          </w:p>
        </w:tc>
        <w:tc>
          <w:tcPr>
            <w:tcW w:w="2700" w:type="dxa"/>
          </w:tcPr>
          <w:p w:rsidR="00497FE3" w:rsidRPr="008B354B" w:rsidRDefault="00497FE3" w:rsidP="009244C6">
            <w:pPr>
              <w:pStyle w:val="a5"/>
              <w:rPr>
                <w:rFonts w:eastAsia="Times New Roman"/>
                <w:sz w:val="24"/>
                <w:szCs w:val="24"/>
              </w:rPr>
            </w:pPr>
            <w:r w:rsidRPr="008B354B">
              <w:rPr>
                <w:rFonts w:eastAsia="Times New Roman"/>
                <w:sz w:val="24"/>
                <w:szCs w:val="24"/>
              </w:rPr>
              <w:t>зам.  директора  по  ВР</w:t>
            </w:r>
          </w:p>
        </w:tc>
      </w:tr>
      <w:tr w:rsidR="00497FE3" w:rsidRPr="00F37A47" w:rsidTr="000737CE">
        <w:tc>
          <w:tcPr>
            <w:tcW w:w="828" w:type="dxa"/>
          </w:tcPr>
          <w:p w:rsidR="00497FE3" w:rsidRPr="008B354B" w:rsidRDefault="00497FE3" w:rsidP="009244C6">
            <w:pPr>
              <w:pStyle w:val="a5"/>
              <w:rPr>
                <w:rFonts w:eastAsia="Times New Roman"/>
                <w:sz w:val="24"/>
                <w:szCs w:val="24"/>
              </w:rPr>
            </w:pPr>
            <w:r w:rsidRPr="008B354B">
              <w:rPr>
                <w:rFonts w:eastAsia="Times New Roman"/>
                <w:sz w:val="24"/>
                <w:szCs w:val="24"/>
              </w:rPr>
              <w:t>10.</w:t>
            </w:r>
          </w:p>
        </w:tc>
        <w:tc>
          <w:tcPr>
            <w:tcW w:w="540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Индивидуальная работа с родителями  обучающихся  недостат</w:t>
            </w:r>
            <w:r w:rsidR="00B620A8" w:rsidRPr="00FF755A">
              <w:rPr>
                <w:rFonts w:eastAsia="Times New Roman"/>
                <w:sz w:val="24"/>
                <w:szCs w:val="24"/>
                <w:lang w:val="ru-RU"/>
              </w:rPr>
              <w:t>очно  мотивированных  на  учёбу</w:t>
            </w:r>
          </w:p>
        </w:tc>
        <w:tc>
          <w:tcPr>
            <w:tcW w:w="1557" w:type="dxa"/>
          </w:tcPr>
          <w:p w:rsidR="00497FE3" w:rsidRPr="008B354B" w:rsidRDefault="00497FE3" w:rsidP="009244C6">
            <w:pPr>
              <w:pStyle w:val="a5"/>
              <w:rPr>
                <w:rFonts w:eastAsia="Times New Roman"/>
                <w:sz w:val="24"/>
                <w:szCs w:val="24"/>
              </w:rPr>
            </w:pPr>
            <w:r w:rsidRPr="008B354B">
              <w:rPr>
                <w:rFonts w:eastAsia="Times New Roman"/>
                <w:sz w:val="24"/>
                <w:szCs w:val="24"/>
              </w:rPr>
              <w:t>в течение года</w:t>
            </w:r>
          </w:p>
        </w:tc>
        <w:tc>
          <w:tcPr>
            <w:tcW w:w="270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зам.  директора  по  УВР,</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кл. руководители</w:t>
            </w:r>
          </w:p>
        </w:tc>
      </w:tr>
      <w:tr w:rsidR="00497FE3" w:rsidRPr="008B354B" w:rsidTr="000737CE">
        <w:tc>
          <w:tcPr>
            <w:tcW w:w="828" w:type="dxa"/>
          </w:tcPr>
          <w:p w:rsidR="00497FE3" w:rsidRPr="008B354B" w:rsidRDefault="00497FE3" w:rsidP="009244C6">
            <w:pPr>
              <w:pStyle w:val="a5"/>
              <w:rPr>
                <w:rFonts w:eastAsia="Times New Roman"/>
                <w:sz w:val="24"/>
                <w:szCs w:val="24"/>
              </w:rPr>
            </w:pPr>
            <w:r w:rsidRPr="008B354B">
              <w:rPr>
                <w:rFonts w:eastAsia="Times New Roman"/>
                <w:sz w:val="24"/>
                <w:szCs w:val="24"/>
              </w:rPr>
              <w:t>12.</w:t>
            </w:r>
          </w:p>
        </w:tc>
        <w:tc>
          <w:tcPr>
            <w:tcW w:w="540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Привлечение родителей  для ор</w:t>
            </w:r>
            <w:r w:rsidR="00B620A8" w:rsidRPr="00FF755A">
              <w:rPr>
                <w:rFonts w:eastAsia="Times New Roman"/>
                <w:sz w:val="24"/>
                <w:szCs w:val="24"/>
                <w:lang w:val="ru-RU"/>
              </w:rPr>
              <w:t>ганизации школьных мероприятий.</w:t>
            </w:r>
          </w:p>
        </w:tc>
        <w:tc>
          <w:tcPr>
            <w:tcW w:w="1557" w:type="dxa"/>
          </w:tcPr>
          <w:p w:rsidR="00497FE3" w:rsidRPr="008B354B" w:rsidRDefault="00497FE3" w:rsidP="009244C6">
            <w:pPr>
              <w:pStyle w:val="a5"/>
              <w:rPr>
                <w:rFonts w:eastAsia="Times New Roman"/>
                <w:sz w:val="24"/>
                <w:szCs w:val="24"/>
              </w:rPr>
            </w:pPr>
            <w:r w:rsidRPr="008B354B">
              <w:rPr>
                <w:rFonts w:eastAsia="Times New Roman"/>
                <w:sz w:val="24"/>
                <w:szCs w:val="24"/>
              </w:rPr>
              <w:t>в течение года</w:t>
            </w:r>
          </w:p>
        </w:tc>
        <w:tc>
          <w:tcPr>
            <w:tcW w:w="2700" w:type="dxa"/>
          </w:tcPr>
          <w:p w:rsidR="00497FE3" w:rsidRPr="008B354B" w:rsidRDefault="00497FE3" w:rsidP="009244C6">
            <w:pPr>
              <w:pStyle w:val="a5"/>
              <w:rPr>
                <w:rFonts w:eastAsia="Times New Roman"/>
                <w:sz w:val="24"/>
                <w:szCs w:val="24"/>
              </w:rPr>
            </w:pPr>
            <w:r w:rsidRPr="008B354B">
              <w:rPr>
                <w:rFonts w:eastAsia="Times New Roman"/>
                <w:sz w:val="24"/>
                <w:szCs w:val="24"/>
              </w:rPr>
              <w:t>родительский комитет</w:t>
            </w:r>
          </w:p>
        </w:tc>
      </w:tr>
      <w:tr w:rsidR="00497FE3" w:rsidRPr="008B354B" w:rsidTr="000737CE">
        <w:tc>
          <w:tcPr>
            <w:tcW w:w="828" w:type="dxa"/>
          </w:tcPr>
          <w:p w:rsidR="00497FE3" w:rsidRPr="008B354B" w:rsidRDefault="00497FE3" w:rsidP="009244C6">
            <w:pPr>
              <w:pStyle w:val="a5"/>
              <w:rPr>
                <w:rFonts w:eastAsia="Times New Roman"/>
                <w:sz w:val="24"/>
                <w:szCs w:val="24"/>
              </w:rPr>
            </w:pPr>
            <w:r w:rsidRPr="008B354B">
              <w:rPr>
                <w:rFonts w:eastAsia="Times New Roman"/>
                <w:sz w:val="24"/>
                <w:szCs w:val="24"/>
              </w:rPr>
              <w:t>13.</w:t>
            </w:r>
          </w:p>
        </w:tc>
        <w:tc>
          <w:tcPr>
            <w:tcW w:w="540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Привлечение родителей к участию в общешкольных мероприятиях</w:t>
            </w:r>
          </w:p>
        </w:tc>
        <w:tc>
          <w:tcPr>
            <w:tcW w:w="1557" w:type="dxa"/>
          </w:tcPr>
          <w:p w:rsidR="00497FE3" w:rsidRPr="008B354B" w:rsidRDefault="00497FE3" w:rsidP="009244C6">
            <w:pPr>
              <w:pStyle w:val="a5"/>
              <w:rPr>
                <w:rFonts w:eastAsia="Times New Roman"/>
                <w:sz w:val="24"/>
                <w:szCs w:val="24"/>
              </w:rPr>
            </w:pPr>
            <w:r w:rsidRPr="008B354B">
              <w:rPr>
                <w:rFonts w:eastAsia="Times New Roman"/>
                <w:sz w:val="24"/>
                <w:szCs w:val="24"/>
              </w:rPr>
              <w:t>в течение года</w:t>
            </w:r>
          </w:p>
        </w:tc>
        <w:tc>
          <w:tcPr>
            <w:tcW w:w="2700" w:type="dxa"/>
          </w:tcPr>
          <w:p w:rsidR="00497FE3" w:rsidRPr="008B354B" w:rsidRDefault="00497FE3" w:rsidP="009244C6">
            <w:pPr>
              <w:pStyle w:val="a5"/>
              <w:rPr>
                <w:rFonts w:eastAsia="Times New Roman"/>
                <w:sz w:val="24"/>
                <w:szCs w:val="24"/>
              </w:rPr>
            </w:pPr>
            <w:r w:rsidRPr="008B354B">
              <w:rPr>
                <w:rFonts w:eastAsia="Times New Roman"/>
                <w:sz w:val="24"/>
                <w:szCs w:val="24"/>
              </w:rPr>
              <w:t>Зам. директора по ВР</w:t>
            </w:r>
          </w:p>
        </w:tc>
      </w:tr>
      <w:tr w:rsidR="00497FE3" w:rsidRPr="008B354B" w:rsidTr="000737CE">
        <w:tc>
          <w:tcPr>
            <w:tcW w:w="828" w:type="dxa"/>
          </w:tcPr>
          <w:p w:rsidR="00497FE3" w:rsidRPr="008B354B" w:rsidRDefault="00497FE3" w:rsidP="009244C6">
            <w:pPr>
              <w:pStyle w:val="a5"/>
              <w:rPr>
                <w:rFonts w:eastAsia="Times New Roman"/>
                <w:sz w:val="24"/>
                <w:szCs w:val="24"/>
              </w:rPr>
            </w:pPr>
            <w:r w:rsidRPr="008B354B">
              <w:rPr>
                <w:rFonts w:eastAsia="Times New Roman"/>
                <w:sz w:val="24"/>
                <w:szCs w:val="24"/>
              </w:rPr>
              <w:t>14.</w:t>
            </w:r>
          </w:p>
        </w:tc>
        <w:tc>
          <w:tcPr>
            <w:tcW w:w="5404" w:type="dxa"/>
          </w:tcPr>
          <w:p w:rsidR="00497FE3" w:rsidRPr="008B354B" w:rsidRDefault="00497FE3" w:rsidP="009244C6">
            <w:pPr>
              <w:pStyle w:val="a5"/>
              <w:rPr>
                <w:rFonts w:eastAsia="Times New Roman"/>
                <w:sz w:val="24"/>
                <w:szCs w:val="24"/>
              </w:rPr>
            </w:pPr>
            <w:r w:rsidRPr="008B354B">
              <w:rPr>
                <w:rFonts w:eastAsia="Times New Roman"/>
                <w:sz w:val="24"/>
                <w:szCs w:val="24"/>
              </w:rPr>
              <w:t>Проведение совместных  классных мероприятий</w:t>
            </w:r>
          </w:p>
        </w:tc>
        <w:tc>
          <w:tcPr>
            <w:tcW w:w="1557" w:type="dxa"/>
          </w:tcPr>
          <w:p w:rsidR="00497FE3" w:rsidRPr="008B354B" w:rsidRDefault="00497FE3" w:rsidP="009244C6">
            <w:pPr>
              <w:pStyle w:val="a5"/>
              <w:rPr>
                <w:rFonts w:eastAsia="Times New Roman"/>
                <w:sz w:val="24"/>
                <w:szCs w:val="24"/>
              </w:rPr>
            </w:pPr>
            <w:r w:rsidRPr="008B354B">
              <w:rPr>
                <w:rFonts w:eastAsia="Times New Roman"/>
                <w:sz w:val="24"/>
                <w:szCs w:val="24"/>
              </w:rPr>
              <w:t>в течение года</w:t>
            </w:r>
          </w:p>
        </w:tc>
        <w:tc>
          <w:tcPr>
            <w:tcW w:w="2700" w:type="dxa"/>
          </w:tcPr>
          <w:p w:rsidR="00497FE3" w:rsidRPr="008B354B" w:rsidRDefault="00B620A8" w:rsidP="009244C6">
            <w:pPr>
              <w:pStyle w:val="a5"/>
              <w:rPr>
                <w:rFonts w:eastAsia="Times New Roman"/>
                <w:sz w:val="24"/>
                <w:szCs w:val="24"/>
              </w:rPr>
            </w:pPr>
            <w:r w:rsidRPr="008B354B">
              <w:rPr>
                <w:rFonts w:eastAsia="Times New Roman"/>
                <w:sz w:val="24"/>
                <w:szCs w:val="24"/>
              </w:rPr>
              <w:t>Классные  руководители</w:t>
            </w:r>
          </w:p>
        </w:tc>
      </w:tr>
      <w:tr w:rsidR="00497FE3" w:rsidRPr="00F37A47" w:rsidTr="000737CE">
        <w:tc>
          <w:tcPr>
            <w:tcW w:w="828" w:type="dxa"/>
          </w:tcPr>
          <w:p w:rsidR="00497FE3" w:rsidRPr="008B354B" w:rsidRDefault="00497FE3" w:rsidP="009244C6">
            <w:pPr>
              <w:pStyle w:val="a5"/>
              <w:rPr>
                <w:rFonts w:eastAsia="Times New Roman"/>
                <w:sz w:val="24"/>
                <w:szCs w:val="24"/>
              </w:rPr>
            </w:pPr>
            <w:r w:rsidRPr="008B354B">
              <w:rPr>
                <w:rFonts w:eastAsia="Times New Roman"/>
                <w:sz w:val="24"/>
                <w:szCs w:val="24"/>
              </w:rPr>
              <w:t>15.</w:t>
            </w:r>
          </w:p>
        </w:tc>
        <w:tc>
          <w:tcPr>
            <w:tcW w:w="540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Проведение Дней открытых дверей для родителей</w:t>
            </w:r>
          </w:p>
          <w:p w:rsidR="00497FE3" w:rsidRPr="00FF755A" w:rsidRDefault="00497FE3" w:rsidP="009244C6">
            <w:pPr>
              <w:pStyle w:val="a5"/>
              <w:rPr>
                <w:rFonts w:eastAsia="Times New Roman"/>
                <w:sz w:val="24"/>
                <w:szCs w:val="24"/>
                <w:lang w:val="ru-RU"/>
              </w:rPr>
            </w:pPr>
          </w:p>
        </w:tc>
        <w:tc>
          <w:tcPr>
            <w:tcW w:w="1557" w:type="dxa"/>
          </w:tcPr>
          <w:p w:rsidR="00497FE3" w:rsidRPr="008B354B" w:rsidRDefault="00497FE3" w:rsidP="009244C6">
            <w:pPr>
              <w:pStyle w:val="a5"/>
              <w:rPr>
                <w:rFonts w:eastAsia="Times New Roman"/>
                <w:sz w:val="24"/>
                <w:szCs w:val="24"/>
              </w:rPr>
            </w:pPr>
            <w:r w:rsidRPr="008B354B">
              <w:rPr>
                <w:rFonts w:eastAsia="Times New Roman"/>
                <w:sz w:val="24"/>
                <w:szCs w:val="24"/>
              </w:rPr>
              <w:t>в течение года</w:t>
            </w:r>
          </w:p>
        </w:tc>
        <w:tc>
          <w:tcPr>
            <w:tcW w:w="270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зам.  директора  по  УВР,</w:t>
            </w: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классный руководитель</w:t>
            </w:r>
          </w:p>
        </w:tc>
      </w:tr>
    </w:tbl>
    <w:p w:rsidR="00497FE3" w:rsidRPr="00FF755A" w:rsidRDefault="00E57996" w:rsidP="009244C6">
      <w:pPr>
        <w:pStyle w:val="a5"/>
        <w:rPr>
          <w:sz w:val="24"/>
          <w:szCs w:val="24"/>
          <w:lang w:val="ru-RU"/>
        </w:rPr>
      </w:pPr>
      <w:r w:rsidRPr="00FF755A">
        <w:rPr>
          <w:sz w:val="24"/>
          <w:szCs w:val="24"/>
          <w:lang w:val="ru-RU"/>
        </w:rPr>
        <w:tab/>
      </w:r>
    </w:p>
    <w:p w:rsidR="008C79B1" w:rsidRPr="00FF755A" w:rsidRDefault="008C79B1" w:rsidP="009244C6">
      <w:pPr>
        <w:pStyle w:val="a5"/>
        <w:rPr>
          <w:sz w:val="24"/>
          <w:szCs w:val="24"/>
          <w:lang w:val="ru-RU"/>
        </w:rPr>
      </w:pPr>
    </w:p>
    <w:p w:rsidR="00497FE3" w:rsidRPr="00FF755A" w:rsidRDefault="00497FE3" w:rsidP="009244C6">
      <w:pPr>
        <w:pStyle w:val="a5"/>
        <w:rPr>
          <w:sz w:val="24"/>
          <w:szCs w:val="24"/>
          <w:lang w:val="ru-RU"/>
        </w:rPr>
      </w:pPr>
      <w:r w:rsidRPr="00FF755A">
        <w:rPr>
          <w:sz w:val="24"/>
          <w:szCs w:val="24"/>
          <w:lang w:val="ru-RU"/>
        </w:rPr>
        <w:t>РАЗДЕЛ 8. СИСТЕМА ВНУТРИШКОЛЬНОГО КОНТРОЛЯ</w:t>
      </w:r>
    </w:p>
    <w:p w:rsidR="00497FE3" w:rsidRPr="00FF755A" w:rsidRDefault="00497FE3" w:rsidP="009244C6">
      <w:pPr>
        <w:pStyle w:val="a5"/>
        <w:rPr>
          <w:sz w:val="24"/>
          <w:szCs w:val="24"/>
          <w:lang w:val="ru-RU"/>
        </w:rPr>
      </w:pPr>
    </w:p>
    <w:p w:rsidR="00530B53" w:rsidRPr="00FF755A" w:rsidRDefault="00497FE3" w:rsidP="009244C6">
      <w:pPr>
        <w:pStyle w:val="a5"/>
        <w:rPr>
          <w:sz w:val="24"/>
          <w:szCs w:val="24"/>
          <w:lang w:val="ru-RU"/>
        </w:rPr>
      </w:pPr>
      <w:r w:rsidRPr="00FF755A">
        <w:rPr>
          <w:sz w:val="24"/>
          <w:szCs w:val="24"/>
          <w:lang w:val="ru-RU"/>
        </w:rPr>
        <w:t xml:space="preserve">8.1. Организация </w:t>
      </w:r>
      <w:r w:rsidR="00F408B3" w:rsidRPr="00FF755A">
        <w:rPr>
          <w:sz w:val="24"/>
          <w:szCs w:val="24"/>
          <w:lang w:val="ru-RU"/>
        </w:rPr>
        <w:t>внутришкольного контроля на 201</w:t>
      </w:r>
      <w:r w:rsidR="00F41A75" w:rsidRPr="00FF755A">
        <w:rPr>
          <w:sz w:val="24"/>
          <w:szCs w:val="24"/>
          <w:lang w:val="ru-RU"/>
        </w:rPr>
        <w:t>7</w:t>
      </w:r>
      <w:r w:rsidR="00F408B3" w:rsidRPr="00FF755A">
        <w:rPr>
          <w:sz w:val="24"/>
          <w:szCs w:val="24"/>
          <w:lang w:val="ru-RU"/>
        </w:rPr>
        <w:t>/201</w:t>
      </w:r>
      <w:r w:rsidR="00F41A75" w:rsidRPr="00FF755A">
        <w:rPr>
          <w:sz w:val="24"/>
          <w:szCs w:val="24"/>
          <w:lang w:val="ru-RU"/>
        </w:rPr>
        <w:t>8</w:t>
      </w:r>
      <w:r w:rsidRPr="00FF755A">
        <w:rPr>
          <w:sz w:val="24"/>
          <w:szCs w:val="24"/>
          <w:lang w:val="ru-RU"/>
        </w:rPr>
        <w:t xml:space="preserve"> учебный год.</w:t>
      </w:r>
    </w:p>
    <w:p w:rsidR="00530B53" w:rsidRPr="00FF755A" w:rsidRDefault="00530B53" w:rsidP="009244C6">
      <w:pPr>
        <w:pStyle w:val="a5"/>
        <w:rPr>
          <w:sz w:val="24"/>
          <w:szCs w:val="24"/>
          <w:lang w:val="ru-RU"/>
        </w:rPr>
      </w:pPr>
    </w:p>
    <w:p w:rsidR="00CE0B92" w:rsidRPr="00CE0B92" w:rsidRDefault="00CE0B92" w:rsidP="00CE0B92">
      <w:pPr>
        <w:jc w:val="center"/>
        <w:rPr>
          <w:rFonts w:ascii="Times New Roman" w:hAnsi="Times New Roman" w:cs="Times New Roman"/>
          <w:b/>
          <w:sz w:val="24"/>
          <w:lang w:val="ru-RU"/>
        </w:rPr>
      </w:pPr>
      <w:r w:rsidRPr="00CE0B92">
        <w:rPr>
          <w:rFonts w:ascii="Times New Roman" w:hAnsi="Times New Roman" w:cs="Times New Roman"/>
          <w:b/>
          <w:sz w:val="24"/>
          <w:lang w:val="ru-RU"/>
        </w:rPr>
        <w:lastRenderedPageBreak/>
        <w:t>План внутришкольного контроля за ЗУН учащихся на 2017-2018 учебный год</w:t>
      </w:r>
    </w:p>
    <w:tbl>
      <w:tblPr>
        <w:tblStyle w:val="ae"/>
        <w:tblW w:w="0" w:type="auto"/>
        <w:tblInd w:w="-176" w:type="dxa"/>
        <w:tblLook w:val="04A0"/>
      </w:tblPr>
      <w:tblGrid>
        <w:gridCol w:w="1250"/>
        <w:gridCol w:w="2306"/>
        <w:gridCol w:w="2266"/>
        <w:gridCol w:w="2180"/>
        <w:gridCol w:w="2027"/>
      </w:tblGrid>
      <w:tr w:rsidR="00CE0B92" w:rsidTr="00CE0B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B92" w:rsidRDefault="00CE0B9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Сроки</w:t>
            </w:r>
          </w:p>
        </w:tc>
        <w:tc>
          <w:tcPr>
            <w:tcW w:w="31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B92" w:rsidRDefault="00CE0B9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Контроль за</w:t>
            </w:r>
          </w:p>
          <w:p w:rsidR="00CE0B92" w:rsidRDefault="00CE0B9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уровнем преподавания</w:t>
            </w:r>
          </w:p>
        </w:tc>
        <w:tc>
          <w:tcPr>
            <w:tcW w:w="3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B92" w:rsidRPr="00CE0B92" w:rsidRDefault="00CE0B92">
            <w:pPr>
              <w:spacing w:after="0" w:line="240" w:lineRule="auto"/>
              <w:jc w:val="center"/>
              <w:rPr>
                <w:rFonts w:ascii="Times New Roman" w:hAnsi="Times New Roman" w:cs="Times New Roman"/>
                <w:b/>
                <w:sz w:val="20"/>
                <w:szCs w:val="20"/>
                <w:lang w:val="ru-RU"/>
              </w:rPr>
            </w:pPr>
            <w:r w:rsidRPr="00CE0B92">
              <w:rPr>
                <w:rFonts w:ascii="Times New Roman" w:hAnsi="Times New Roman" w:cs="Times New Roman"/>
                <w:b/>
                <w:sz w:val="20"/>
                <w:szCs w:val="20"/>
                <w:lang w:val="ru-RU"/>
              </w:rPr>
              <w:t>Контроль за</w:t>
            </w:r>
          </w:p>
          <w:p w:rsidR="00CE0B92" w:rsidRPr="00CE0B92" w:rsidRDefault="00CE0B92">
            <w:pPr>
              <w:spacing w:after="0" w:line="240" w:lineRule="auto"/>
              <w:jc w:val="center"/>
              <w:rPr>
                <w:rFonts w:ascii="Times New Roman" w:hAnsi="Times New Roman" w:cs="Times New Roman"/>
                <w:b/>
                <w:sz w:val="20"/>
                <w:szCs w:val="20"/>
                <w:lang w:val="ru-RU"/>
              </w:rPr>
            </w:pPr>
            <w:r w:rsidRPr="00CE0B92">
              <w:rPr>
                <w:rFonts w:ascii="Times New Roman" w:hAnsi="Times New Roman" w:cs="Times New Roman"/>
                <w:b/>
                <w:sz w:val="20"/>
                <w:szCs w:val="20"/>
                <w:lang w:val="ru-RU"/>
              </w:rPr>
              <w:t>уровнем ЗУН</w:t>
            </w:r>
          </w:p>
          <w:p w:rsidR="00CE0B92" w:rsidRPr="00CE0B92" w:rsidRDefault="00CE0B92">
            <w:pPr>
              <w:spacing w:after="0" w:line="240" w:lineRule="auto"/>
              <w:jc w:val="center"/>
              <w:rPr>
                <w:rFonts w:ascii="Times New Roman" w:hAnsi="Times New Roman" w:cs="Times New Roman"/>
                <w:b/>
                <w:sz w:val="20"/>
                <w:szCs w:val="20"/>
                <w:lang w:val="ru-RU"/>
              </w:rPr>
            </w:pPr>
            <w:r w:rsidRPr="00CE0B92">
              <w:rPr>
                <w:rFonts w:ascii="Times New Roman" w:hAnsi="Times New Roman" w:cs="Times New Roman"/>
                <w:b/>
                <w:sz w:val="20"/>
                <w:szCs w:val="20"/>
                <w:lang w:val="ru-RU"/>
              </w:rPr>
              <w:t>учащихся</w:t>
            </w:r>
          </w:p>
        </w:tc>
        <w:tc>
          <w:tcPr>
            <w:tcW w:w="42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B92" w:rsidRDefault="00CE0B9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Контроль за ведением документации</w:t>
            </w:r>
          </w:p>
        </w:tc>
        <w:tc>
          <w:tcPr>
            <w:tcW w:w="2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B92" w:rsidRPr="00CE0B92" w:rsidRDefault="00CE0B92">
            <w:pPr>
              <w:spacing w:after="0" w:line="240" w:lineRule="auto"/>
              <w:jc w:val="center"/>
              <w:rPr>
                <w:rFonts w:ascii="Times New Roman" w:hAnsi="Times New Roman" w:cs="Times New Roman"/>
                <w:b/>
                <w:sz w:val="20"/>
                <w:szCs w:val="20"/>
                <w:lang w:val="ru-RU"/>
              </w:rPr>
            </w:pPr>
            <w:r w:rsidRPr="00CE0B92">
              <w:rPr>
                <w:rFonts w:ascii="Times New Roman" w:hAnsi="Times New Roman" w:cs="Times New Roman"/>
                <w:b/>
                <w:sz w:val="20"/>
                <w:szCs w:val="20"/>
                <w:lang w:val="ru-RU"/>
              </w:rPr>
              <w:t>Контроль за работой</w:t>
            </w:r>
          </w:p>
          <w:p w:rsidR="00CE0B92" w:rsidRPr="00CE0B92" w:rsidRDefault="00CE0B92">
            <w:pPr>
              <w:spacing w:after="0" w:line="240" w:lineRule="auto"/>
              <w:jc w:val="center"/>
              <w:rPr>
                <w:rFonts w:ascii="Times New Roman" w:hAnsi="Times New Roman" w:cs="Times New Roman"/>
                <w:b/>
                <w:sz w:val="20"/>
                <w:szCs w:val="20"/>
                <w:lang w:val="ru-RU"/>
              </w:rPr>
            </w:pPr>
            <w:r w:rsidRPr="00CE0B92">
              <w:rPr>
                <w:rFonts w:ascii="Times New Roman" w:hAnsi="Times New Roman" w:cs="Times New Roman"/>
                <w:b/>
                <w:sz w:val="20"/>
                <w:szCs w:val="20"/>
                <w:lang w:val="ru-RU"/>
              </w:rPr>
              <w:t>факультативных занятий, объединений доп. образования,</w:t>
            </w:r>
          </w:p>
          <w:p w:rsidR="00CE0B92" w:rsidRDefault="00CE0B9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самоподготовки</w:t>
            </w:r>
          </w:p>
        </w:tc>
      </w:tr>
      <w:tr w:rsidR="00CE0B92" w:rsidRPr="00F37A47" w:rsidTr="00CE0B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B92" w:rsidRDefault="00CE0B9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01.09.2017г. – 27.10.2017г.</w:t>
            </w:r>
          </w:p>
        </w:tc>
        <w:tc>
          <w:tcPr>
            <w:tcW w:w="3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0B92" w:rsidRPr="00CE0B92" w:rsidRDefault="00CE0B92">
            <w:pPr>
              <w:spacing w:after="0" w:line="240" w:lineRule="auto"/>
              <w:rPr>
                <w:rFonts w:ascii="Times New Roman" w:hAnsi="Times New Roman" w:cs="Times New Roman"/>
                <w:b/>
                <w:sz w:val="20"/>
                <w:szCs w:val="20"/>
                <w:lang w:val="ru-RU"/>
              </w:rPr>
            </w:pPr>
            <w:r w:rsidRPr="00CE0B92">
              <w:rPr>
                <w:rFonts w:ascii="Times New Roman" w:hAnsi="Times New Roman" w:cs="Times New Roman"/>
                <w:b/>
                <w:sz w:val="20"/>
                <w:szCs w:val="20"/>
                <w:lang w:val="ru-RU"/>
              </w:rPr>
              <w:t>Посещение уроков в 7-х, 10-м классах (отв. заместители директора, руководители ШМО)</w:t>
            </w:r>
          </w:p>
          <w:p w:rsidR="00CE0B92" w:rsidRPr="00CE0B92" w:rsidRDefault="00CE0B92">
            <w:pPr>
              <w:spacing w:after="0" w:line="240" w:lineRule="auto"/>
              <w:rPr>
                <w:rFonts w:ascii="Times New Roman" w:hAnsi="Times New Roman" w:cs="Times New Roman"/>
                <w:sz w:val="20"/>
                <w:szCs w:val="20"/>
                <w:u w:val="single"/>
                <w:lang w:val="ru-RU"/>
              </w:rPr>
            </w:pPr>
            <w:r w:rsidRPr="00CE0B92">
              <w:rPr>
                <w:rFonts w:ascii="Times New Roman" w:hAnsi="Times New Roman" w:cs="Times New Roman"/>
                <w:sz w:val="20"/>
                <w:szCs w:val="20"/>
                <w:u w:val="single"/>
                <w:lang w:val="ru-RU"/>
              </w:rPr>
              <w:t xml:space="preserve">Цели: </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1) выполнение требований по </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преемственности (7-е, 10-й </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классы);</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2) выявление форм и методов, </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используемых учителями для адаптации учащихся в школе второй и третьей ступеней (7-е, </w:t>
            </w:r>
          </w:p>
          <w:p w:rsidR="00CE0B92" w:rsidRDefault="00CE0B9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10-й классы) (КОК, справка). </w:t>
            </w:r>
          </w:p>
          <w:p w:rsidR="00CE0B92" w:rsidRDefault="00CE0B92">
            <w:pPr>
              <w:spacing w:after="0" w:line="240" w:lineRule="auto"/>
              <w:rPr>
                <w:rFonts w:ascii="Times New Roman" w:hAnsi="Times New Roman" w:cs="Times New Roman"/>
                <w:sz w:val="20"/>
                <w:szCs w:val="20"/>
              </w:rPr>
            </w:pPr>
          </w:p>
        </w:tc>
        <w:tc>
          <w:tcPr>
            <w:tcW w:w="3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B92" w:rsidRPr="00CE0B92" w:rsidRDefault="00CE0B92">
            <w:pPr>
              <w:pStyle w:val="ab"/>
              <w:spacing w:after="0" w:line="240" w:lineRule="auto"/>
              <w:ind w:left="0"/>
              <w:rPr>
                <w:rFonts w:ascii="Times New Roman" w:hAnsi="Times New Roman" w:cs="Times New Roman"/>
                <w:b/>
                <w:sz w:val="20"/>
                <w:szCs w:val="20"/>
                <w:lang w:val="ru-RU"/>
              </w:rPr>
            </w:pPr>
            <w:r w:rsidRPr="00CE0B92">
              <w:rPr>
                <w:rFonts w:ascii="Times New Roman" w:hAnsi="Times New Roman" w:cs="Times New Roman"/>
                <w:b/>
                <w:sz w:val="20"/>
                <w:szCs w:val="20"/>
                <w:lang w:val="ru-RU"/>
              </w:rPr>
              <w:t>1.КСЗ по русскому языку (7, 10 кл.), математике в 7, 10 кл., физкультуре в 7, 10 классах; региональный мониторинг в 10-м классе (отв. заместители директора, руководители ШМО).</w:t>
            </w:r>
          </w:p>
          <w:p w:rsidR="00CE0B92" w:rsidRPr="00CE0B92" w:rsidRDefault="00CE0B92">
            <w:pPr>
              <w:pStyle w:val="ab"/>
              <w:spacing w:after="0" w:line="240" w:lineRule="auto"/>
              <w:ind w:left="0"/>
              <w:rPr>
                <w:rFonts w:ascii="Times New Roman" w:hAnsi="Times New Roman" w:cs="Times New Roman"/>
                <w:sz w:val="20"/>
                <w:szCs w:val="20"/>
                <w:lang w:val="ru-RU"/>
              </w:rPr>
            </w:pPr>
            <w:r w:rsidRPr="00CE0B92">
              <w:rPr>
                <w:rFonts w:ascii="Times New Roman" w:hAnsi="Times New Roman" w:cs="Times New Roman"/>
                <w:b/>
                <w:sz w:val="20"/>
                <w:szCs w:val="20"/>
                <w:lang w:val="ru-RU"/>
              </w:rPr>
              <w:t>2.Входной контроль по русскому языку, математике, физкультуре (9,11 классы).</w:t>
            </w:r>
          </w:p>
          <w:p w:rsidR="00CE0B92" w:rsidRPr="00CE0B92" w:rsidRDefault="00CE0B92">
            <w:pPr>
              <w:spacing w:after="0" w:line="240" w:lineRule="auto"/>
              <w:rPr>
                <w:rFonts w:ascii="Times New Roman" w:hAnsi="Times New Roman" w:cs="Times New Roman"/>
                <w:sz w:val="20"/>
                <w:szCs w:val="20"/>
                <w:u w:val="single"/>
                <w:lang w:val="ru-RU"/>
              </w:rPr>
            </w:pPr>
            <w:r w:rsidRPr="00CE0B92">
              <w:rPr>
                <w:rFonts w:ascii="Times New Roman" w:hAnsi="Times New Roman" w:cs="Times New Roman"/>
                <w:sz w:val="20"/>
                <w:szCs w:val="20"/>
                <w:u w:val="single"/>
                <w:lang w:val="ru-RU"/>
              </w:rPr>
              <w:t xml:space="preserve">Цели: </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1) подготовка учащихся 7-х классов к усвоению программы основной школы;</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2) анализ качества знаний и практических навыков учащихся 10-х классов; КСЗ по русскому </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языку в 8–9-х, 11-м классах, математике в выпускных классах.</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Цель: анализ результативности </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обучения за истекший период </w:t>
            </w:r>
          </w:p>
          <w:p w:rsidR="00CE0B92" w:rsidRDefault="00CE0B92">
            <w:pPr>
              <w:spacing w:after="0" w:line="240" w:lineRule="auto"/>
              <w:rPr>
                <w:rFonts w:ascii="Times New Roman" w:hAnsi="Times New Roman" w:cs="Times New Roman"/>
                <w:sz w:val="20"/>
                <w:szCs w:val="20"/>
              </w:rPr>
            </w:pPr>
            <w:r>
              <w:rPr>
                <w:rFonts w:ascii="Times New Roman" w:hAnsi="Times New Roman" w:cs="Times New Roman"/>
                <w:sz w:val="20"/>
                <w:szCs w:val="20"/>
              </w:rPr>
              <w:t>(справки по КСЗ, ШМО).</w:t>
            </w:r>
          </w:p>
        </w:tc>
        <w:tc>
          <w:tcPr>
            <w:tcW w:w="42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B92" w:rsidRPr="00CE0B92" w:rsidRDefault="00CE0B92">
            <w:pPr>
              <w:spacing w:after="0" w:line="240" w:lineRule="auto"/>
              <w:rPr>
                <w:rFonts w:ascii="Times New Roman" w:hAnsi="Times New Roman" w:cs="Times New Roman"/>
                <w:b/>
                <w:sz w:val="20"/>
                <w:szCs w:val="20"/>
                <w:lang w:val="ru-RU"/>
              </w:rPr>
            </w:pPr>
            <w:r w:rsidRPr="00CE0B92">
              <w:rPr>
                <w:rFonts w:ascii="Times New Roman" w:hAnsi="Times New Roman" w:cs="Times New Roman"/>
                <w:b/>
                <w:sz w:val="20"/>
                <w:szCs w:val="20"/>
                <w:lang w:val="ru-RU"/>
              </w:rPr>
              <w:t xml:space="preserve">Проверка классных, электронных </w:t>
            </w:r>
          </w:p>
          <w:p w:rsidR="00CE0B92" w:rsidRPr="00CE0B92" w:rsidRDefault="00CE0B92">
            <w:pPr>
              <w:spacing w:after="0" w:line="240" w:lineRule="auto"/>
              <w:rPr>
                <w:rFonts w:ascii="Times New Roman" w:hAnsi="Times New Roman" w:cs="Times New Roman"/>
                <w:b/>
                <w:sz w:val="20"/>
                <w:szCs w:val="20"/>
                <w:lang w:val="ru-RU"/>
              </w:rPr>
            </w:pPr>
            <w:r w:rsidRPr="00CE0B92">
              <w:rPr>
                <w:rFonts w:ascii="Times New Roman" w:hAnsi="Times New Roman" w:cs="Times New Roman"/>
                <w:b/>
                <w:sz w:val="20"/>
                <w:szCs w:val="20"/>
                <w:lang w:val="ru-RU"/>
              </w:rPr>
              <w:t>журналов 7–11-х классов (отв. Емельянова Е.Ю., Павлова Г.И., Здоровец И.С.), личных дел учащихся 7-11-х классов, дневников учащихся 7, 10-х классов (отв. Павлова Г.И.); рабочих программ по предметам (отв. Емельянова Е.Ю., рук-ли ШМО),  документации библиотекаря, социального педагога и психолога (отв. Павлова Г.И.).</w:t>
            </w:r>
          </w:p>
          <w:p w:rsidR="00CE0B92" w:rsidRPr="00CE0B92" w:rsidRDefault="00CE0B92">
            <w:pPr>
              <w:spacing w:after="0" w:line="240" w:lineRule="auto"/>
              <w:rPr>
                <w:rFonts w:ascii="Times New Roman" w:hAnsi="Times New Roman" w:cs="Times New Roman"/>
                <w:sz w:val="20"/>
                <w:szCs w:val="20"/>
                <w:u w:val="single"/>
                <w:lang w:val="ru-RU"/>
              </w:rPr>
            </w:pPr>
            <w:r w:rsidRPr="00CE0B92">
              <w:rPr>
                <w:rFonts w:ascii="Times New Roman" w:hAnsi="Times New Roman" w:cs="Times New Roman"/>
                <w:sz w:val="20"/>
                <w:szCs w:val="20"/>
                <w:u w:val="single"/>
                <w:lang w:val="ru-RU"/>
              </w:rPr>
              <w:t>Цели:</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1) соблюдение единых требований к оформлению и ведению документации;</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2) систематичность проведения с учащимися инструктажей по вопросам охраны труда и обеспечения безопасности образовательного процесса (отв. Здоровец И.С.).</w:t>
            </w:r>
          </w:p>
          <w:p w:rsidR="00CE0B92" w:rsidRDefault="00CE0B92">
            <w:pPr>
              <w:spacing w:after="0" w:line="240" w:lineRule="auto"/>
              <w:rPr>
                <w:rFonts w:ascii="Times New Roman" w:hAnsi="Times New Roman" w:cs="Times New Roman"/>
                <w:sz w:val="20"/>
                <w:szCs w:val="20"/>
              </w:rPr>
            </w:pPr>
            <w:r w:rsidRPr="00CE0B92">
              <w:rPr>
                <w:rFonts w:ascii="Times New Roman" w:hAnsi="Times New Roman" w:cs="Times New Roman"/>
                <w:sz w:val="20"/>
                <w:szCs w:val="20"/>
                <w:lang w:val="ru-RU"/>
              </w:rPr>
              <w:t xml:space="preserve">Проверка тетрадей по русскому языку (7, 10-е классы), математике (7, 10 кл.)  </w:t>
            </w:r>
            <w:r>
              <w:rPr>
                <w:rFonts w:ascii="Times New Roman" w:hAnsi="Times New Roman" w:cs="Times New Roman"/>
                <w:sz w:val="20"/>
                <w:szCs w:val="20"/>
              </w:rPr>
              <w:t>(отв. рук-ли ШМО).</w:t>
            </w:r>
          </w:p>
        </w:tc>
        <w:tc>
          <w:tcPr>
            <w:tcW w:w="2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B92" w:rsidRPr="00CE0B92" w:rsidRDefault="00CE0B92">
            <w:pPr>
              <w:spacing w:after="0" w:line="240" w:lineRule="auto"/>
              <w:rPr>
                <w:rFonts w:ascii="Times New Roman" w:hAnsi="Times New Roman" w:cs="Times New Roman"/>
                <w:b/>
                <w:sz w:val="20"/>
                <w:szCs w:val="20"/>
                <w:lang w:val="ru-RU"/>
              </w:rPr>
            </w:pPr>
            <w:r w:rsidRPr="00CE0B92">
              <w:rPr>
                <w:rFonts w:ascii="Times New Roman" w:hAnsi="Times New Roman" w:cs="Times New Roman"/>
                <w:b/>
                <w:sz w:val="20"/>
                <w:szCs w:val="20"/>
                <w:lang w:val="ru-RU"/>
              </w:rPr>
              <w:t>Контроль за комплектованием групп факультативных занятий и объединений дополнительного образования.</w:t>
            </w:r>
          </w:p>
          <w:p w:rsidR="00CE0B92" w:rsidRPr="00CE0B92" w:rsidRDefault="00CE0B92">
            <w:pPr>
              <w:spacing w:after="0" w:line="240" w:lineRule="auto"/>
              <w:rPr>
                <w:rFonts w:ascii="Times New Roman" w:hAnsi="Times New Roman" w:cs="Times New Roman"/>
                <w:b/>
                <w:sz w:val="20"/>
                <w:szCs w:val="20"/>
                <w:lang w:val="ru-RU"/>
              </w:rPr>
            </w:pPr>
            <w:r w:rsidRPr="00CE0B92">
              <w:rPr>
                <w:rFonts w:ascii="Times New Roman" w:hAnsi="Times New Roman" w:cs="Times New Roman"/>
                <w:b/>
                <w:sz w:val="20"/>
                <w:szCs w:val="20"/>
                <w:lang w:val="ru-RU"/>
              </w:rPr>
              <w:t>Проверка рабочих программ факультативных занятий, объединений дополнительного образования (беседа с учителями).</w:t>
            </w:r>
          </w:p>
          <w:p w:rsidR="00CE0B92" w:rsidRPr="00CE0B92" w:rsidRDefault="00CE0B92">
            <w:pPr>
              <w:spacing w:after="0" w:line="240" w:lineRule="auto"/>
              <w:rPr>
                <w:rFonts w:ascii="Times New Roman" w:hAnsi="Times New Roman" w:cs="Times New Roman"/>
                <w:b/>
                <w:sz w:val="20"/>
                <w:szCs w:val="20"/>
                <w:lang w:val="ru-RU"/>
              </w:rPr>
            </w:pPr>
            <w:r w:rsidRPr="00CE0B92">
              <w:rPr>
                <w:rFonts w:ascii="Times New Roman" w:hAnsi="Times New Roman" w:cs="Times New Roman"/>
                <w:b/>
                <w:sz w:val="20"/>
                <w:szCs w:val="20"/>
                <w:lang w:val="ru-RU"/>
              </w:rPr>
              <w:t xml:space="preserve">Проверка режима проведения самоподготовки (беседа с воспитателями, наблюдение) </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b/>
                <w:sz w:val="20"/>
                <w:szCs w:val="20"/>
                <w:lang w:val="ru-RU"/>
              </w:rPr>
              <w:t>(отв. заместители директора по УВР, ВР, БиСП).</w:t>
            </w:r>
          </w:p>
        </w:tc>
      </w:tr>
      <w:tr w:rsidR="00CE0B92" w:rsidRPr="00F37A47" w:rsidTr="00CE0B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B92" w:rsidRDefault="00CE0B92">
            <w:pPr>
              <w:spacing w:after="0" w:line="240" w:lineRule="auto"/>
              <w:rPr>
                <w:rFonts w:ascii="Times New Roman" w:hAnsi="Times New Roman" w:cs="Times New Roman"/>
                <w:sz w:val="20"/>
                <w:szCs w:val="20"/>
              </w:rPr>
            </w:pPr>
            <w:r>
              <w:rPr>
                <w:rFonts w:ascii="Times New Roman" w:hAnsi="Times New Roman" w:cs="Times New Roman"/>
                <w:sz w:val="20"/>
                <w:szCs w:val="20"/>
              </w:rPr>
              <w:t>07.11.2017г. – 29.12.2017г</w:t>
            </w:r>
          </w:p>
        </w:tc>
        <w:tc>
          <w:tcPr>
            <w:tcW w:w="31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B92" w:rsidRPr="00CE0B92" w:rsidRDefault="00CE0B92">
            <w:pPr>
              <w:spacing w:after="0" w:line="240" w:lineRule="auto"/>
              <w:rPr>
                <w:rFonts w:ascii="Times New Roman" w:hAnsi="Times New Roman" w:cs="Times New Roman"/>
                <w:b/>
                <w:sz w:val="20"/>
                <w:szCs w:val="20"/>
                <w:lang w:val="ru-RU"/>
              </w:rPr>
            </w:pPr>
            <w:r w:rsidRPr="00CE0B92">
              <w:rPr>
                <w:rFonts w:ascii="Times New Roman" w:hAnsi="Times New Roman" w:cs="Times New Roman"/>
                <w:b/>
                <w:sz w:val="20"/>
                <w:szCs w:val="20"/>
                <w:lang w:val="ru-RU"/>
              </w:rPr>
              <w:t>Посещение уроков физики, физкультуры (отв. Емельянова Е.Ю., Здоровец И.С.)</w:t>
            </w:r>
          </w:p>
          <w:p w:rsidR="00CE0B92" w:rsidRPr="00CE0B92" w:rsidRDefault="00CE0B92">
            <w:pPr>
              <w:spacing w:after="0" w:line="240" w:lineRule="auto"/>
              <w:rPr>
                <w:rFonts w:ascii="Times New Roman" w:hAnsi="Times New Roman" w:cs="Times New Roman"/>
                <w:sz w:val="20"/>
                <w:szCs w:val="20"/>
                <w:u w:val="single"/>
                <w:lang w:val="ru-RU"/>
              </w:rPr>
            </w:pPr>
            <w:r w:rsidRPr="00CE0B92">
              <w:rPr>
                <w:rFonts w:ascii="Times New Roman" w:hAnsi="Times New Roman" w:cs="Times New Roman"/>
                <w:sz w:val="20"/>
                <w:szCs w:val="20"/>
                <w:u w:val="single"/>
                <w:lang w:val="ru-RU"/>
              </w:rPr>
              <w:t xml:space="preserve">Цели: </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1) создание условий для формирования на уроках адаптивной психо- и здоровьесберегающей </w:t>
            </w:r>
            <w:r w:rsidRPr="00CE0B92">
              <w:rPr>
                <w:rFonts w:ascii="Times New Roman" w:hAnsi="Times New Roman" w:cs="Times New Roman"/>
                <w:sz w:val="20"/>
                <w:szCs w:val="20"/>
                <w:lang w:val="ru-RU"/>
              </w:rPr>
              <w:lastRenderedPageBreak/>
              <w:t>среды;</w:t>
            </w:r>
          </w:p>
          <w:p w:rsidR="00CE0B92" w:rsidRPr="00CE0B92" w:rsidRDefault="00CE0B92">
            <w:pPr>
              <w:spacing w:after="0" w:line="240" w:lineRule="auto"/>
              <w:rPr>
                <w:rFonts w:ascii="Times New Roman" w:hAnsi="Times New Roman" w:cs="Times New Roman"/>
                <w:b/>
                <w:sz w:val="20"/>
                <w:szCs w:val="20"/>
                <w:lang w:val="ru-RU"/>
              </w:rPr>
            </w:pPr>
            <w:r w:rsidRPr="00CE0B92">
              <w:rPr>
                <w:rFonts w:ascii="Times New Roman" w:hAnsi="Times New Roman" w:cs="Times New Roman"/>
                <w:sz w:val="20"/>
                <w:szCs w:val="20"/>
                <w:lang w:val="ru-RU"/>
              </w:rPr>
              <w:t>2) активизация познавательной деятельности учащихся, формирование их ключевых компетенций (справка, СЗ).</w:t>
            </w:r>
            <w:r w:rsidRPr="00CE0B92">
              <w:rPr>
                <w:rFonts w:ascii="Times New Roman" w:hAnsi="Times New Roman" w:cs="Times New Roman"/>
                <w:b/>
                <w:sz w:val="20"/>
                <w:szCs w:val="20"/>
                <w:lang w:val="ru-RU"/>
              </w:rPr>
              <w:t xml:space="preserve"> </w:t>
            </w:r>
          </w:p>
        </w:tc>
        <w:tc>
          <w:tcPr>
            <w:tcW w:w="3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B92" w:rsidRPr="00CE0B92" w:rsidRDefault="00CE0B92">
            <w:pPr>
              <w:spacing w:after="0" w:line="240" w:lineRule="auto"/>
              <w:rPr>
                <w:rFonts w:ascii="Times New Roman" w:hAnsi="Times New Roman" w:cs="Times New Roman"/>
                <w:b/>
                <w:sz w:val="20"/>
                <w:szCs w:val="20"/>
                <w:lang w:val="ru-RU"/>
              </w:rPr>
            </w:pPr>
            <w:r w:rsidRPr="00CE0B92">
              <w:rPr>
                <w:rFonts w:ascii="Times New Roman" w:hAnsi="Times New Roman" w:cs="Times New Roman"/>
                <w:b/>
                <w:sz w:val="20"/>
                <w:szCs w:val="20"/>
                <w:lang w:val="ru-RU"/>
              </w:rPr>
              <w:lastRenderedPageBreak/>
              <w:t>КСЗ по физике, физкультуре (7–11-е классы), (отв. рук-ли ШМО)</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Цели: </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1) анализ результативности обучения за истекший период;</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2) анализ уровня </w:t>
            </w:r>
            <w:r w:rsidRPr="00CE0B92">
              <w:rPr>
                <w:rFonts w:ascii="Times New Roman" w:hAnsi="Times New Roman" w:cs="Times New Roman"/>
                <w:sz w:val="20"/>
                <w:szCs w:val="20"/>
                <w:lang w:val="ru-RU"/>
              </w:rPr>
              <w:lastRenderedPageBreak/>
              <w:t>обученности и качества знаний учащихся  (справки по КСЗ, ШМО).</w:t>
            </w:r>
          </w:p>
        </w:tc>
        <w:tc>
          <w:tcPr>
            <w:tcW w:w="4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0B92" w:rsidRPr="00CE0B92" w:rsidRDefault="00CE0B92">
            <w:pPr>
              <w:spacing w:after="0" w:line="240" w:lineRule="auto"/>
              <w:rPr>
                <w:rFonts w:ascii="Times New Roman" w:hAnsi="Times New Roman" w:cs="Times New Roman"/>
                <w:b/>
                <w:sz w:val="20"/>
                <w:szCs w:val="20"/>
                <w:lang w:val="ru-RU"/>
              </w:rPr>
            </w:pPr>
            <w:r w:rsidRPr="00CE0B92">
              <w:rPr>
                <w:rFonts w:ascii="Times New Roman" w:hAnsi="Times New Roman" w:cs="Times New Roman"/>
                <w:b/>
                <w:sz w:val="20"/>
                <w:szCs w:val="20"/>
                <w:lang w:val="ru-RU"/>
              </w:rPr>
              <w:lastRenderedPageBreak/>
              <w:t>Проверка дневников учащихся 8–9, 11-х классов (отв. Павлова Г.И.)</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u w:val="single"/>
                <w:lang w:val="ru-RU"/>
              </w:rPr>
              <w:t>Цель</w:t>
            </w:r>
            <w:r w:rsidRPr="00CE0B92">
              <w:rPr>
                <w:rFonts w:ascii="Times New Roman" w:hAnsi="Times New Roman" w:cs="Times New Roman"/>
                <w:sz w:val="20"/>
                <w:szCs w:val="20"/>
                <w:lang w:val="ru-RU"/>
              </w:rPr>
              <w:t xml:space="preserve">: заполнение дневников учащимися, </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своевременность выставления оценок учителями-предметниками и </w:t>
            </w:r>
            <w:r w:rsidRPr="00CE0B92">
              <w:rPr>
                <w:rFonts w:ascii="Times New Roman" w:hAnsi="Times New Roman" w:cs="Times New Roman"/>
                <w:sz w:val="20"/>
                <w:szCs w:val="20"/>
                <w:lang w:val="ru-RU"/>
              </w:rPr>
              <w:lastRenderedPageBreak/>
              <w:t>проверки классными руководителями и родителями учащихся.</w:t>
            </w:r>
          </w:p>
          <w:p w:rsidR="00CE0B92" w:rsidRPr="00CE0B92" w:rsidRDefault="00CE0B92">
            <w:pPr>
              <w:spacing w:after="0" w:line="240" w:lineRule="auto"/>
              <w:rPr>
                <w:rFonts w:ascii="Times New Roman" w:hAnsi="Times New Roman" w:cs="Times New Roman"/>
                <w:b/>
                <w:sz w:val="20"/>
                <w:szCs w:val="20"/>
                <w:lang w:val="ru-RU"/>
              </w:rPr>
            </w:pPr>
            <w:r w:rsidRPr="00CE0B92">
              <w:rPr>
                <w:rFonts w:ascii="Times New Roman" w:hAnsi="Times New Roman" w:cs="Times New Roman"/>
                <w:b/>
                <w:sz w:val="20"/>
                <w:szCs w:val="20"/>
                <w:lang w:val="ru-RU"/>
              </w:rPr>
              <w:t xml:space="preserve">Проверка классных, электронных </w:t>
            </w:r>
          </w:p>
          <w:p w:rsidR="00CE0B92" w:rsidRPr="00CE0B92" w:rsidRDefault="00CE0B92">
            <w:pPr>
              <w:spacing w:after="0" w:line="240" w:lineRule="auto"/>
              <w:rPr>
                <w:rFonts w:ascii="Times New Roman" w:hAnsi="Times New Roman" w:cs="Times New Roman"/>
                <w:b/>
                <w:sz w:val="20"/>
                <w:szCs w:val="20"/>
                <w:lang w:val="ru-RU"/>
              </w:rPr>
            </w:pPr>
            <w:r w:rsidRPr="00CE0B92">
              <w:rPr>
                <w:rFonts w:ascii="Times New Roman" w:hAnsi="Times New Roman" w:cs="Times New Roman"/>
                <w:b/>
                <w:sz w:val="20"/>
                <w:szCs w:val="20"/>
                <w:lang w:val="ru-RU"/>
              </w:rPr>
              <w:t>журналов 7–11-х классов (отв. Емельянова Е.Ю., Павлова Г.И.)</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u w:val="single"/>
                <w:lang w:val="ru-RU"/>
              </w:rPr>
              <w:t>Цель:</w:t>
            </w:r>
            <w:r w:rsidRPr="00CE0B92">
              <w:rPr>
                <w:rFonts w:ascii="Times New Roman" w:hAnsi="Times New Roman" w:cs="Times New Roman"/>
                <w:sz w:val="20"/>
                <w:szCs w:val="20"/>
                <w:lang w:val="ru-RU"/>
              </w:rPr>
              <w:t xml:space="preserve"> аккуратность и своевременность заполнения, накопляемость оценок, выполнение образовательных программ за </w:t>
            </w:r>
            <w:r>
              <w:rPr>
                <w:rFonts w:ascii="Times New Roman" w:hAnsi="Times New Roman" w:cs="Times New Roman"/>
                <w:sz w:val="20"/>
                <w:szCs w:val="20"/>
              </w:rPr>
              <w:t>I</w:t>
            </w:r>
            <w:r w:rsidRPr="00CE0B92">
              <w:rPr>
                <w:rFonts w:ascii="Times New Roman" w:hAnsi="Times New Roman" w:cs="Times New Roman"/>
                <w:sz w:val="20"/>
                <w:szCs w:val="20"/>
                <w:lang w:val="ru-RU"/>
              </w:rPr>
              <w:t xml:space="preserve"> полугодие.</w:t>
            </w:r>
          </w:p>
          <w:p w:rsidR="00CE0B92" w:rsidRPr="00CE0B92" w:rsidRDefault="00CE0B92">
            <w:pPr>
              <w:spacing w:after="0" w:line="240" w:lineRule="auto"/>
              <w:rPr>
                <w:rFonts w:ascii="Times New Roman" w:hAnsi="Times New Roman" w:cs="Times New Roman"/>
                <w:sz w:val="20"/>
                <w:szCs w:val="20"/>
                <w:lang w:val="ru-RU"/>
              </w:rPr>
            </w:pPr>
          </w:p>
        </w:tc>
        <w:tc>
          <w:tcPr>
            <w:tcW w:w="2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B92" w:rsidRPr="00CE0B92" w:rsidRDefault="00CE0B92">
            <w:pPr>
              <w:spacing w:after="0" w:line="240" w:lineRule="auto"/>
              <w:rPr>
                <w:rFonts w:ascii="Times New Roman" w:hAnsi="Times New Roman" w:cs="Times New Roman"/>
                <w:b/>
                <w:sz w:val="20"/>
                <w:szCs w:val="20"/>
                <w:lang w:val="ru-RU"/>
              </w:rPr>
            </w:pPr>
            <w:r w:rsidRPr="00CE0B92">
              <w:rPr>
                <w:rFonts w:ascii="Times New Roman" w:hAnsi="Times New Roman" w:cs="Times New Roman"/>
                <w:b/>
                <w:sz w:val="20"/>
                <w:szCs w:val="20"/>
                <w:lang w:val="ru-RU"/>
              </w:rPr>
              <w:lastRenderedPageBreak/>
              <w:t>Проверка журналов (отв. Павлова Г.И.)</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u w:val="single"/>
                <w:lang w:val="ru-RU"/>
              </w:rPr>
              <w:t xml:space="preserve">Цели: </w:t>
            </w:r>
            <w:r w:rsidRPr="00CE0B92">
              <w:rPr>
                <w:rFonts w:ascii="Times New Roman" w:hAnsi="Times New Roman" w:cs="Times New Roman"/>
                <w:sz w:val="20"/>
                <w:szCs w:val="20"/>
                <w:lang w:val="ru-RU"/>
              </w:rPr>
              <w:t>1) своевременность заполнения журналов.</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Посещение занятий;</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2) соблюдение расписания (беседа с </w:t>
            </w:r>
            <w:r w:rsidRPr="00CE0B92">
              <w:rPr>
                <w:rFonts w:ascii="Times New Roman" w:hAnsi="Times New Roman" w:cs="Times New Roman"/>
                <w:sz w:val="20"/>
                <w:szCs w:val="20"/>
                <w:lang w:val="ru-RU"/>
              </w:rPr>
              <w:lastRenderedPageBreak/>
              <w:t>учителями, учащимися, наблюдение).</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Организация самоподготовки (беседа с воспитателями, наблюдение) (отв. Здоровец И.С.)</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3)промежуточный контроль за выполнением </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образовательных программ и программ дополнительного образования (отв. рук-ли ШМО).</w:t>
            </w:r>
          </w:p>
        </w:tc>
      </w:tr>
      <w:tr w:rsidR="00CE0B92" w:rsidTr="00CE0B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B92" w:rsidRDefault="00CE0B92">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11.01.2018г. – 18.03.2018г.</w:t>
            </w:r>
          </w:p>
        </w:tc>
        <w:tc>
          <w:tcPr>
            <w:tcW w:w="31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B92" w:rsidRPr="00CE0B92" w:rsidRDefault="00CE0B92">
            <w:pPr>
              <w:spacing w:after="0" w:line="240" w:lineRule="auto"/>
              <w:rPr>
                <w:rFonts w:ascii="Times New Roman" w:hAnsi="Times New Roman" w:cs="Times New Roman"/>
                <w:b/>
                <w:sz w:val="20"/>
                <w:szCs w:val="20"/>
                <w:lang w:val="ru-RU"/>
              </w:rPr>
            </w:pPr>
            <w:r w:rsidRPr="00CE0B92">
              <w:rPr>
                <w:rFonts w:ascii="Times New Roman" w:hAnsi="Times New Roman" w:cs="Times New Roman"/>
                <w:b/>
                <w:sz w:val="20"/>
                <w:szCs w:val="20"/>
                <w:lang w:val="ru-RU"/>
              </w:rPr>
              <w:t>Посещение уроков математики в 8-х классах, иностранных языков в 7-11 классах (отв. Емельянова Е.Ю., Павлова Г.И.)</w:t>
            </w:r>
          </w:p>
          <w:p w:rsidR="00CE0B92" w:rsidRPr="00CE0B92" w:rsidRDefault="00CE0B92">
            <w:pPr>
              <w:spacing w:after="0" w:line="240" w:lineRule="auto"/>
              <w:rPr>
                <w:rFonts w:ascii="Times New Roman" w:hAnsi="Times New Roman" w:cs="Times New Roman"/>
                <w:sz w:val="20"/>
                <w:szCs w:val="20"/>
                <w:u w:val="single"/>
                <w:lang w:val="ru-RU"/>
              </w:rPr>
            </w:pPr>
            <w:r w:rsidRPr="00CE0B92">
              <w:rPr>
                <w:rFonts w:ascii="Times New Roman" w:hAnsi="Times New Roman" w:cs="Times New Roman"/>
                <w:sz w:val="20"/>
                <w:szCs w:val="20"/>
                <w:u w:val="single"/>
                <w:lang w:val="ru-RU"/>
              </w:rPr>
              <w:t xml:space="preserve">Цели: </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1) создание условий для формирования на уроках адаптивной психо- и здоровьесберегающей среды;</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2) активизация </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познавательной </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деятельности учащихся, формирование их ключевых компетенций (справка, СЗ).</w:t>
            </w:r>
          </w:p>
        </w:tc>
        <w:tc>
          <w:tcPr>
            <w:tcW w:w="3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B92" w:rsidRPr="00CE0B92" w:rsidRDefault="00CE0B92">
            <w:pPr>
              <w:spacing w:after="0" w:line="240" w:lineRule="auto"/>
              <w:rPr>
                <w:rFonts w:ascii="Times New Roman" w:hAnsi="Times New Roman" w:cs="Times New Roman"/>
                <w:b/>
                <w:sz w:val="20"/>
                <w:szCs w:val="20"/>
                <w:lang w:val="ru-RU"/>
              </w:rPr>
            </w:pPr>
            <w:r w:rsidRPr="00CE0B92">
              <w:rPr>
                <w:rFonts w:ascii="Times New Roman" w:hAnsi="Times New Roman" w:cs="Times New Roman"/>
                <w:b/>
                <w:sz w:val="20"/>
                <w:szCs w:val="20"/>
                <w:lang w:val="ru-RU"/>
              </w:rPr>
              <w:t>КСЗ по математике (8 классы), иностранным языкам (7-11-е классы)</w:t>
            </w:r>
          </w:p>
          <w:p w:rsidR="00CE0B92" w:rsidRPr="00CE0B92" w:rsidRDefault="00CE0B92">
            <w:pPr>
              <w:spacing w:after="0" w:line="240" w:lineRule="auto"/>
              <w:rPr>
                <w:rFonts w:ascii="Times New Roman" w:hAnsi="Times New Roman" w:cs="Times New Roman"/>
                <w:b/>
                <w:sz w:val="20"/>
                <w:szCs w:val="20"/>
                <w:lang w:val="ru-RU"/>
              </w:rPr>
            </w:pPr>
            <w:r w:rsidRPr="00CE0B92">
              <w:rPr>
                <w:rFonts w:ascii="Times New Roman" w:hAnsi="Times New Roman" w:cs="Times New Roman"/>
                <w:b/>
                <w:sz w:val="20"/>
                <w:szCs w:val="20"/>
                <w:lang w:val="ru-RU"/>
              </w:rPr>
              <w:t>(отв. рук-ли ШМО).</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u w:val="single"/>
                <w:lang w:val="ru-RU"/>
              </w:rPr>
              <w:t>Цель:</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1) анализ результативности </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обучения за истекший период;</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2) контроль за успеваемостью и качеством знаний учащихся;</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3) контроль проведения занятий, </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предусматривающих </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подготовку учащихся </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к промежуточной или </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государственной (итоговой) аттестации; (справки по КСЗ, МО).</w:t>
            </w:r>
          </w:p>
          <w:p w:rsidR="00CE0B92" w:rsidRPr="00CE0B92" w:rsidRDefault="00CE0B92">
            <w:pPr>
              <w:spacing w:after="0" w:line="240" w:lineRule="auto"/>
              <w:rPr>
                <w:lang w:val="ru-RU"/>
              </w:rPr>
            </w:pPr>
            <w:r w:rsidRPr="00CE0B92">
              <w:rPr>
                <w:rFonts w:ascii="Times New Roman" w:hAnsi="Times New Roman" w:cs="Times New Roman"/>
                <w:sz w:val="20"/>
                <w:szCs w:val="20"/>
                <w:lang w:val="ru-RU"/>
              </w:rPr>
              <w:t>Проверка тетрадей по математике (8кл.), иностранному языку  (отв. рук-ли ШМО).</w:t>
            </w:r>
          </w:p>
        </w:tc>
        <w:tc>
          <w:tcPr>
            <w:tcW w:w="4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0B92" w:rsidRPr="00CE0B92" w:rsidRDefault="00CE0B92">
            <w:pPr>
              <w:spacing w:after="0" w:line="240" w:lineRule="auto"/>
              <w:rPr>
                <w:rFonts w:ascii="Times New Roman" w:hAnsi="Times New Roman" w:cs="Times New Roman"/>
                <w:b/>
                <w:sz w:val="20"/>
                <w:szCs w:val="20"/>
                <w:lang w:val="ru-RU"/>
              </w:rPr>
            </w:pPr>
            <w:r w:rsidRPr="00CE0B92">
              <w:rPr>
                <w:rFonts w:ascii="Times New Roman" w:hAnsi="Times New Roman" w:cs="Times New Roman"/>
                <w:b/>
                <w:sz w:val="20"/>
                <w:szCs w:val="20"/>
                <w:lang w:val="ru-RU"/>
              </w:rPr>
              <w:t>Проверка дневников учащихся 7–11-х</w:t>
            </w:r>
          </w:p>
          <w:p w:rsidR="00CE0B92" w:rsidRPr="00CE0B92" w:rsidRDefault="00CE0B92">
            <w:pPr>
              <w:spacing w:after="0" w:line="240" w:lineRule="auto"/>
              <w:rPr>
                <w:rFonts w:ascii="Times New Roman" w:hAnsi="Times New Roman" w:cs="Times New Roman"/>
                <w:b/>
                <w:sz w:val="20"/>
                <w:szCs w:val="20"/>
                <w:lang w:val="ru-RU"/>
              </w:rPr>
            </w:pPr>
            <w:r w:rsidRPr="00CE0B92">
              <w:rPr>
                <w:rFonts w:ascii="Times New Roman" w:hAnsi="Times New Roman" w:cs="Times New Roman"/>
                <w:b/>
                <w:sz w:val="20"/>
                <w:szCs w:val="20"/>
                <w:lang w:val="ru-RU"/>
              </w:rPr>
              <w:t>классов (выборочно) (отв. Павлова Г.И.)</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u w:val="single"/>
                <w:lang w:val="ru-RU"/>
              </w:rPr>
              <w:t>Цель</w:t>
            </w:r>
            <w:r w:rsidRPr="00CE0B92">
              <w:rPr>
                <w:rFonts w:ascii="Times New Roman" w:hAnsi="Times New Roman" w:cs="Times New Roman"/>
                <w:sz w:val="20"/>
                <w:szCs w:val="20"/>
                <w:lang w:val="ru-RU"/>
              </w:rPr>
              <w:t>: выполнение классными руководителями, учителями рекомендаций по результатам предыдущей проверки.</w:t>
            </w:r>
          </w:p>
          <w:p w:rsidR="00CE0B92" w:rsidRPr="00CE0B92" w:rsidRDefault="00CE0B92">
            <w:pPr>
              <w:spacing w:after="0" w:line="240" w:lineRule="auto"/>
              <w:rPr>
                <w:rFonts w:ascii="Times New Roman" w:hAnsi="Times New Roman" w:cs="Times New Roman"/>
                <w:b/>
                <w:sz w:val="20"/>
                <w:szCs w:val="20"/>
                <w:lang w:val="ru-RU"/>
              </w:rPr>
            </w:pPr>
            <w:r w:rsidRPr="00CE0B92">
              <w:rPr>
                <w:rFonts w:ascii="Times New Roman" w:hAnsi="Times New Roman" w:cs="Times New Roman"/>
                <w:b/>
                <w:sz w:val="20"/>
                <w:szCs w:val="20"/>
                <w:lang w:val="ru-RU"/>
              </w:rPr>
              <w:t xml:space="preserve">Проверка классных, электронных </w:t>
            </w:r>
          </w:p>
          <w:p w:rsidR="00CE0B92" w:rsidRPr="00CE0B92" w:rsidRDefault="00CE0B92">
            <w:pPr>
              <w:spacing w:after="0" w:line="240" w:lineRule="auto"/>
              <w:rPr>
                <w:rFonts w:ascii="Times New Roman" w:hAnsi="Times New Roman" w:cs="Times New Roman"/>
                <w:b/>
                <w:sz w:val="20"/>
                <w:szCs w:val="20"/>
                <w:lang w:val="ru-RU"/>
              </w:rPr>
            </w:pPr>
            <w:r w:rsidRPr="00CE0B92">
              <w:rPr>
                <w:rFonts w:ascii="Times New Roman" w:hAnsi="Times New Roman" w:cs="Times New Roman"/>
                <w:b/>
                <w:sz w:val="20"/>
                <w:szCs w:val="20"/>
                <w:lang w:val="ru-RU"/>
              </w:rPr>
              <w:t>журналов 7-11-х классов (отв. Емельянова Е.Ю., Павлова Г.И., Здоровец И.С.).</w:t>
            </w:r>
          </w:p>
          <w:p w:rsidR="00CE0B92" w:rsidRPr="00CE0B92" w:rsidRDefault="00CE0B92">
            <w:pPr>
              <w:spacing w:after="0" w:line="240" w:lineRule="auto"/>
              <w:rPr>
                <w:rFonts w:ascii="Times New Roman" w:hAnsi="Times New Roman" w:cs="Times New Roman"/>
                <w:sz w:val="20"/>
                <w:szCs w:val="20"/>
                <w:u w:val="single"/>
                <w:lang w:val="ru-RU"/>
              </w:rPr>
            </w:pPr>
            <w:r w:rsidRPr="00CE0B92">
              <w:rPr>
                <w:rFonts w:ascii="Times New Roman" w:hAnsi="Times New Roman" w:cs="Times New Roman"/>
                <w:sz w:val="20"/>
                <w:szCs w:val="20"/>
                <w:u w:val="single"/>
                <w:lang w:val="ru-RU"/>
              </w:rPr>
              <w:t xml:space="preserve">Цели: </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1) аккуратность и своевременность заполнения, накопляемость оценок;</w:t>
            </w:r>
          </w:p>
          <w:p w:rsidR="00CE0B92" w:rsidRDefault="00CE0B92">
            <w:pPr>
              <w:spacing w:after="0" w:line="240" w:lineRule="auto"/>
              <w:rPr>
                <w:rFonts w:ascii="Times New Roman" w:hAnsi="Times New Roman" w:cs="Times New Roman"/>
                <w:sz w:val="20"/>
                <w:szCs w:val="20"/>
              </w:rPr>
            </w:pPr>
            <w:r>
              <w:rPr>
                <w:rFonts w:ascii="Times New Roman" w:hAnsi="Times New Roman" w:cs="Times New Roman"/>
                <w:sz w:val="20"/>
                <w:szCs w:val="20"/>
              </w:rPr>
              <w:t>2) заполнение журналов классными руководителями.</w:t>
            </w:r>
          </w:p>
          <w:p w:rsidR="00CE0B92" w:rsidRDefault="00CE0B92">
            <w:pPr>
              <w:spacing w:after="0" w:line="240" w:lineRule="auto"/>
              <w:rPr>
                <w:rFonts w:ascii="Times New Roman" w:hAnsi="Times New Roman" w:cs="Times New Roman"/>
                <w:sz w:val="20"/>
                <w:szCs w:val="20"/>
              </w:rPr>
            </w:pPr>
          </w:p>
        </w:tc>
        <w:tc>
          <w:tcPr>
            <w:tcW w:w="2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b/>
                <w:sz w:val="20"/>
                <w:szCs w:val="20"/>
                <w:lang w:val="ru-RU"/>
              </w:rPr>
              <w:t>Проверка журналов (отв. Павлова Г.И.)</w:t>
            </w:r>
            <w:r w:rsidRPr="00CE0B92">
              <w:rPr>
                <w:rFonts w:ascii="Times New Roman" w:hAnsi="Times New Roman" w:cs="Times New Roman"/>
                <w:sz w:val="20"/>
                <w:szCs w:val="20"/>
                <w:lang w:val="ru-RU"/>
              </w:rPr>
              <w:t>.</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u w:val="single"/>
                <w:lang w:val="ru-RU"/>
              </w:rPr>
              <w:t>Цель:</w:t>
            </w:r>
            <w:r w:rsidRPr="00CE0B92">
              <w:rPr>
                <w:rFonts w:ascii="Times New Roman" w:hAnsi="Times New Roman" w:cs="Times New Roman"/>
                <w:sz w:val="20"/>
                <w:szCs w:val="20"/>
                <w:lang w:val="ru-RU"/>
              </w:rPr>
              <w:t xml:space="preserve"> своевременность </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заполнения журналов.</w:t>
            </w:r>
          </w:p>
          <w:p w:rsidR="00CE0B92" w:rsidRPr="00CE0B92" w:rsidRDefault="00CE0B92">
            <w:pPr>
              <w:spacing w:after="0" w:line="240" w:lineRule="auto"/>
              <w:rPr>
                <w:rFonts w:ascii="Times New Roman" w:hAnsi="Times New Roman" w:cs="Times New Roman"/>
                <w:b/>
                <w:sz w:val="20"/>
                <w:szCs w:val="20"/>
                <w:lang w:val="ru-RU"/>
              </w:rPr>
            </w:pPr>
            <w:r w:rsidRPr="00CE0B92">
              <w:rPr>
                <w:rFonts w:ascii="Times New Roman" w:hAnsi="Times New Roman" w:cs="Times New Roman"/>
                <w:b/>
                <w:sz w:val="20"/>
                <w:szCs w:val="20"/>
                <w:lang w:val="ru-RU"/>
              </w:rPr>
              <w:t>Посещение занятий.</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u w:val="single"/>
                <w:lang w:val="ru-RU"/>
              </w:rPr>
              <w:t>Цель:</w:t>
            </w:r>
            <w:r w:rsidRPr="00CE0B92">
              <w:rPr>
                <w:rFonts w:ascii="Times New Roman" w:hAnsi="Times New Roman" w:cs="Times New Roman"/>
                <w:sz w:val="20"/>
                <w:szCs w:val="20"/>
                <w:lang w:val="ru-RU"/>
              </w:rPr>
              <w:t xml:space="preserve"> соблюдение расписания (беседа с учителями, учащимися, </w:t>
            </w:r>
          </w:p>
          <w:p w:rsidR="00CE0B92" w:rsidRDefault="00CE0B92">
            <w:pPr>
              <w:spacing w:after="0" w:line="240" w:lineRule="auto"/>
              <w:rPr>
                <w:rFonts w:ascii="Times New Roman" w:hAnsi="Times New Roman" w:cs="Times New Roman"/>
                <w:sz w:val="20"/>
                <w:szCs w:val="20"/>
              </w:rPr>
            </w:pPr>
            <w:r>
              <w:rPr>
                <w:rFonts w:ascii="Times New Roman" w:hAnsi="Times New Roman" w:cs="Times New Roman"/>
                <w:sz w:val="20"/>
                <w:szCs w:val="20"/>
              </w:rPr>
              <w:t>наблюдение).</w:t>
            </w:r>
          </w:p>
          <w:p w:rsidR="00CE0B92" w:rsidRDefault="00CE0B92">
            <w:pPr>
              <w:spacing w:after="0" w:line="240" w:lineRule="auto"/>
              <w:rPr>
                <w:rFonts w:ascii="Times New Roman" w:hAnsi="Times New Roman" w:cs="Times New Roman"/>
                <w:sz w:val="20"/>
                <w:szCs w:val="20"/>
              </w:rPr>
            </w:pPr>
          </w:p>
          <w:p w:rsidR="00CE0B92" w:rsidRDefault="00CE0B92">
            <w:pPr>
              <w:spacing w:after="0" w:line="240" w:lineRule="auto"/>
              <w:rPr>
                <w:rFonts w:ascii="Times New Roman" w:hAnsi="Times New Roman" w:cs="Times New Roman"/>
                <w:sz w:val="20"/>
                <w:szCs w:val="20"/>
              </w:rPr>
            </w:pPr>
          </w:p>
        </w:tc>
      </w:tr>
      <w:tr w:rsidR="00CE0B92" w:rsidTr="00CE0B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B92" w:rsidRDefault="00CE0B92">
            <w:pPr>
              <w:spacing w:after="0" w:line="240" w:lineRule="auto"/>
              <w:rPr>
                <w:rFonts w:ascii="Times New Roman" w:hAnsi="Times New Roman" w:cs="Times New Roman"/>
                <w:sz w:val="20"/>
                <w:szCs w:val="20"/>
              </w:rPr>
            </w:pPr>
            <w:r>
              <w:rPr>
                <w:rFonts w:ascii="Times New Roman" w:hAnsi="Times New Roman" w:cs="Times New Roman"/>
                <w:sz w:val="20"/>
                <w:szCs w:val="20"/>
              </w:rPr>
              <w:t>27.03.2018г. – 24.05.2018г.</w:t>
            </w:r>
          </w:p>
        </w:tc>
        <w:tc>
          <w:tcPr>
            <w:tcW w:w="31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B92" w:rsidRPr="00CE0B92" w:rsidRDefault="00CE0B92">
            <w:pPr>
              <w:spacing w:after="0" w:line="240" w:lineRule="auto"/>
              <w:rPr>
                <w:rFonts w:ascii="Times New Roman" w:hAnsi="Times New Roman" w:cs="Times New Roman"/>
                <w:b/>
                <w:sz w:val="20"/>
                <w:szCs w:val="20"/>
                <w:lang w:val="ru-RU"/>
              </w:rPr>
            </w:pPr>
            <w:r w:rsidRPr="00CE0B92">
              <w:rPr>
                <w:rFonts w:ascii="Times New Roman" w:hAnsi="Times New Roman" w:cs="Times New Roman"/>
                <w:b/>
                <w:sz w:val="20"/>
                <w:szCs w:val="20"/>
                <w:lang w:val="ru-RU"/>
              </w:rPr>
              <w:t>Посещение уроков математики, русского языка, истории, обществознания в выпускных классах (отв. Емельянова Е.Ю., Павлова Г.И.).</w:t>
            </w:r>
          </w:p>
          <w:p w:rsidR="00CE0B92" w:rsidRPr="00CE0B92" w:rsidRDefault="00CE0B92">
            <w:pPr>
              <w:spacing w:after="0" w:line="240" w:lineRule="auto"/>
              <w:rPr>
                <w:rFonts w:ascii="Times New Roman" w:hAnsi="Times New Roman" w:cs="Times New Roman"/>
                <w:sz w:val="20"/>
                <w:szCs w:val="20"/>
                <w:u w:val="single"/>
                <w:lang w:val="ru-RU"/>
              </w:rPr>
            </w:pPr>
            <w:r w:rsidRPr="00CE0B92">
              <w:rPr>
                <w:rFonts w:ascii="Times New Roman" w:hAnsi="Times New Roman" w:cs="Times New Roman"/>
                <w:sz w:val="20"/>
                <w:szCs w:val="20"/>
                <w:u w:val="single"/>
                <w:lang w:val="ru-RU"/>
              </w:rPr>
              <w:t xml:space="preserve">Цели: </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1) создание условий для формирования на уроках адаптивной психо- и здоровьесберегающей среды;</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2) активизация </w:t>
            </w:r>
            <w:r w:rsidRPr="00CE0B92">
              <w:rPr>
                <w:rFonts w:ascii="Times New Roman" w:hAnsi="Times New Roman" w:cs="Times New Roman"/>
                <w:sz w:val="20"/>
                <w:szCs w:val="20"/>
                <w:lang w:val="ru-RU"/>
              </w:rPr>
              <w:lastRenderedPageBreak/>
              <w:t xml:space="preserve">познавательной </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деятельности учащихся, формирование их ключевых компетенций (справки, СЗ).</w:t>
            </w:r>
          </w:p>
        </w:tc>
        <w:tc>
          <w:tcPr>
            <w:tcW w:w="3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0B92" w:rsidRPr="00CE0B92" w:rsidRDefault="00CE0B92">
            <w:pPr>
              <w:spacing w:after="0" w:line="240" w:lineRule="auto"/>
              <w:rPr>
                <w:rFonts w:ascii="Times New Roman" w:hAnsi="Times New Roman" w:cs="Times New Roman"/>
                <w:b/>
                <w:sz w:val="20"/>
                <w:szCs w:val="20"/>
                <w:lang w:val="ru-RU"/>
              </w:rPr>
            </w:pPr>
            <w:r w:rsidRPr="00CE0B92">
              <w:rPr>
                <w:rFonts w:ascii="Times New Roman" w:hAnsi="Times New Roman" w:cs="Times New Roman"/>
                <w:b/>
                <w:sz w:val="20"/>
                <w:szCs w:val="20"/>
                <w:lang w:val="ru-RU"/>
              </w:rPr>
              <w:lastRenderedPageBreak/>
              <w:t>КСЗ по математике (9, 11-е классы), русскому языку (9, 11-е классы), истории (9, 11-е классы), обществознанию (9, 11-е классы) (отв. рук-ли ШМО).</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b/>
                <w:sz w:val="20"/>
                <w:szCs w:val="20"/>
                <w:lang w:val="ru-RU"/>
              </w:rPr>
              <w:t>Годовые контрольные работы в 7–8-х, 10-х классах.</w:t>
            </w:r>
            <w:r w:rsidRPr="00CE0B92">
              <w:rPr>
                <w:rFonts w:ascii="Times New Roman" w:hAnsi="Times New Roman" w:cs="Times New Roman"/>
                <w:sz w:val="20"/>
                <w:szCs w:val="20"/>
                <w:lang w:val="ru-RU"/>
              </w:rPr>
              <w:t xml:space="preserve"> Контрольные работы по подготовке к </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ГИА учащихся 9-х, 11-х классов.</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u w:val="single"/>
                <w:lang w:val="ru-RU"/>
              </w:rPr>
              <w:t>Цель:</w:t>
            </w:r>
            <w:r w:rsidRPr="00CE0B92">
              <w:rPr>
                <w:rFonts w:ascii="Times New Roman" w:hAnsi="Times New Roman" w:cs="Times New Roman"/>
                <w:sz w:val="20"/>
                <w:szCs w:val="20"/>
                <w:lang w:val="ru-RU"/>
              </w:rPr>
              <w:t xml:space="preserve"> уровень </w:t>
            </w:r>
            <w:r w:rsidRPr="00CE0B92">
              <w:rPr>
                <w:rFonts w:ascii="Times New Roman" w:hAnsi="Times New Roman" w:cs="Times New Roman"/>
                <w:sz w:val="20"/>
                <w:szCs w:val="20"/>
                <w:lang w:val="ru-RU"/>
              </w:rPr>
              <w:lastRenderedPageBreak/>
              <w:t>обученности и качества знаний учащихся 9-х, 11-х классов.</w:t>
            </w:r>
          </w:p>
          <w:p w:rsidR="00CE0B92" w:rsidRPr="00CE0B92" w:rsidRDefault="00CE0B92">
            <w:pPr>
              <w:spacing w:after="0" w:line="240" w:lineRule="auto"/>
              <w:rPr>
                <w:rFonts w:ascii="Times New Roman" w:hAnsi="Times New Roman" w:cs="Times New Roman"/>
                <w:sz w:val="20"/>
                <w:szCs w:val="20"/>
                <w:lang w:val="ru-RU"/>
              </w:rPr>
            </w:pPr>
          </w:p>
        </w:tc>
        <w:tc>
          <w:tcPr>
            <w:tcW w:w="4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0B92" w:rsidRPr="00CE0B92" w:rsidRDefault="00CE0B92">
            <w:pPr>
              <w:spacing w:after="0" w:line="240" w:lineRule="auto"/>
              <w:rPr>
                <w:rFonts w:ascii="Times New Roman" w:hAnsi="Times New Roman" w:cs="Times New Roman"/>
                <w:b/>
                <w:sz w:val="20"/>
                <w:szCs w:val="20"/>
                <w:lang w:val="ru-RU"/>
              </w:rPr>
            </w:pPr>
            <w:r w:rsidRPr="00CE0B92">
              <w:rPr>
                <w:rFonts w:ascii="Times New Roman" w:hAnsi="Times New Roman" w:cs="Times New Roman"/>
                <w:b/>
                <w:sz w:val="20"/>
                <w:szCs w:val="20"/>
                <w:lang w:val="ru-RU"/>
              </w:rPr>
              <w:lastRenderedPageBreak/>
              <w:t>Проверка классных журналов 7–11-х классов.</w:t>
            </w:r>
          </w:p>
          <w:p w:rsidR="00CE0B92" w:rsidRPr="00CE0B92" w:rsidRDefault="00CE0B92">
            <w:pPr>
              <w:spacing w:after="0" w:line="240" w:lineRule="auto"/>
              <w:rPr>
                <w:rFonts w:ascii="Times New Roman" w:hAnsi="Times New Roman" w:cs="Times New Roman"/>
                <w:b/>
                <w:sz w:val="20"/>
                <w:szCs w:val="20"/>
                <w:lang w:val="ru-RU"/>
              </w:rPr>
            </w:pPr>
            <w:r w:rsidRPr="00CE0B92">
              <w:rPr>
                <w:rFonts w:ascii="Times New Roman" w:hAnsi="Times New Roman" w:cs="Times New Roman"/>
                <w:sz w:val="20"/>
                <w:szCs w:val="20"/>
                <w:u w:val="single"/>
                <w:lang w:val="ru-RU"/>
              </w:rPr>
              <w:t>Цель</w:t>
            </w:r>
            <w:r w:rsidRPr="00CE0B92">
              <w:rPr>
                <w:rFonts w:ascii="Times New Roman" w:hAnsi="Times New Roman" w:cs="Times New Roman"/>
                <w:sz w:val="20"/>
                <w:szCs w:val="20"/>
                <w:lang w:val="ru-RU"/>
              </w:rPr>
              <w:t xml:space="preserve">: выполнение образовательных программ (справки) </w:t>
            </w:r>
            <w:r w:rsidRPr="00CE0B92">
              <w:rPr>
                <w:rFonts w:ascii="Times New Roman" w:hAnsi="Times New Roman" w:cs="Times New Roman"/>
                <w:b/>
                <w:sz w:val="20"/>
                <w:szCs w:val="20"/>
                <w:lang w:val="ru-RU"/>
              </w:rPr>
              <w:t>(отв. Емельянова Е.Ю., рук-ли ШМО).</w:t>
            </w:r>
          </w:p>
          <w:p w:rsidR="00CE0B92" w:rsidRDefault="00CE0B92">
            <w:pPr>
              <w:spacing w:after="0" w:line="240" w:lineRule="auto"/>
              <w:rPr>
                <w:rFonts w:ascii="Times New Roman" w:hAnsi="Times New Roman" w:cs="Times New Roman"/>
                <w:b/>
                <w:sz w:val="20"/>
                <w:szCs w:val="20"/>
              </w:rPr>
            </w:pPr>
            <w:r w:rsidRPr="00CE0B92">
              <w:rPr>
                <w:rFonts w:ascii="Times New Roman" w:hAnsi="Times New Roman" w:cs="Times New Roman"/>
                <w:sz w:val="20"/>
                <w:szCs w:val="20"/>
                <w:lang w:val="ru-RU"/>
              </w:rPr>
              <w:t xml:space="preserve">Проверка личных дел учащихся 7–11-х классов </w:t>
            </w:r>
            <w:r w:rsidRPr="00CE0B92">
              <w:rPr>
                <w:rFonts w:ascii="Times New Roman" w:hAnsi="Times New Roman" w:cs="Times New Roman"/>
                <w:b/>
                <w:sz w:val="20"/>
                <w:szCs w:val="20"/>
                <w:lang w:val="ru-RU"/>
              </w:rPr>
              <w:t xml:space="preserve">(отв. </w:t>
            </w:r>
            <w:r>
              <w:rPr>
                <w:rFonts w:ascii="Times New Roman" w:hAnsi="Times New Roman" w:cs="Times New Roman"/>
                <w:b/>
                <w:sz w:val="20"/>
                <w:szCs w:val="20"/>
              </w:rPr>
              <w:t>Павлова Г.И.)</w:t>
            </w:r>
          </w:p>
          <w:p w:rsidR="00CE0B92" w:rsidRDefault="00CE0B92">
            <w:pPr>
              <w:spacing w:after="0" w:line="240" w:lineRule="auto"/>
              <w:rPr>
                <w:rFonts w:ascii="Times New Roman" w:hAnsi="Times New Roman" w:cs="Times New Roman"/>
                <w:sz w:val="20"/>
                <w:szCs w:val="20"/>
              </w:rPr>
            </w:pPr>
          </w:p>
        </w:tc>
        <w:tc>
          <w:tcPr>
            <w:tcW w:w="2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0B92" w:rsidRPr="00CE0B92" w:rsidRDefault="00CE0B92">
            <w:pPr>
              <w:spacing w:after="0" w:line="240" w:lineRule="auto"/>
              <w:rPr>
                <w:rFonts w:ascii="Times New Roman" w:hAnsi="Times New Roman" w:cs="Times New Roman"/>
                <w:b/>
                <w:sz w:val="20"/>
                <w:szCs w:val="20"/>
                <w:lang w:val="ru-RU"/>
              </w:rPr>
            </w:pPr>
            <w:r w:rsidRPr="00CE0B92">
              <w:rPr>
                <w:rFonts w:ascii="Times New Roman" w:hAnsi="Times New Roman" w:cs="Times New Roman"/>
                <w:b/>
                <w:sz w:val="20"/>
                <w:szCs w:val="20"/>
                <w:lang w:val="ru-RU"/>
              </w:rPr>
              <w:t>Проверка журналов (отв. Павлова Г.И.)</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u w:val="single"/>
                <w:lang w:val="ru-RU"/>
              </w:rPr>
              <w:t>Цель:</w:t>
            </w:r>
            <w:r w:rsidRPr="00CE0B92">
              <w:rPr>
                <w:rFonts w:ascii="Times New Roman" w:hAnsi="Times New Roman" w:cs="Times New Roman"/>
                <w:sz w:val="20"/>
                <w:szCs w:val="20"/>
                <w:lang w:val="ru-RU"/>
              </w:rPr>
              <w:t xml:space="preserve"> своевременность </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заполнения журналов.</w:t>
            </w:r>
          </w:p>
          <w:p w:rsidR="00CE0B92" w:rsidRDefault="00CE0B92">
            <w:pPr>
              <w:spacing w:after="0" w:line="240" w:lineRule="auto"/>
              <w:rPr>
                <w:rFonts w:ascii="Times New Roman" w:hAnsi="Times New Roman" w:cs="Times New Roman"/>
                <w:sz w:val="20"/>
                <w:szCs w:val="20"/>
              </w:rPr>
            </w:pPr>
            <w:r w:rsidRPr="00CE0B92">
              <w:rPr>
                <w:rFonts w:ascii="Times New Roman" w:hAnsi="Times New Roman" w:cs="Times New Roman"/>
                <w:sz w:val="20"/>
                <w:szCs w:val="20"/>
                <w:lang w:val="ru-RU"/>
              </w:rPr>
              <w:t xml:space="preserve">Организация досуга во взводах (беседа с воспитателями, наблюдение, справка) </w:t>
            </w:r>
            <w:r w:rsidRPr="00CE0B92">
              <w:rPr>
                <w:rFonts w:ascii="Times New Roman" w:hAnsi="Times New Roman" w:cs="Times New Roman"/>
                <w:b/>
                <w:sz w:val="20"/>
                <w:szCs w:val="20"/>
                <w:lang w:val="ru-RU"/>
              </w:rPr>
              <w:t xml:space="preserve">(отв. </w:t>
            </w:r>
            <w:r>
              <w:rPr>
                <w:rFonts w:ascii="Times New Roman" w:hAnsi="Times New Roman" w:cs="Times New Roman"/>
                <w:b/>
                <w:sz w:val="20"/>
                <w:szCs w:val="20"/>
              </w:rPr>
              <w:t>Здоровец И.С.)</w:t>
            </w:r>
          </w:p>
          <w:p w:rsidR="00CE0B92" w:rsidRDefault="00CE0B92">
            <w:pPr>
              <w:spacing w:after="0" w:line="240" w:lineRule="auto"/>
              <w:rPr>
                <w:rFonts w:ascii="Times New Roman" w:hAnsi="Times New Roman" w:cs="Times New Roman"/>
                <w:sz w:val="20"/>
                <w:szCs w:val="20"/>
              </w:rPr>
            </w:pPr>
          </w:p>
        </w:tc>
      </w:tr>
    </w:tbl>
    <w:p w:rsidR="00CE0B92" w:rsidRDefault="00CE0B92" w:rsidP="00CE0B92">
      <w:pPr>
        <w:rPr>
          <w:rFonts w:ascii="Times New Roman" w:hAnsi="Times New Roman" w:cs="Times New Roman"/>
          <w:b/>
        </w:rPr>
      </w:pPr>
    </w:p>
    <w:p w:rsidR="00CE0B92" w:rsidRPr="00CE0B92" w:rsidRDefault="00CE0B92" w:rsidP="00CE0B92">
      <w:pPr>
        <w:rPr>
          <w:rFonts w:ascii="Times New Roman" w:hAnsi="Times New Roman" w:cs="Times New Roman"/>
          <w:b/>
          <w:lang w:val="ru-RU"/>
        </w:rPr>
      </w:pPr>
      <w:r w:rsidRPr="00CE0B92">
        <w:rPr>
          <w:rFonts w:ascii="Times New Roman" w:hAnsi="Times New Roman" w:cs="Times New Roman"/>
          <w:b/>
          <w:lang w:val="ru-RU"/>
        </w:rPr>
        <w:t>План внутришкольного контроля на 2017/18 учебный год</w:t>
      </w:r>
    </w:p>
    <w:tbl>
      <w:tblPr>
        <w:tblStyle w:val="ae"/>
        <w:tblW w:w="0" w:type="auto"/>
        <w:tblLook w:val="04A0"/>
      </w:tblPr>
      <w:tblGrid>
        <w:gridCol w:w="1085"/>
        <w:gridCol w:w="1570"/>
        <w:gridCol w:w="2333"/>
        <w:gridCol w:w="2836"/>
        <w:gridCol w:w="2029"/>
      </w:tblGrid>
      <w:tr w:rsidR="00CE0B92" w:rsidTr="00CE0B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0B92" w:rsidRDefault="00CE0B9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Сроки</w:t>
            </w:r>
          </w:p>
          <w:p w:rsidR="00CE0B92" w:rsidRDefault="00CE0B92">
            <w:pPr>
              <w:spacing w:after="0" w:line="240" w:lineRule="auto"/>
              <w:jc w:val="center"/>
              <w:rPr>
                <w:rFonts w:ascii="Times New Roman" w:hAnsi="Times New Roman" w:cs="Times New Roman"/>
                <w:b/>
                <w:sz w:val="20"/>
                <w:szCs w:val="20"/>
              </w:rPr>
            </w:pP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0B92" w:rsidRDefault="00CE0B9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Контроль за состоянием</w:t>
            </w:r>
          </w:p>
          <w:p w:rsidR="00CE0B92" w:rsidRDefault="00CE0B9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методической работы</w:t>
            </w:r>
          </w:p>
          <w:p w:rsidR="00CE0B92" w:rsidRDefault="00CE0B92">
            <w:pPr>
              <w:spacing w:after="0" w:line="240" w:lineRule="auto"/>
              <w:jc w:val="center"/>
              <w:rPr>
                <w:rFonts w:ascii="Times New Roman" w:hAnsi="Times New Roman" w:cs="Times New Roman"/>
                <w:b/>
                <w:sz w:val="20"/>
                <w:szCs w:val="20"/>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0B92" w:rsidRDefault="00CE0B9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Контроль</w:t>
            </w:r>
          </w:p>
          <w:p w:rsidR="00CE0B92" w:rsidRDefault="00CE0B9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за состоянием</w:t>
            </w:r>
          </w:p>
          <w:p w:rsidR="00CE0B92" w:rsidRDefault="00CE0B9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инновационной</w:t>
            </w:r>
          </w:p>
          <w:p w:rsidR="00CE0B92" w:rsidRDefault="00CE0B9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работы</w:t>
            </w:r>
          </w:p>
          <w:p w:rsidR="00CE0B92" w:rsidRDefault="00CE0B92">
            <w:pPr>
              <w:spacing w:after="0" w:line="240" w:lineRule="auto"/>
              <w:jc w:val="center"/>
              <w:rPr>
                <w:rFonts w:ascii="Times New Roman" w:hAnsi="Times New Roman" w:cs="Times New Roman"/>
                <w:b/>
                <w:sz w:val="20"/>
                <w:szCs w:val="20"/>
              </w:rPr>
            </w:pP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0B92" w:rsidRDefault="00CE0B9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Контроль</w:t>
            </w:r>
          </w:p>
          <w:p w:rsidR="00CE0B92" w:rsidRDefault="00CE0B9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за состоянием</w:t>
            </w:r>
          </w:p>
          <w:p w:rsidR="00CE0B92" w:rsidRDefault="00CE0B9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воспитательной</w:t>
            </w:r>
          </w:p>
          <w:p w:rsidR="00CE0B92" w:rsidRDefault="00CE0B9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работы</w:t>
            </w:r>
          </w:p>
          <w:p w:rsidR="00CE0B92" w:rsidRDefault="00CE0B92">
            <w:pPr>
              <w:spacing w:after="0" w:line="240" w:lineRule="auto"/>
              <w:jc w:val="center"/>
              <w:rPr>
                <w:rFonts w:ascii="Times New Roman" w:hAnsi="Times New Roman" w:cs="Times New Roman"/>
                <w:b/>
                <w:sz w:val="20"/>
                <w:szCs w:val="20"/>
              </w:rPr>
            </w:pPr>
          </w:p>
        </w:tc>
        <w:tc>
          <w:tcPr>
            <w:tcW w:w="3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B92" w:rsidRPr="00CE0B92" w:rsidRDefault="00CE0B92">
            <w:pPr>
              <w:spacing w:after="0" w:line="240" w:lineRule="auto"/>
              <w:jc w:val="center"/>
              <w:rPr>
                <w:rFonts w:ascii="Times New Roman" w:hAnsi="Times New Roman" w:cs="Times New Roman"/>
                <w:b/>
                <w:sz w:val="20"/>
                <w:szCs w:val="20"/>
                <w:lang w:val="ru-RU"/>
              </w:rPr>
            </w:pPr>
            <w:r w:rsidRPr="00CE0B92">
              <w:rPr>
                <w:rFonts w:ascii="Times New Roman" w:hAnsi="Times New Roman" w:cs="Times New Roman"/>
                <w:b/>
                <w:sz w:val="20"/>
                <w:szCs w:val="20"/>
                <w:lang w:val="ru-RU"/>
              </w:rPr>
              <w:t>Контроль за состоянием</w:t>
            </w:r>
          </w:p>
          <w:p w:rsidR="00CE0B92" w:rsidRPr="00CE0B92" w:rsidRDefault="00CE0B92">
            <w:pPr>
              <w:spacing w:after="0" w:line="240" w:lineRule="auto"/>
              <w:jc w:val="center"/>
              <w:rPr>
                <w:rFonts w:ascii="Times New Roman" w:hAnsi="Times New Roman" w:cs="Times New Roman"/>
                <w:b/>
                <w:sz w:val="20"/>
                <w:szCs w:val="20"/>
                <w:lang w:val="ru-RU"/>
              </w:rPr>
            </w:pPr>
            <w:r w:rsidRPr="00CE0B92">
              <w:rPr>
                <w:rFonts w:ascii="Times New Roman" w:hAnsi="Times New Roman" w:cs="Times New Roman"/>
                <w:b/>
                <w:sz w:val="20"/>
                <w:szCs w:val="20"/>
                <w:lang w:val="ru-RU"/>
              </w:rPr>
              <w:t>работы по социальной</w:t>
            </w:r>
          </w:p>
          <w:p w:rsidR="00CE0B92" w:rsidRDefault="00CE0B9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защите</w:t>
            </w:r>
          </w:p>
        </w:tc>
      </w:tr>
      <w:tr w:rsidR="00CE0B92" w:rsidTr="00CE0B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B92" w:rsidRDefault="00CE0B92">
            <w:pPr>
              <w:spacing w:after="0" w:line="240" w:lineRule="auto"/>
              <w:rPr>
                <w:rFonts w:ascii="Times New Roman" w:hAnsi="Times New Roman" w:cs="Times New Roman"/>
                <w:sz w:val="20"/>
                <w:szCs w:val="20"/>
              </w:rPr>
            </w:pPr>
            <w:r>
              <w:rPr>
                <w:rFonts w:ascii="Times New Roman" w:hAnsi="Times New Roman" w:cs="Times New Roman"/>
                <w:sz w:val="20"/>
                <w:szCs w:val="20"/>
              </w:rPr>
              <w:t>Сентябрь-октябрь 2017г.</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Проверка и </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корректировка планов работы </w:t>
            </w:r>
          </w:p>
          <w:p w:rsidR="00CE0B92" w:rsidRDefault="00CE0B92">
            <w:pPr>
              <w:spacing w:after="0" w:line="240" w:lineRule="auto"/>
              <w:rPr>
                <w:rFonts w:ascii="Times New Roman" w:hAnsi="Times New Roman" w:cs="Times New Roman"/>
                <w:sz w:val="20"/>
                <w:szCs w:val="20"/>
              </w:rPr>
            </w:pPr>
            <w:r w:rsidRPr="00CE0B92">
              <w:rPr>
                <w:rFonts w:ascii="Times New Roman" w:hAnsi="Times New Roman" w:cs="Times New Roman"/>
                <w:sz w:val="20"/>
                <w:szCs w:val="20"/>
                <w:lang w:val="ru-RU"/>
              </w:rPr>
              <w:t xml:space="preserve">школьных М/О. Посещение уроков русского языка, математики и физкультуры в 7-10 классах </w:t>
            </w:r>
            <w:r w:rsidRPr="00CE0B92">
              <w:rPr>
                <w:rFonts w:ascii="Times New Roman" w:hAnsi="Times New Roman" w:cs="Times New Roman"/>
                <w:b/>
                <w:sz w:val="20"/>
                <w:szCs w:val="20"/>
                <w:lang w:val="ru-RU"/>
              </w:rPr>
              <w:t xml:space="preserve">(отв. </w:t>
            </w:r>
            <w:r>
              <w:rPr>
                <w:rFonts w:ascii="Times New Roman" w:hAnsi="Times New Roman" w:cs="Times New Roman"/>
                <w:b/>
                <w:sz w:val="20"/>
                <w:szCs w:val="20"/>
              </w:rPr>
              <w:t>Емельянова Е.Ю., Здоровец И.С.)</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Организация работы </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творческих и проблемных групп учителей.</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Цель: планирование работы (беседа с руководителями ШМО).</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Формирование на уроках русского языка, математики, физкультуры адаптивной психо- и здоровьесберегающей среды; активизация познавательной деятельности учащихся и формирование их ключевых компетенций.</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Цель: выработка методических рекомендаций (беседы с руководителями ШМО, посещение уроков, заседание ШМО) </w:t>
            </w:r>
          </w:p>
          <w:p w:rsidR="00CE0B92" w:rsidRPr="00CE0B92" w:rsidRDefault="00CE0B92">
            <w:pPr>
              <w:spacing w:after="0" w:line="240" w:lineRule="auto"/>
              <w:rPr>
                <w:rFonts w:ascii="Times New Roman" w:hAnsi="Times New Roman" w:cs="Times New Roman"/>
                <w:b/>
                <w:sz w:val="20"/>
                <w:szCs w:val="20"/>
                <w:lang w:val="ru-RU"/>
              </w:rPr>
            </w:pPr>
            <w:r w:rsidRPr="00CE0B92">
              <w:rPr>
                <w:rFonts w:ascii="Times New Roman" w:hAnsi="Times New Roman" w:cs="Times New Roman"/>
                <w:b/>
                <w:sz w:val="20"/>
                <w:szCs w:val="20"/>
                <w:lang w:val="ru-RU"/>
              </w:rPr>
              <w:t>(отв. Емельянова Е.Ю., Здоровец И.С.)</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1. Содержание планов воспитательной работы и программ дополнительного образования.</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Цель: проверка соответствия содержания </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планов классных руководителей возрастным </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особенностям учащихся: актуальность решаемых задач и соответствие задачам школы, умение классных </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руководителей анализировать работу с классом (анализ планов ВР 7–11-х классов; методические рекомендации на ШМО) </w:t>
            </w:r>
            <w:r w:rsidRPr="00CE0B92">
              <w:rPr>
                <w:rFonts w:ascii="Times New Roman" w:hAnsi="Times New Roman" w:cs="Times New Roman"/>
                <w:b/>
                <w:sz w:val="20"/>
                <w:szCs w:val="20"/>
                <w:lang w:val="ru-RU"/>
              </w:rPr>
              <w:t>(отв. Павлова Г.И., Долгополова Г.Н.).</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Состояние микроклимата в 7-х, 10-м классах.</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Цель: изучение эффективности воспитательной работы по сплочению коллектива и оказанию взаимопомощи в классах (посещение мероприятий, родительских собраний, изучение документации, беседы с учителями, учащимися; справка) </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b/>
                <w:sz w:val="20"/>
                <w:szCs w:val="20"/>
                <w:lang w:val="ru-RU"/>
              </w:rPr>
              <w:t>(отв. Сидоренко О.Ю., Шубенко А.Ю.)</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Контроль за проведением инструктивных </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бесед с обучающимися 7–11-х классов по вопросам: «Пожарная безопасность», «Профилактика ДДТТ».</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Цель: система работы классных руководителей по вопросам охраны труда и обеспечения безопасности образовательного процесса (посещение мероприятий, индивидуальные беседы с учителями, учащимися, </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анализ ведения раздела </w:t>
            </w:r>
            <w:r w:rsidRPr="00CE0B92">
              <w:rPr>
                <w:rFonts w:ascii="Times New Roman" w:hAnsi="Times New Roman" w:cs="Times New Roman"/>
                <w:sz w:val="20"/>
                <w:szCs w:val="20"/>
                <w:lang w:val="ru-RU"/>
              </w:rPr>
              <w:lastRenderedPageBreak/>
              <w:t xml:space="preserve">инструктажей в кл. журналах; </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справка) </w:t>
            </w:r>
            <w:r w:rsidRPr="00CE0B92">
              <w:rPr>
                <w:rFonts w:ascii="Times New Roman" w:hAnsi="Times New Roman" w:cs="Times New Roman"/>
                <w:b/>
                <w:sz w:val="20"/>
                <w:szCs w:val="20"/>
                <w:lang w:val="ru-RU"/>
              </w:rPr>
              <w:t>(отв. Здоровец И.С.)</w:t>
            </w:r>
          </w:p>
        </w:tc>
        <w:tc>
          <w:tcPr>
            <w:tcW w:w="3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lastRenderedPageBreak/>
              <w:t xml:space="preserve">1. Создание социального паспорта </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класса классными руководителями.</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2. Проверка банка данных </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в классах на учащихся «группы риска» школы, ОДН.</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3. Работа классных руководителей и воспитателей по организации посещения кружков и секций учащимися «группы риска».</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Цель: изучение работы классных руководителей с учащимися «группы риска» (наблюдение, консультации, индивидуальные беседы с учителями, учащимися и их родителями, </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проверка дневников учащихся «группы риска») </w:t>
            </w:r>
          </w:p>
          <w:p w:rsidR="00CE0B92" w:rsidRDefault="00CE0B92">
            <w:pPr>
              <w:spacing w:after="0" w:line="240" w:lineRule="auto"/>
              <w:rPr>
                <w:rFonts w:ascii="Times New Roman" w:hAnsi="Times New Roman" w:cs="Times New Roman"/>
                <w:sz w:val="20"/>
                <w:szCs w:val="20"/>
              </w:rPr>
            </w:pPr>
            <w:r>
              <w:rPr>
                <w:rFonts w:ascii="Times New Roman" w:hAnsi="Times New Roman" w:cs="Times New Roman"/>
                <w:b/>
                <w:sz w:val="20"/>
                <w:szCs w:val="20"/>
              </w:rPr>
              <w:t>(отв. Сидоренко О.Ю.)</w:t>
            </w:r>
          </w:p>
        </w:tc>
      </w:tr>
      <w:tr w:rsidR="00CE0B92" w:rsidTr="00CE0B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B92" w:rsidRDefault="00CE0B92">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Ноябрь-декабрь 2017 г.</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B92" w:rsidRPr="00CE0B92" w:rsidRDefault="00CE0B92">
            <w:pPr>
              <w:spacing w:after="0" w:line="240" w:lineRule="auto"/>
              <w:ind w:firstLine="34"/>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Контроль за </w:t>
            </w:r>
          </w:p>
          <w:p w:rsidR="00CE0B92" w:rsidRPr="00CE0B92" w:rsidRDefault="00CE0B92">
            <w:pPr>
              <w:spacing w:after="0" w:line="240" w:lineRule="auto"/>
              <w:ind w:firstLine="34"/>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работой М/О </w:t>
            </w:r>
          </w:p>
          <w:p w:rsidR="00CE0B92" w:rsidRPr="00CE0B92" w:rsidRDefault="00CE0B92">
            <w:pPr>
              <w:spacing w:after="0" w:line="240" w:lineRule="auto"/>
              <w:ind w:firstLine="34"/>
              <w:rPr>
                <w:rFonts w:ascii="Times New Roman" w:hAnsi="Times New Roman" w:cs="Times New Roman"/>
                <w:sz w:val="20"/>
                <w:szCs w:val="20"/>
                <w:lang w:val="ru-RU"/>
              </w:rPr>
            </w:pPr>
            <w:r w:rsidRPr="00CE0B92">
              <w:rPr>
                <w:rFonts w:ascii="Times New Roman" w:hAnsi="Times New Roman" w:cs="Times New Roman"/>
                <w:sz w:val="20"/>
                <w:szCs w:val="20"/>
                <w:lang w:val="ru-RU"/>
              </w:rPr>
              <w:t>физики, физкультуры.</w:t>
            </w:r>
          </w:p>
          <w:p w:rsidR="00CE0B92" w:rsidRPr="00CE0B92" w:rsidRDefault="00CE0B92">
            <w:pPr>
              <w:spacing w:after="0" w:line="240" w:lineRule="auto"/>
              <w:ind w:firstLine="34"/>
              <w:rPr>
                <w:rFonts w:ascii="Times New Roman" w:hAnsi="Times New Roman" w:cs="Times New Roman"/>
                <w:sz w:val="20"/>
                <w:szCs w:val="20"/>
                <w:lang w:val="ru-RU"/>
              </w:rPr>
            </w:pPr>
            <w:r w:rsidRPr="00CE0B92">
              <w:rPr>
                <w:rFonts w:ascii="Times New Roman" w:hAnsi="Times New Roman" w:cs="Times New Roman"/>
                <w:sz w:val="20"/>
                <w:szCs w:val="20"/>
                <w:lang w:val="ru-RU"/>
              </w:rPr>
              <w:t>Корректировка планов работы творческих групп учителей</w:t>
            </w:r>
          </w:p>
          <w:p w:rsidR="00CE0B92" w:rsidRPr="00CE0B92" w:rsidRDefault="00CE0B92">
            <w:pPr>
              <w:spacing w:after="0" w:line="240" w:lineRule="auto"/>
              <w:ind w:firstLine="34"/>
              <w:rPr>
                <w:rFonts w:ascii="Times New Roman" w:hAnsi="Times New Roman" w:cs="Times New Roman"/>
                <w:sz w:val="20"/>
                <w:szCs w:val="20"/>
                <w:lang w:val="ru-RU"/>
              </w:rPr>
            </w:pPr>
            <w:r w:rsidRPr="00CE0B92">
              <w:rPr>
                <w:rFonts w:ascii="Times New Roman" w:hAnsi="Times New Roman" w:cs="Times New Roman"/>
                <w:b/>
                <w:sz w:val="20"/>
                <w:szCs w:val="20"/>
                <w:lang w:val="ru-RU"/>
              </w:rPr>
              <w:t>(отв. Емельянова Е.Ю., Здоровец И.С.)</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Формирование на уроках физики, физкультуры адаптивной психо- и здоровьесберегающей</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среды; активизация </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познавательной деятельности учащихся и формирование их ключевых компетенций.</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Цель: выработка методических рекомендаций (беседы с руководителями ШМО, посещение уроков, заседание ШМО)</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b/>
                <w:sz w:val="20"/>
                <w:szCs w:val="20"/>
                <w:lang w:val="ru-RU"/>
              </w:rPr>
              <w:t>(отв. Емельянова Е.Ю., Здоровец И.С.)</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1. Контроль за выполнением планов ВР по пропаганде здорового образа жизни </w:t>
            </w:r>
            <w:r w:rsidRPr="00CE0B92">
              <w:rPr>
                <w:rFonts w:ascii="Times New Roman" w:hAnsi="Times New Roman" w:cs="Times New Roman"/>
                <w:b/>
                <w:sz w:val="20"/>
                <w:szCs w:val="20"/>
                <w:lang w:val="ru-RU"/>
              </w:rPr>
              <w:t>(отв. Здоровец И.С.)</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Цель: оценка содержательности и значимости проводимых мероприятий (анализ документации, посещение мероприятий, беседы с учителями, учащимися; справка).</w:t>
            </w:r>
          </w:p>
          <w:p w:rsidR="00CE0B92" w:rsidRPr="00CE0B92" w:rsidRDefault="00CE0B92">
            <w:pPr>
              <w:spacing w:after="0" w:line="240" w:lineRule="auto"/>
              <w:rPr>
                <w:rFonts w:ascii="Times New Roman" w:hAnsi="Times New Roman" w:cs="Times New Roman"/>
                <w:b/>
                <w:sz w:val="20"/>
                <w:szCs w:val="20"/>
                <w:lang w:val="ru-RU"/>
              </w:rPr>
            </w:pPr>
            <w:r w:rsidRPr="00CE0B92">
              <w:rPr>
                <w:rFonts w:ascii="Times New Roman" w:hAnsi="Times New Roman" w:cs="Times New Roman"/>
                <w:sz w:val="20"/>
                <w:szCs w:val="20"/>
                <w:lang w:val="ru-RU"/>
              </w:rPr>
              <w:t xml:space="preserve">2. Выполнение целей и задач воспитательной работы по итогам </w:t>
            </w:r>
            <w:r>
              <w:rPr>
                <w:rFonts w:ascii="Times New Roman" w:hAnsi="Times New Roman" w:cs="Times New Roman"/>
                <w:sz w:val="20"/>
                <w:szCs w:val="20"/>
              </w:rPr>
              <w:t>I</w:t>
            </w:r>
            <w:r w:rsidRPr="00CE0B92">
              <w:rPr>
                <w:rFonts w:ascii="Times New Roman" w:hAnsi="Times New Roman" w:cs="Times New Roman"/>
                <w:sz w:val="20"/>
                <w:szCs w:val="20"/>
                <w:lang w:val="ru-RU"/>
              </w:rPr>
              <w:t xml:space="preserve"> полугодия в плане реализации мероприятий Стратегия воспитания, программ дополнительного образования </w:t>
            </w:r>
            <w:r w:rsidRPr="00CE0B92">
              <w:rPr>
                <w:rFonts w:ascii="Times New Roman" w:hAnsi="Times New Roman" w:cs="Times New Roman"/>
                <w:b/>
                <w:sz w:val="20"/>
                <w:szCs w:val="20"/>
                <w:lang w:val="ru-RU"/>
              </w:rPr>
              <w:t>(отв. Павлова Г.И., рук-ль ШМО)</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Цель: оказание методической помощи классным руководителям (посещение мероприятий, анализ документации, беседа с учителями и учащимися; справка).</w:t>
            </w:r>
          </w:p>
        </w:tc>
        <w:tc>
          <w:tcPr>
            <w:tcW w:w="3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1. Организация  работы классных руководителей и воспитателей по защите прав и законных интересов ребенка,  профилактике вредных привычек у учащихся </w:t>
            </w:r>
            <w:r w:rsidRPr="00CE0B92">
              <w:rPr>
                <w:rFonts w:ascii="Times New Roman" w:hAnsi="Times New Roman" w:cs="Times New Roman"/>
                <w:b/>
                <w:sz w:val="20"/>
                <w:szCs w:val="20"/>
                <w:lang w:val="ru-RU"/>
              </w:rPr>
              <w:t>(отв. Сидоренко О.Ю., Шубенко А.Ю.)</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2. Контроль за успеваемостью и посещаемостью занятий учащимися «группы риска».</w:t>
            </w:r>
          </w:p>
          <w:p w:rsidR="00CE0B92" w:rsidRDefault="00CE0B92">
            <w:pPr>
              <w:spacing w:after="0" w:line="240" w:lineRule="auto"/>
              <w:rPr>
                <w:rFonts w:ascii="Times New Roman" w:hAnsi="Times New Roman" w:cs="Times New Roman"/>
                <w:sz w:val="20"/>
                <w:szCs w:val="20"/>
              </w:rPr>
            </w:pPr>
            <w:r w:rsidRPr="00CE0B92">
              <w:rPr>
                <w:rFonts w:ascii="Times New Roman" w:hAnsi="Times New Roman" w:cs="Times New Roman"/>
                <w:sz w:val="20"/>
                <w:szCs w:val="20"/>
                <w:lang w:val="ru-RU"/>
              </w:rPr>
              <w:t xml:space="preserve">Цель: работа классных руководителей и учителей-предметников с учащимися «группы риска» </w:t>
            </w:r>
            <w:r w:rsidRPr="00CE0B92">
              <w:rPr>
                <w:rFonts w:ascii="Times New Roman" w:hAnsi="Times New Roman" w:cs="Times New Roman"/>
                <w:b/>
                <w:sz w:val="20"/>
                <w:szCs w:val="20"/>
                <w:lang w:val="ru-RU"/>
              </w:rPr>
              <w:t xml:space="preserve">(отв. </w:t>
            </w:r>
            <w:r>
              <w:rPr>
                <w:rFonts w:ascii="Times New Roman" w:hAnsi="Times New Roman" w:cs="Times New Roman"/>
                <w:b/>
                <w:sz w:val="20"/>
                <w:szCs w:val="20"/>
              </w:rPr>
              <w:t>Сидоренко О.Ю.)</w:t>
            </w:r>
          </w:p>
        </w:tc>
      </w:tr>
      <w:tr w:rsidR="00CE0B92" w:rsidRPr="00F37A47" w:rsidTr="00CE0B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B92" w:rsidRDefault="00CE0B9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Январь – март 2018г. </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0B92" w:rsidRPr="00CE0B92" w:rsidRDefault="00CE0B92">
            <w:pPr>
              <w:spacing w:after="0" w:line="240" w:lineRule="auto"/>
              <w:ind w:firstLine="34"/>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Контроль за </w:t>
            </w:r>
          </w:p>
          <w:p w:rsidR="00CE0B92" w:rsidRPr="00CE0B92" w:rsidRDefault="00CE0B92">
            <w:pPr>
              <w:spacing w:after="0" w:line="240" w:lineRule="auto"/>
              <w:ind w:firstLine="34"/>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организацией работы </w:t>
            </w:r>
          </w:p>
          <w:p w:rsidR="00CE0B92" w:rsidRPr="00CE0B92" w:rsidRDefault="00CE0B92">
            <w:pPr>
              <w:spacing w:after="0" w:line="240" w:lineRule="auto"/>
              <w:ind w:firstLine="34"/>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ШМО учителей математики, иностранных </w:t>
            </w:r>
          </w:p>
          <w:p w:rsidR="00CE0B92" w:rsidRDefault="00CE0B92">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языков</w:t>
            </w:r>
          </w:p>
          <w:p w:rsidR="00CE0B92" w:rsidRDefault="00CE0B92">
            <w:pPr>
              <w:spacing w:after="0" w:line="240" w:lineRule="auto"/>
              <w:ind w:firstLine="34"/>
              <w:rPr>
                <w:rFonts w:ascii="Times New Roman" w:hAnsi="Times New Roman" w:cs="Times New Roman"/>
                <w:sz w:val="20"/>
                <w:szCs w:val="20"/>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Формирование на уроках математики (8 классы), иностранных языков (7-11 классы) адаптивной психо- и здоровьесберегающей среды; активизация познавательной деятельности учащихся и формирование их ключевых компетенций (беседы с руководителями ШМО, посещение уроков, заседание ШМО).</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1. Контроль за проведением инструктивных </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бесед с обучающимися 7–11-х классов по вопросам: «Антитеррористическая защищенность», «Правила поведения при обнаружении взрывоопасных </w:t>
            </w:r>
          </w:p>
          <w:p w:rsidR="00CE0B92" w:rsidRPr="00CE0B92" w:rsidRDefault="00CE0B92">
            <w:pPr>
              <w:spacing w:after="0" w:line="240" w:lineRule="auto"/>
              <w:rPr>
                <w:rFonts w:ascii="Times New Roman" w:hAnsi="Times New Roman" w:cs="Times New Roman"/>
                <w:b/>
                <w:sz w:val="20"/>
                <w:szCs w:val="20"/>
                <w:lang w:val="ru-RU"/>
              </w:rPr>
            </w:pPr>
            <w:r w:rsidRPr="00CE0B92">
              <w:rPr>
                <w:rFonts w:ascii="Times New Roman" w:hAnsi="Times New Roman" w:cs="Times New Roman"/>
                <w:sz w:val="20"/>
                <w:szCs w:val="20"/>
                <w:lang w:val="ru-RU"/>
              </w:rPr>
              <w:t xml:space="preserve">предметов» </w:t>
            </w:r>
            <w:r w:rsidRPr="00CE0B92">
              <w:rPr>
                <w:rFonts w:ascii="Times New Roman" w:hAnsi="Times New Roman" w:cs="Times New Roman"/>
                <w:b/>
                <w:sz w:val="20"/>
                <w:szCs w:val="20"/>
                <w:lang w:val="ru-RU"/>
              </w:rPr>
              <w:t>(отв. Здоровец И.С.)</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Цель: система работы классных руководителей и воспитателей по вопросам охраны труда и обеспечения безопасности образовательного процесса (посещение мероприятий, индивидуальные беседы с учителями, учащимися, анализ документации; справка).</w:t>
            </w:r>
          </w:p>
        </w:tc>
        <w:tc>
          <w:tcPr>
            <w:tcW w:w="3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1. Организация работы классных руководителей и воспитателей с семьями учащихся класса </w:t>
            </w:r>
            <w:r w:rsidRPr="00CE0B92">
              <w:rPr>
                <w:rFonts w:ascii="Times New Roman" w:hAnsi="Times New Roman" w:cs="Times New Roman"/>
                <w:b/>
                <w:sz w:val="20"/>
                <w:szCs w:val="20"/>
                <w:lang w:val="ru-RU"/>
              </w:rPr>
              <w:t>(отв. Павлова Г.И., Сидоренко О.Ю.)</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Цель: выявить умение раскрыть роль семьи в вопросах патриотического воспитания, формирования</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гражданской позиции и ответственности.</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2. Организация работы психолога по профориентации среди учащихся 9-х и 11-х классов </w:t>
            </w:r>
            <w:r w:rsidRPr="00CE0B92">
              <w:rPr>
                <w:rFonts w:ascii="Times New Roman" w:hAnsi="Times New Roman" w:cs="Times New Roman"/>
                <w:b/>
                <w:sz w:val="20"/>
                <w:szCs w:val="20"/>
                <w:lang w:val="ru-RU"/>
              </w:rPr>
              <w:t>(отв. Шубенко А.Ю.)</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Цель: выявить умение раскрыть нравственную сущность выбора профессии.</w:t>
            </w:r>
          </w:p>
        </w:tc>
      </w:tr>
      <w:tr w:rsidR="00CE0B92" w:rsidTr="00CE0B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B92" w:rsidRDefault="00CE0B92">
            <w:pPr>
              <w:spacing w:after="0" w:line="240" w:lineRule="auto"/>
              <w:rPr>
                <w:rFonts w:ascii="Times New Roman" w:hAnsi="Times New Roman" w:cs="Times New Roman"/>
                <w:sz w:val="20"/>
                <w:szCs w:val="20"/>
              </w:rPr>
            </w:pPr>
            <w:r>
              <w:rPr>
                <w:rFonts w:ascii="Times New Roman" w:hAnsi="Times New Roman" w:cs="Times New Roman"/>
                <w:sz w:val="20"/>
                <w:szCs w:val="20"/>
              </w:rPr>
              <w:t>Апрель-май 2018г.</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B92" w:rsidRDefault="00CE0B92">
            <w:pPr>
              <w:spacing w:after="0" w:line="240" w:lineRule="auto"/>
              <w:rPr>
                <w:rFonts w:ascii="Times New Roman" w:hAnsi="Times New Roman" w:cs="Times New Roman"/>
                <w:sz w:val="20"/>
                <w:szCs w:val="20"/>
              </w:rPr>
            </w:pPr>
            <w:r w:rsidRPr="00CE0B92">
              <w:rPr>
                <w:rFonts w:ascii="Times New Roman" w:hAnsi="Times New Roman" w:cs="Times New Roman"/>
                <w:sz w:val="20"/>
                <w:szCs w:val="20"/>
                <w:lang w:val="ru-RU"/>
              </w:rPr>
              <w:t xml:space="preserve">Контроль организации подготовки к ОГЭ и ЕГЭ по </w:t>
            </w:r>
            <w:r w:rsidRPr="00CE0B92">
              <w:rPr>
                <w:rFonts w:ascii="Times New Roman" w:hAnsi="Times New Roman" w:cs="Times New Roman"/>
                <w:sz w:val="20"/>
                <w:szCs w:val="20"/>
                <w:lang w:val="ru-RU"/>
              </w:rPr>
              <w:lastRenderedPageBreak/>
              <w:t xml:space="preserve">обязательным предметам и предметам по выбору </w:t>
            </w:r>
            <w:r w:rsidRPr="00CE0B92">
              <w:rPr>
                <w:rFonts w:ascii="Times New Roman" w:hAnsi="Times New Roman" w:cs="Times New Roman"/>
                <w:b/>
                <w:sz w:val="20"/>
                <w:szCs w:val="20"/>
                <w:lang w:val="ru-RU"/>
              </w:rPr>
              <w:t xml:space="preserve"> (отв. </w:t>
            </w:r>
            <w:r>
              <w:rPr>
                <w:rFonts w:ascii="Times New Roman" w:hAnsi="Times New Roman" w:cs="Times New Roman"/>
                <w:b/>
                <w:sz w:val="20"/>
                <w:szCs w:val="20"/>
              </w:rPr>
              <w:t>Емельянова Е.Ю.)</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lastRenderedPageBreak/>
              <w:t xml:space="preserve">Формирование на уроках математики, русского языка, истории, </w:t>
            </w:r>
            <w:r w:rsidRPr="00CE0B92">
              <w:rPr>
                <w:rFonts w:ascii="Times New Roman" w:hAnsi="Times New Roman" w:cs="Times New Roman"/>
                <w:sz w:val="20"/>
                <w:szCs w:val="20"/>
                <w:lang w:val="ru-RU"/>
              </w:rPr>
              <w:lastRenderedPageBreak/>
              <w:t>обществознания (9, 11 классы) адаптивной психо- и здоровьесберегающей среды; активизация познавательной деятельности учащихся и формирование их ключевых компетенций.</w:t>
            </w:r>
          </w:p>
          <w:p w:rsidR="00CE0B92" w:rsidRDefault="00CE0B92">
            <w:pPr>
              <w:spacing w:after="0" w:line="240" w:lineRule="auto"/>
              <w:rPr>
                <w:rFonts w:ascii="Times New Roman" w:hAnsi="Times New Roman" w:cs="Times New Roman"/>
                <w:sz w:val="20"/>
                <w:szCs w:val="20"/>
              </w:rPr>
            </w:pPr>
            <w:r w:rsidRPr="00CE0B92">
              <w:rPr>
                <w:rFonts w:ascii="Times New Roman" w:hAnsi="Times New Roman" w:cs="Times New Roman"/>
                <w:sz w:val="20"/>
                <w:szCs w:val="20"/>
                <w:lang w:val="ru-RU"/>
              </w:rPr>
              <w:t xml:space="preserve">Цель: выявление степени соответствия содержания и методов работы запросам учащихся. </w:t>
            </w:r>
            <w:r>
              <w:rPr>
                <w:rFonts w:ascii="Times New Roman" w:hAnsi="Times New Roman" w:cs="Times New Roman"/>
                <w:sz w:val="20"/>
                <w:szCs w:val="20"/>
              </w:rPr>
              <w:t>Конечные результаты инновационной деятельности.</w:t>
            </w:r>
          </w:p>
          <w:p w:rsidR="00CE0B92" w:rsidRDefault="00CE0B92">
            <w:pPr>
              <w:spacing w:after="0" w:line="240" w:lineRule="auto"/>
              <w:rPr>
                <w:rFonts w:ascii="Times New Roman" w:hAnsi="Times New Roman" w:cs="Times New Roman"/>
                <w:sz w:val="20"/>
                <w:szCs w:val="20"/>
              </w:rPr>
            </w:pPr>
            <w:r>
              <w:rPr>
                <w:rFonts w:ascii="Times New Roman" w:hAnsi="Times New Roman" w:cs="Times New Roman"/>
                <w:b/>
                <w:sz w:val="20"/>
                <w:szCs w:val="20"/>
              </w:rPr>
              <w:t>(отв. Емельянова Е.Ю.)</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lastRenderedPageBreak/>
              <w:t xml:space="preserve">1. Анализ уровня воспитанности учащихся </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7–11-х классов </w:t>
            </w:r>
            <w:r w:rsidRPr="00CE0B92">
              <w:rPr>
                <w:rFonts w:ascii="Times New Roman" w:hAnsi="Times New Roman" w:cs="Times New Roman"/>
                <w:b/>
                <w:sz w:val="20"/>
                <w:szCs w:val="20"/>
                <w:lang w:val="ru-RU"/>
              </w:rPr>
              <w:t>(отв. Шубенко А.Ю.)</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lastRenderedPageBreak/>
              <w:t>Цель: анализ эффективности воспитательной работы (анкетирование учащихся, родителей, педагогов; справка).</w:t>
            </w:r>
          </w:p>
          <w:p w:rsidR="00CE0B92" w:rsidRPr="00CE0B92" w:rsidRDefault="00CE0B92">
            <w:pPr>
              <w:spacing w:after="0" w:line="240" w:lineRule="auto"/>
              <w:rPr>
                <w:rFonts w:ascii="Times New Roman" w:hAnsi="Times New Roman" w:cs="Times New Roman"/>
                <w:b/>
                <w:sz w:val="20"/>
                <w:szCs w:val="20"/>
                <w:lang w:val="ru-RU"/>
              </w:rPr>
            </w:pPr>
            <w:r w:rsidRPr="00CE0B92">
              <w:rPr>
                <w:rFonts w:ascii="Times New Roman" w:hAnsi="Times New Roman" w:cs="Times New Roman"/>
                <w:sz w:val="20"/>
                <w:szCs w:val="20"/>
                <w:lang w:val="ru-RU"/>
              </w:rPr>
              <w:t xml:space="preserve">2. Анализ состояния воспитательной работы и дополнительного образования в школе за 2017/18 учебный год </w:t>
            </w:r>
            <w:r w:rsidRPr="00CE0B92">
              <w:rPr>
                <w:rFonts w:ascii="Times New Roman" w:hAnsi="Times New Roman" w:cs="Times New Roman"/>
                <w:b/>
                <w:sz w:val="20"/>
                <w:szCs w:val="20"/>
                <w:lang w:val="ru-RU"/>
              </w:rPr>
              <w:t>(отв. Павлова Г.И.).</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 xml:space="preserve">Цель: обобщение и распространение положительного опыта работы классных руководителей (посещение </w:t>
            </w:r>
          </w:p>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t>мероприятий, беседы с учащимися и учителями, анализ отчетной документации классных руководителей;справка).</w:t>
            </w:r>
          </w:p>
          <w:p w:rsidR="00CE0B92" w:rsidRDefault="00CE0B92">
            <w:pPr>
              <w:spacing w:after="0" w:line="240" w:lineRule="auto"/>
              <w:rPr>
                <w:rFonts w:ascii="Times New Roman" w:hAnsi="Times New Roman" w:cs="Times New Roman"/>
                <w:b/>
                <w:sz w:val="20"/>
                <w:szCs w:val="20"/>
              </w:rPr>
            </w:pPr>
            <w:r w:rsidRPr="00CE0B92">
              <w:rPr>
                <w:rFonts w:ascii="Times New Roman" w:hAnsi="Times New Roman" w:cs="Times New Roman"/>
                <w:sz w:val="20"/>
                <w:szCs w:val="20"/>
                <w:lang w:val="ru-RU"/>
              </w:rPr>
              <w:t xml:space="preserve">3. Организация проведения инструктивных бесед с обучающимися 7–11-х классов по вопросу «Правила поведения на водоемах» </w:t>
            </w:r>
            <w:r w:rsidRPr="00CE0B92">
              <w:rPr>
                <w:rFonts w:ascii="Times New Roman" w:hAnsi="Times New Roman" w:cs="Times New Roman"/>
                <w:b/>
                <w:sz w:val="20"/>
                <w:szCs w:val="20"/>
                <w:lang w:val="ru-RU"/>
              </w:rPr>
              <w:t xml:space="preserve">(отв. </w:t>
            </w:r>
            <w:r>
              <w:rPr>
                <w:rFonts w:ascii="Times New Roman" w:hAnsi="Times New Roman" w:cs="Times New Roman"/>
                <w:b/>
                <w:sz w:val="20"/>
                <w:szCs w:val="20"/>
              </w:rPr>
              <w:t>Здоровец И.С.).</w:t>
            </w:r>
          </w:p>
          <w:p w:rsidR="00CE0B92" w:rsidRDefault="00CE0B92">
            <w:pPr>
              <w:spacing w:after="0" w:line="240" w:lineRule="auto"/>
              <w:rPr>
                <w:rFonts w:ascii="Times New Roman" w:hAnsi="Times New Roman" w:cs="Times New Roman"/>
                <w:sz w:val="20"/>
                <w:szCs w:val="20"/>
              </w:rPr>
            </w:pPr>
          </w:p>
        </w:tc>
        <w:tc>
          <w:tcPr>
            <w:tcW w:w="3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0B92" w:rsidRPr="00CE0B92" w:rsidRDefault="00CE0B92">
            <w:pPr>
              <w:spacing w:after="0" w:line="240" w:lineRule="auto"/>
              <w:rPr>
                <w:rFonts w:ascii="Times New Roman" w:hAnsi="Times New Roman" w:cs="Times New Roman"/>
                <w:sz w:val="20"/>
                <w:szCs w:val="20"/>
                <w:lang w:val="ru-RU"/>
              </w:rPr>
            </w:pPr>
            <w:r w:rsidRPr="00CE0B92">
              <w:rPr>
                <w:rFonts w:ascii="Times New Roman" w:hAnsi="Times New Roman" w:cs="Times New Roman"/>
                <w:sz w:val="20"/>
                <w:szCs w:val="20"/>
                <w:lang w:val="ru-RU"/>
              </w:rPr>
              <w:lastRenderedPageBreak/>
              <w:t xml:space="preserve">1. Организация летнего отдыха и занятости учащихся, в том числе «группы </w:t>
            </w:r>
            <w:r w:rsidRPr="00CE0B92">
              <w:rPr>
                <w:rFonts w:ascii="Times New Roman" w:hAnsi="Times New Roman" w:cs="Times New Roman"/>
                <w:sz w:val="20"/>
                <w:szCs w:val="20"/>
                <w:lang w:val="ru-RU"/>
              </w:rPr>
              <w:lastRenderedPageBreak/>
              <w:t>риска»</w:t>
            </w:r>
          </w:p>
          <w:p w:rsidR="00CE0B92" w:rsidRDefault="00CE0B92">
            <w:pPr>
              <w:spacing w:after="0" w:line="240" w:lineRule="auto"/>
              <w:rPr>
                <w:rFonts w:ascii="Times New Roman" w:hAnsi="Times New Roman" w:cs="Times New Roman"/>
                <w:b/>
                <w:sz w:val="20"/>
                <w:szCs w:val="20"/>
              </w:rPr>
            </w:pPr>
            <w:r>
              <w:rPr>
                <w:rFonts w:ascii="Times New Roman" w:hAnsi="Times New Roman" w:cs="Times New Roman"/>
                <w:b/>
                <w:sz w:val="20"/>
                <w:szCs w:val="20"/>
              </w:rPr>
              <w:t>(отв. Сидоренко О.Ю.).</w:t>
            </w:r>
          </w:p>
          <w:p w:rsidR="00CE0B92" w:rsidRDefault="00CE0B92">
            <w:pPr>
              <w:spacing w:after="0" w:line="240" w:lineRule="auto"/>
              <w:rPr>
                <w:rFonts w:ascii="Times New Roman" w:hAnsi="Times New Roman" w:cs="Times New Roman"/>
                <w:sz w:val="20"/>
                <w:szCs w:val="20"/>
              </w:rPr>
            </w:pPr>
          </w:p>
        </w:tc>
      </w:tr>
    </w:tbl>
    <w:p w:rsidR="00497FE3" w:rsidRPr="00CE0B92" w:rsidRDefault="00497FE3" w:rsidP="009244C6">
      <w:pPr>
        <w:pStyle w:val="a5"/>
        <w:rPr>
          <w:sz w:val="24"/>
          <w:szCs w:val="24"/>
          <w:lang w:val="ru-RU"/>
        </w:rPr>
      </w:pPr>
    </w:p>
    <w:p w:rsidR="00497FE3" w:rsidRPr="008B354B" w:rsidRDefault="00497FE3" w:rsidP="009244C6">
      <w:pPr>
        <w:pStyle w:val="a5"/>
        <w:rPr>
          <w:sz w:val="24"/>
          <w:szCs w:val="24"/>
        </w:rPr>
      </w:pPr>
    </w:p>
    <w:p w:rsidR="00497FE3" w:rsidRPr="008B354B" w:rsidRDefault="00497FE3" w:rsidP="009244C6">
      <w:pPr>
        <w:pStyle w:val="a5"/>
        <w:rPr>
          <w:sz w:val="24"/>
          <w:szCs w:val="24"/>
        </w:rPr>
      </w:pPr>
      <w:r w:rsidRPr="008B354B">
        <w:rPr>
          <w:sz w:val="24"/>
          <w:szCs w:val="24"/>
        </w:rPr>
        <w:t>8.2.    КОНТРОЛ</w:t>
      </w:r>
      <w:r w:rsidR="00B620A8" w:rsidRPr="008B354B">
        <w:rPr>
          <w:sz w:val="24"/>
          <w:szCs w:val="24"/>
        </w:rPr>
        <w:t>Ь ВЕДЕНИЯ ШКОЛЬНОЙ ДОКУМЕНТАЦИИ</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821"/>
        <w:gridCol w:w="1304"/>
        <w:gridCol w:w="113"/>
        <w:gridCol w:w="1447"/>
        <w:gridCol w:w="113"/>
        <w:gridCol w:w="1021"/>
        <w:gridCol w:w="1134"/>
        <w:gridCol w:w="992"/>
      </w:tblGrid>
      <w:tr w:rsidR="00497FE3" w:rsidRPr="008B354B" w:rsidTr="00B620A8">
        <w:tc>
          <w:tcPr>
            <w:tcW w:w="540" w:type="dxa"/>
          </w:tcPr>
          <w:p w:rsidR="00497FE3" w:rsidRPr="008B354B" w:rsidRDefault="00497FE3" w:rsidP="009244C6">
            <w:pPr>
              <w:pStyle w:val="a5"/>
              <w:rPr>
                <w:rFonts w:eastAsia="Times New Roman"/>
                <w:sz w:val="24"/>
                <w:szCs w:val="24"/>
              </w:rPr>
            </w:pPr>
            <w:r w:rsidRPr="008B354B">
              <w:rPr>
                <w:rFonts w:eastAsia="Times New Roman"/>
                <w:sz w:val="24"/>
                <w:szCs w:val="24"/>
              </w:rPr>
              <w:t>№</w:t>
            </w:r>
          </w:p>
        </w:tc>
        <w:tc>
          <w:tcPr>
            <w:tcW w:w="5125" w:type="dxa"/>
            <w:gridSpan w:val="2"/>
          </w:tcPr>
          <w:p w:rsidR="00497FE3" w:rsidRPr="008B354B" w:rsidRDefault="00497FE3" w:rsidP="009244C6">
            <w:pPr>
              <w:pStyle w:val="a5"/>
              <w:rPr>
                <w:rFonts w:eastAsia="Times New Roman"/>
                <w:sz w:val="24"/>
                <w:szCs w:val="24"/>
              </w:rPr>
            </w:pPr>
            <w:r w:rsidRPr="008B354B">
              <w:rPr>
                <w:rFonts w:eastAsia="Times New Roman"/>
                <w:sz w:val="24"/>
                <w:szCs w:val="24"/>
              </w:rPr>
              <w:t>Содержание контроля</w:t>
            </w:r>
          </w:p>
          <w:p w:rsidR="00497FE3" w:rsidRPr="008B354B" w:rsidRDefault="00497FE3" w:rsidP="009244C6">
            <w:pPr>
              <w:pStyle w:val="a5"/>
              <w:rPr>
                <w:rFonts w:eastAsia="Times New Roman"/>
                <w:sz w:val="24"/>
                <w:szCs w:val="24"/>
              </w:rPr>
            </w:pPr>
          </w:p>
        </w:tc>
        <w:tc>
          <w:tcPr>
            <w:tcW w:w="1560" w:type="dxa"/>
            <w:gridSpan w:val="2"/>
          </w:tcPr>
          <w:p w:rsidR="00497FE3" w:rsidRPr="008B354B" w:rsidRDefault="00497FE3" w:rsidP="009244C6">
            <w:pPr>
              <w:pStyle w:val="a5"/>
              <w:rPr>
                <w:rFonts w:eastAsia="Times New Roman"/>
                <w:sz w:val="24"/>
                <w:szCs w:val="24"/>
              </w:rPr>
            </w:pPr>
            <w:r w:rsidRPr="008B354B">
              <w:rPr>
                <w:rFonts w:eastAsia="Times New Roman"/>
                <w:sz w:val="24"/>
                <w:szCs w:val="24"/>
              </w:rPr>
              <w:t>Время</w:t>
            </w:r>
          </w:p>
          <w:p w:rsidR="00497FE3" w:rsidRPr="008B354B" w:rsidRDefault="00497FE3" w:rsidP="009244C6">
            <w:pPr>
              <w:pStyle w:val="a5"/>
              <w:rPr>
                <w:rFonts w:eastAsia="Times New Roman"/>
                <w:sz w:val="24"/>
                <w:szCs w:val="24"/>
              </w:rPr>
            </w:pPr>
            <w:r w:rsidRPr="008B354B">
              <w:rPr>
                <w:rFonts w:eastAsia="Times New Roman"/>
                <w:sz w:val="24"/>
                <w:szCs w:val="24"/>
              </w:rPr>
              <w:t xml:space="preserve"> проведения</w:t>
            </w:r>
          </w:p>
        </w:tc>
        <w:tc>
          <w:tcPr>
            <w:tcW w:w="1134" w:type="dxa"/>
            <w:gridSpan w:val="2"/>
          </w:tcPr>
          <w:p w:rsidR="00497FE3" w:rsidRPr="008B354B" w:rsidRDefault="00497FE3" w:rsidP="009244C6">
            <w:pPr>
              <w:pStyle w:val="a5"/>
              <w:rPr>
                <w:rFonts w:eastAsia="Times New Roman"/>
                <w:sz w:val="24"/>
                <w:szCs w:val="24"/>
              </w:rPr>
            </w:pPr>
            <w:r w:rsidRPr="008B354B">
              <w:rPr>
                <w:rFonts w:eastAsia="Times New Roman"/>
                <w:sz w:val="24"/>
                <w:szCs w:val="24"/>
              </w:rPr>
              <w:t>Объект контроля</w:t>
            </w:r>
          </w:p>
        </w:tc>
        <w:tc>
          <w:tcPr>
            <w:tcW w:w="1134" w:type="dxa"/>
          </w:tcPr>
          <w:p w:rsidR="00497FE3" w:rsidRPr="008B354B" w:rsidRDefault="00497FE3" w:rsidP="009244C6">
            <w:pPr>
              <w:pStyle w:val="a5"/>
              <w:rPr>
                <w:rFonts w:eastAsia="Times New Roman"/>
                <w:sz w:val="24"/>
                <w:szCs w:val="24"/>
              </w:rPr>
            </w:pPr>
            <w:r w:rsidRPr="008B354B">
              <w:rPr>
                <w:rFonts w:eastAsia="Times New Roman"/>
                <w:sz w:val="24"/>
                <w:szCs w:val="24"/>
              </w:rPr>
              <w:t>Кто проводит</w:t>
            </w:r>
          </w:p>
        </w:tc>
        <w:tc>
          <w:tcPr>
            <w:tcW w:w="992" w:type="dxa"/>
          </w:tcPr>
          <w:p w:rsidR="00497FE3" w:rsidRPr="008B354B" w:rsidRDefault="00497FE3" w:rsidP="009244C6">
            <w:pPr>
              <w:pStyle w:val="a5"/>
              <w:rPr>
                <w:rFonts w:eastAsia="Times New Roman"/>
                <w:sz w:val="24"/>
                <w:szCs w:val="24"/>
              </w:rPr>
            </w:pPr>
            <w:r w:rsidRPr="008B354B">
              <w:rPr>
                <w:rFonts w:eastAsia="Times New Roman"/>
                <w:sz w:val="24"/>
                <w:szCs w:val="24"/>
              </w:rPr>
              <w:t>Где обсуждается</w:t>
            </w:r>
          </w:p>
        </w:tc>
      </w:tr>
      <w:tr w:rsidR="00497FE3" w:rsidRPr="008B354B" w:rsidTr="000737CE">
        <w:tc>
          <w:tcPr>
            <w:tcW w:w="540" w:type="dxa"/>
          </w:tcPr>
          <w:p w:rsidR="00497FE3" w:rsidRPr="008B354B" w:rsidRDefault="00497FE3" w:rsidP="009244C6">
            <w:pPr>
              <w:pStyle w:val="a5"/>
              <w:rPr>
                <w:rFonts w:eastAsia="Times New Roman"/>
                <w:sz w:val="24"/>
                <w:szCs w:val="24"/>
              </w:rPr>
            </w:pPr>
          </w:p>
        </w:tc>
        <w:tc>
          <w:tcPr>
            <w:tcW w:w="9945" w:type="dxa"/>
            <w:gridSpan w:val="8"/>
          </w:tcPr>
          <w:p w:rsidR="00497FE3" w:rsidRPr="008B354B" w:rsidRDefault="00497FE3" w:rsidP="009244C6">
            <w:pPr>
              <w:pStyle w:val="a5"/>
              <w:rPr>
                <w:rFonts w:eastAsia="Times New Roman"/>
                <w:sz w:val="24"/>
                <w:szCs w:val="24"/>
              </w:rPr>
            </w:pPr>
            <w:r w:rsidRPr="008B354B">
              <w:rPr>
                <w:rFonts w:eastAsia="Times New Roman"/>
                <w:sz w:val="24"/>
                <w:szCs w:val="24"/>
              </w:rPr>
              <w:t>1. Проверка  классных журналов</w:t>
            </w:r>
          </w:p>
        </w:tc>
      </w:tr>
      <w:tr w:rsidR="00497FE3" w:rsidRPr="008B354B" w:rsidTr="00B620A8">
        <w:tc>
          <w:tcPr>
            <w:tcW w:w="540" w:type="dxa"/>
            <w:vMerge w:val="restart"/>
          </w:tcPr>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p>
        </w:tc>
        <w:tc>
          <w:tcPr>
            <w:tcW w:w="5125" w:type="dxa"/>
            <w:gridSpan w:val="2"/>
          </w:tcPr>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 xml:space="preserve">Цель проверки: контроль за соблюдением </w:t>
            </w:r>
            <w:r w:rsidRPr="00FF755A">
              <w:rPr>
                <w:rFonts w:eastAsia="Times New Roman"/>
                <w:sz w:val="24"/>
                <w:szCs w:val="24"/>
                <w:lang w:val="ru-RU"/>
              </w:rPr>
              <w:t>классными руководителями</w:t>
            </w:r>
            <w:r w:rsidRPr="00FF755A">
              <w:rPr>
                <w:rFonts w:eastAsia="Times New Roman"/>
                <w:color w:val="000000"/>
                <w:sz w:val="24"/>
                <w:szCs w:val="24"/>
                <w:lang w:val="ru-RU"/>
              </w:rPr>
              <w:t xml:space="preserve"> инструкции по ведению классных журналов </w:t>
            </w:r>
          </w:p>
          <w:p w:rsidR="00497FE3" w:rsidRPr="00FF755A" w:rsidRDefault="00497FE3" w:rsidP="009244C6">
            <w:pPr>
              <w:pStyle w:val="a5"/>
              <w:rPr>
                <w:rFonts w:eastAsia="Times New Roman"/>
                <w:sz w:val="24"/>
                <w:szCs w:val="24"/>
                <w:lang w:val="ru-RU"/>
              </w:rPr>
            </w:pPr>
          </w:p>
          <w:p w:rsidR="00497FE3" w:rsidRPr="008B354B" w:rsidRDefault="00497FE3" w:rsidP="009244C6">
            <w:pPr>
              <w:pStyle w:val="a5"/>
              <w:rPr>
                <w:rFonts w:eastAsia="Times New Roman"/>
                <w:i/>
                <w:sz w:val="24"/>
                <w:szCs w:val="24"/>
              </w:rPr>
            </w:pPr>
            <w:r w:rsidRPr="00FF755A">
              <w:rPr>
                <w:rFonts w:eastAsia="Times New Roman"/>
                <w:i/>
                <w:color w:val="000000"/>
                <w:sz w:val="24"/>
                <w:szCs w:val="24"/>
                <w:lang w:val="ru-RU"/>
              </w:rPr>
              <w:t xml:space="preserve">Культура оформления журнала. Своевременность заполнения. Наличие сведений об учащихся и их родителях. </w:t>
            </w:r>
            <w:r w:rsidRPr="008B354B">
              <w:rPr>
                <w:rFonts w:eastAsia="Times New Roman"/>
                <w:i/>
                <w:color w:val="000000"/>
                <w:sz w:val="24"/>
                <w:szCs w:val="24"/>
              </w:rPr>
              <w:t>Занятость учащихся в кружках и факуль</w:t>
            </w:r>
            <w:r w:rsidRPr="008B354B">
              <w:rPr>
                <w:rFonts w:eastAsia="Times New Roman"/>
                <w:i/>
                <w:color w:val="000000"/>
                <w:sz w:val="24"/>
                <w:szCs w:val="24"/>
              </w:rPr>
              <w:softHyphen/>
              <w:t xml:space="preserve">тативах. Листок здоровья. </w:t>
            </w:r>
          </w:p>
        </w:tc>
        <w:tc>
          <w:tcPr>
            <w:tcW w:w="1560" w:type="dxa"/>
            <w:gridSpan w:val="2"/>
          </w:tcPr>
          <w:p w:rsidR="00497FE3" w:rsidRPr="008B354B" w:rsidRDefault="00497FE3" w:rsidP="009244C6">
            <w:pPr>
              <w:pStyle w:val="a5"/>
              <w:rPr>
                <w:rFonts w:eastAsia="Times New Roman"/>
                <w:bCs/>
                <w:color w:val="000000"/>
                <w:sz w:val="24"/>
                <w:szCs w:val="24"/>
              </w:rPr>
            </w:pPr>
          </w:p>
          <w:p w:rsidR="00497FE3" w:rsidRPr="008B354B" w:rsidRDefault="00497FE3" w:rsidP="009244C6">
            <w:pPr>
              <w:pStyle w:val="a5"/>
              <w:rPr>
                <w:rFonts w:eastAsia="Times New Roman"/>
                <w:sz w:val="24"/>
                <w:szCs w:val="24"/>
              </w:rPr>
            </w:pPr>
            <w:r w:rsidRPr="008B354B">
              <w:rPr>
                <w:rFonts w:eastAsia="Times New Roman"/>
                <w:bCs/>
                <w:color w:val="000000"/>
                <w:sz w:val="24"/>
                <w:szCs w:val="24"/>
              </w:rPr>
              <w:t>Сентябрь</w:t>
            </w:r>
          </w:p>
          <w:p w:rsidR="00497FE3" w:rsidRPr="008B354B" w:rsidRDefault="00497FE3" w:rsidP="009244C6">
            <w:pPr>
              <w:pStyle w:val="a5"/>
              <w:rPr>
                <w:rFonts w:eastAsia="Times New Roman"/>
                <w:sz w:val="24"/>
                <w:szCs w:val="24"/>
              </w:rPr>
            </w:pPr>
          </w:p>
        </w:tc>
        <w:tc>
          <w:tcPr>
            <w:tcW w:w="1134" w:type="dxa"/>
            <w:gridSpan w:val="2"/>
          </w:tcPr>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r w:rsidRPr="008B354B">
              <w:rPr>
                <w:rFonts w:eastAsia="Times New Roman"/>
                <w:sz w:val="24"/>
                <w:szCs w:val="24"/>
              </w:rPr>
              <w:t>Кл.руководители</w:t>
            </w:r>
          </w:p>
        </w:tc>
        <w:tc>
          <w:tcPr>
            <w:tcW w:w="1134" w:type="dxa"/>
          </w:tcPr>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r w:rsidRPr="008B354B">
              <w:rPr>
                <w:rFonts w:eastAsia="Times New Roman"/>
                <w:sz w:val="24"/>
                <w:szCs w:val="24"/>
              </w:rPr>
              <w:t>Зам. директора по УВР</w:t>
            </w:r>
          </w:p>
        </w:tc>
        <w:tc>
          <w:tcPr>
            <w:tcW w:w="992" w:type="dxa"/>
          </w:tcPr>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r w:rsidRPr="008B354B">
              <w:rPr>
                <w:rFonts w:eastAsia="Times New Roman"/>
                <w:sz w:val="24"/>
                <w:szCs w:val="24"/>
              </w:rPr>
              <w:t>Справка, совещание при завуче.</w:t>
            </w:r>
          </w:p>
        </w:tc>
      </w:tr>
      <w:tr w:rsidR="00497FE3" w:rsidRPr="008B354B" w:rsidTr="00B620A8">
        <w:trPr>
          <w:trHeight w:val="1591"/>
        </w:trPr>
        <w:tc>
          <w:tcPr>
            <w:tcW w:w="540" w:type="dxa"/>
            <w:vMerge/>
          </w:tcPr>
          <w:p w:rsidR="00497FE3" w:rsidRPr="008B354B" w:rsidRDefault="00497FE3" w:rsidP="009244C6">
            <w:pPr>
              <w:pStyle w:val="a5"/>
              <w:rPr>
                <w:rFonts w:eastAsia="Times New Roman"/>
                <w:sz w:val="24"/>
                <w:szCs w:val="24"/>
              </w:rPr>
            </w:pPr>
          </w:p>
        </w:tc>
        <w:tc>
          <w:tcPr>
            <w:tcW w:w="5125" w:type="dxa"/>
            <w:gridSpan w:val="2"/>
          </w:tcPr>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 xml:space="preserve">Цель проверки: оценить систему проверки знаний учащихся учителями-предметниками.   </w:t>
            </w:r>
          </w:p>
          <w:p w:rsidR="00497FE3" w:rsidRPr="00FF755A" w:rsidRDefault="00497FE3" w:rsidP="009244C6">
            <w:pPr>
              <w:pStyle w:val="a5"/>
              <w:rPr>
                <w:rFonts w:eastAsia="Times New Roman"/>
                <w:color w:val="000000"/>
                <w:sz w:val="24"/>
                <w:szCs w:val="24"/>
                <w:lang w:val="ru-RU"/>
              </w:rPr>
            </w:pPr>
          </w:p>
          <w:p w:rsidR="00497FE3" w:rsidRPr="00FF755A" w:rsidRDefault="00497FE3" w:rsidP="009244C6">
            <w:pPr>
              <w:pStyle w:val="a5"/>
              <w:rPr>
                <w:rFonts w:eastAsia="Times New Roman"/>
                <w:i/>
                <w:color w:val="000000"/>
                <w:sz w:val="24"/>
                <w:szCs w:val="24"/>
                <w:lang w:val="ru-RU"/>
              </w:rPr>
            </w:pPr>
            <w:r w:rsidRPr="00FF755A">
              <w:rPr>
                <w:rFonts w:eastAsia="Times New Roman"/>
                <w:i/>
                <w:color w:val="000000"/>
                <w:sz w:val="24"/>
                <w:szCs w:val="24"/>
                <w:lang w:val="ru-RU"/>
              </w:rPr>
              <w:t>Накопляемость оценок у сильных и сла</w:t>
            </w:r>
            <w:r w:rsidRPr="00FF755A">
              <w:rPr>
                <w:rFonts w:eastAsia="Times New Roman"/>
                <w:i/>
                <w:color w:val="000000"/>
                <w:sz w:val="24"/>
                <w:szCs w:val="24"/>
                <w:lang w:val="ru-RU"/>
              </w:rPr>
              <w:softHyphen/>
              <w:t>бых учащихся. Система выставления оценок за письменные, контрольные и практические работы. Своевременность и правильность оформления записей в журнале о п</w:t>
            </w:r>
            <w:r w:rsidR="00B620A8" w:rsidRPr="00FF755A">
              <w:rPr>
                <w:rFonts w:eastAsia="Times New Roman"/>
                <w:i/>
                <w:color w:val="000000"/>
                <w:sz w:val="24"/>
                <w:szCs w:val="24"/>
                <w:lang w:val="ru-RU"/>
              </w:rPr>
              <w:t>рой</w:t>
            </w:r>
            <w:r w:rsidR="00B620A8" w:rsidRPr="00FF755A">
              <w:rPr>
                <w:rFonts w:eastAsia="Times New Roman"/>
                <w:i/>
                <w:color w:val="000000"/>
                <w:sz w:val="24"/>
                <w:szCs w:val="24"/>
                <w:lang w:val="ru-RU"/>
              </w:rPr>
              <w:softHyphen/>
              <w:t xml:space="preserve">денном на уроке материале. </w:t>
            </w:r>
          </w:p>
        </w:tc>
        <w:tc>
          <w:tcPr>
            <w:tcW w:w="1560" w:type="dxa"/>
            <w:gridSpan w:val="2"/>
          </w:tcPr>
          <w:p w:rsidR="00497FE3" w:rsidRPr="00FF755A" w:rsidRDefault="00497FE3" w:rsidP="009244C6">
            <w:pPr>
              <w:pStyle w:val="a5"/>
              <w:rPr>
                <w:rFonts w:eastAsia="Times New Roman"/>
                <w:bCs/>
                <w:color w:val="000000"/>
                <w:sz w:val="24"/>
                <w:szCs w:val="24"/>
                <w:lang w:val="ru-RU"/>
              </w:rPr>
            </w:pPr>
          </w:p>
          <w:p w:rsidR="00497FE3" w:rsidRPr="008B354B" w:rsidRDefault="00497FE3" w:rsidP="009244C6">
            <w:pPr>
              <w:pStyle w:val="a5"/>
              <w:rPr>
                <w:rFonts w:eastAsia="Times New Roman"/>
                <w:sz w:val="24"/>
                <w:szCs w:val="24"/>
              </w:rPr>
            </w:pPr>
            <w:r w:rsidRPr="008B354B">
              <w:rPr>
                <w:rFonts w:eastAsia="Times New Roman"/>
                <w:bCs/>
                <w:color w:val="000000"/>
                <w:sz w:val="24"/>
                <w:szCs w:val="24"/>
              </w:rPr>
              <w:t>Октябрь</w:t>
            </w:r>
          </w:p>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p>
        </w:tc>
        <w:tc>
          <w:tcPr>
            <w:tcW w:w="1134" w:type="dxa"/>
            <w:gridSpan w:val="2"/>
          </w:tcPr>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r w:rsidRPr="008B354B">
              <w:rPr>
                <w:rFonts w:eastAsia="Times New Roman"/>
                <w:sz w:val="24"/>
                <w:szCs w:val="24"/>
              </w:rPr>
              <w:t>Учителя- предметники</w:t>
            </w:r>
          </w:p>
        </w:tc>
        <w:tc>
          <w:tcPr>
            <w:tcW w:w="1134" w:type="dxa"/>
          </w:tcPr>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r w:rsidRPr="008B354B">
              <w:rPr>
                <w:rFonts w:eastAsia="Times New Roman"/>
                <w:sz w:val="24"/>
                <w:szCs w:val="24"/>
              </w:rPr>
              <w:t>Зам. директора по УВР</w:t>
            </w:r>
          </w:p>
        </w:tc>
        <w:tc>
          <w:tcPr>
            <w:tcW w:w="992" w:type="dxa"/>
          </w:tcPr>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r w:rsidRPr="008B354B">
              <w:rPr>
                <w:rFonts w:eastAsia="Times New Roman"/>
                <w:sz w:val="24"/>
                <w:szCs w:val="24"/>
              </w:rPr>
              <w:t>Справка, совещание при завуче</w:t>
            </w:r>
          </w:p>
        </w:tc>
      </w:tr>
      <w:tr w:rsidR="00497FE3" w:rsidRPr="008B354B" w:rsidTr="00B620A8">
        <w:tc>
          <w:tcPr>
            <w:tcW w:w="540" w:type="dxa"/>
            <w:vMerge/>
          </w:tcPr>
          <w:p w:rsidR="00497FE3" w:rsidRPr="008B354B" w:rsidRDefault="00497FE3" w:rsidP="009244C6">
            <w:pPr>
              <w:pStyle w:val="a5"/>
              <w:rPr>
                <w:rFonts w:eastAsia="Times New Roman"/>
                <w:sz w:val="24"/>
                <w:szCs w:val="24"/>
              </w:rPr>
            </w:pPr>
          </w:p>
        </w:tc>
        <w:tc>
          <w:tcPr>
            <w:tcW w:w="5125" w:type="dxa"/>
            <w:gridSpan w:val="2"/>
          </w:tcPr>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 xml:space="preserve">Цель проверки: контроль за выполнением </w:t>
            </w:r>
            <w:r w:rsidRPr="00FF755A">
              <w:rPr>
                <w:rFonts w:eastAsia="Times New Roman"/>
                <w:color w:val="000000"/>
                <w:sz w:val="24"/>
                <w:szCs w:val="24"/>
                <w:lang w:val="ru-RU"/>
              </w:rPr>
              <w:lastRenderedPageBreak/>
              <w:t>учебных программ, практической   части программы.</w:t>
            </w:r>
          </w:p>
          <w:p w:rsidR="00497FE3" w:rsidRPr="00FF755A" w:rsidRDefault="00497FE3" w:rsidP="009244C6">
            <w:pPr>
              <w:pStyle w:val="a5"/>
              <w:rPr>
                <w:rFonts w:eastAsia="Times New Roman"/>
                <w:color w:val="000000"/>
                <w:sz w:val="24"/>
                <w:szCs w:val="24"/>
                <w:lang w:val="ru-RU"/>
              </w:rPr>
            </w:pPr>
          </w:p>
          <w:p w:rsidR="00497FE3" w:rsidRPr="008B354B" w:rsidRDefault="00497FE3" w:rsidP="009244C6">
            <w:pPr>
              <w:pStyle w:val="a5"/>
              <w:rPr>
                <w:rFonts w:eastAsia="Times New Roman"/>
                <w:i/>
                <w:sz w:val="24"/>
                <w:szCs w:val="24"/>
              </w:rPr>
            </w:pPr>
            <w:r w:rsidRPr="00FF755A">
              <w:rPr>
                <w:rFonts w:eastAsia="Times New Roman"/>
                <w:i/>
                <w:color w:val="000000"/>
                <w:sz w:val="24"/>
                <w:szCs w:val="24"/>
                <w:lang w:val="ru-RU"/>
              </w:rPr>
              <w:t>Содержание требований программ по те</w:t>
            </w:r>
            <w:r w:rsidRPr="00FF755A">
              <w:rPr>
                <w:rFonts w:eastAsia="Times New Roman"/>
                <w:i/>
                <w:color w:val="000000"/>
                <w:sz w:val="24"/>
                <w:szCs w:val="24"/>
                <w:lang w:val="ru-RU"/>
              </w:rPr>
              <w:softHyphen/>
              <w:t>мам и фактическое отражение их в журна</w:t>
            </w:r>
            <w:r w:rsidRPr="00FF755A">
              <w:rPr>
                <w:rFonts w:eastAsia="Times New Roman"/>
                <w:i/>
                <w:color w:val="000000"/>
                <w:sz w:val="24"/>
                <w:szCs w:val="24"/>
                <w:lang w:val="ru-RU"/>
              </w:rPr>
              <w:softHyphen/>
              <w:t>ле.                                                         Выполнение практической части про</w:t>
            </w:r>
            <w:r w:rsidRPr="00FF755A">
              <w:rPr>
                <w:rFonts w:eastAsia="Times New Roman"/>
                <w:i/>
                <w:color w:val="000000"/>
                <w:sz w:val="24"/>
                <w:szCs w:val="24"/>
                <w:lang w:val="ru-RU"/>
              </w:rPr>
              <w:softHyphen/>
              <w:t xml:space="preserve">грамм. Объективность выставления оценок по предметам. Контроль за посещаемостью занятий. </w:t>
            </w:r>
            <w:r w:rsidRPr="008B354B">
              <w:rPr>
                <w:rFonts w:eastAsia="Times New Roman"/>
                <w:i/>
                <w:color w:val="000000"/>
                <w:sz w:val="24"/>
                <w:szCs w:val="24"/>
              </w:rPr>
              <w:t>Выполнение программ по предметам учебного плана.</w:t>
            </w:r>
          </w:p>
        </w:tc>
        <w:tc>
          <w:tcPr>
            <w:tcW w:w="1560" w:type="dxa"/>
            <w:gridSpan w:val="2"/>
          </w:tcPr>
          <w:p w:rsidR="00497FE3" w:rsidRPr="008B354B" w:rsidRDefault="00497FE3" w:rsidP="009244C6">
            <w:pPr>
              <w:pStyle w:val="a5"/>
              <w:rPr>
                <w:rFonts w:eastAsia="Times New Roman"/>
                <w:bCs/>
                <w:color w:val="000000"/>
                <w:sz w:val="24"/>
                <w:szCs w:val="24"/>
              </w:rPr>
            </w:pPr>
          </w:p>
          <w:p w:rsidR="00497FE3" w:rsidRPr="008B354B" w:rsidRDefault="00497FE3" w:rsidP="009244C6">
            <w:pPr>
              <w:pStyle w:val="a5"/>
              <w:rPr>
                <w:rFonts w:eastAsia="Times New Roman"/>
                <w:sz w:val="24"/>
                <w:szCs w:val="24"/>
              </w:rPr>
            </w:pPr>
            <w:r w:rsidRPr="008B354B">
              <w:rPr>
                <w:rFonts w:eastAsia="Times New Roman"/>
                <w:bCs/>
                <w:color w:val="000000"/>
                <w:sz w:val="24"/>
                <w:szCs w:val="24"/>
              </w:rPr>
              <w:lastRenderedPageBreak/>
              <w:t>Ноябрь</w:t>
            </w:r>
          </w:p>
          <w:p w:rsidR="00497FE3" w:rsidRPr="008B354B" w:rsidRDefault="00497FE3" w:rsidP="009244C6">
            <w:pPr>
              <w:pStyle w:val="a5"/>
              <w:rPr>
                <w:rFonts w:eastAsia="Times New Roman"/>
                <w:sz w:val="24"/>
                <w:szCs w:val="24"/>
              </w:rPr>
            </w:pPr>
          </w:p>
        </w:tc>
        <w:tc>
          <w:tcPr>
            <w:tcW w:w="1134" w:type="dxa"/>
            <w:gridSpan w:val="2"/>
          </w:tcPr>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r w:rsidRPr="008B354B">
              <w:rPr>
                <w:rFonts w:eastAsia="Times New Roman"/>
                <w:sz w:val="24"/>
                <w:szCs w:val="24"/>
              </w:rPr>
              <w:lastRenderedPageBreak/>
              <w:t>Кл. руководители, учителя- предметники</w:t>
            </w:r>
          </w:p>
        </w:tc>
        <w:tc>
          <w:tcPr>
            <w:tcW w:w="1134" w:type="dxa"/>
          </w:tcPr>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lastRenderedPageBreak/>
              <w:t>Зам. директора по УВР, директор</w:t>
            </w:r>
          </w:p>
        </w:tc>
        <w:tc>
          <w:tcPr>
            <w:tcW w:w="992" w:type="dxa"/>
          </w:tcPr>
          <w:p w:rsidR="00497FE3" w:rsidRPr="00FF755A" w:rsidRDefault="00497FE3" w:rsidP="009244C6">
            <w:pPr>
              <w:pStyle w:val="a5"/>
              <w:rPr>
                <w:rFonts w:eastAsia="Times New Roman"/>
                <w:sz w:val="24"/>
                <w:szCs w:val="24"/>
                <w:lang w:val="ru-RU"/>
              </w:rPr>
            </w:pPr>
          </w:p>
          <w:p w:rsidR="00497FE3" w:rsidRPr="008B354B" w:rsidRDefault="00497FE3" w:rsidP="009244C6">
            <w:pPr>
              <w:pStyle w:val="a5"/>
              <w:rPr>
                <w:rFonts w:eastAsia="Times New Roman"/>
                <w:sz w:val="24"/>
                <w:szCs w:val="24"/>
              </w:rPr>
            </w:pPr>
            <w:r w:rsidRPr="008B354B">
              <w:rPr>
                <w:rFonts w:eastAsia="Times New Roman"/>
                <w:sz w:val="24"/>
                <w:szCs w:val="24"/>
              </w:rPr>
              <w:lastRenderedPageBreak/>
              <w:t>Справка, педсовет</w:t>
            </w:r>
          </w:p>
        </w:tc>
      </w:tr>
      <w:tr w:rsidR="00497FE3" w:rsidRPr="008B354B" w:rsidTr="00B620A8">
        <w:trPr>
          <w:trHeight w:val="1541"/>
        </w:trPr>
        <w:tc>
          <w:tcPr>
            <w:tcW w:w="540" w:type="dxa"/>
            <w:vMerge/>
          </w:tcPr>
          <w:p w:rsidR="00497FE3" w:rsidRPr="008B354B" w:rsidRDefault="00497FE3" w:rsidP="009244C6">
            <w:pPr>
              <w:pStyle w:val="a5"/>
              <w:rPr>
                <w:rFonts w:eastAsia="Times New Roman"/>
                <w:sz w:val="24"/>
                <w:szCs w:val="24"/>
              </w:rPr>
            </w:pPr>
          </w:p>
        </w:tc>
        <w:tc>
          <w:tcPr>
            <w:tcW w:w="5125" w:type="dxa"/>
            <w:gridSpan w:val="2"/>
          </w:tcPr>
          <w:p w:rsidR="00497FE3" w:rsidRPr="00FF755A" w:rsidRDefault="00497FE3" w:rsidP="009244C6">
            <w:pPr>
              <w:pStyle w:val="a5"/>
              <w:rPr>
                <w:rFonts w:eastAsia="Times New Roman"/>
                <w:sz w:val="24"/>
                <w:szCs w:val="24"/>
                <w:lang w:val="ru-RU"/>
              </w:rPr>
            </w:pPr>
            <w:r w:rsidRPr="00FF755A">
              <w:rPr>
                <w:rFonts w:eastAsia="Times New Roman"/>
                <w:color w:val="000000"/>
                <w:sz w:val="24"/>
                <w:szCs w:val="24"/>
                <w:lang w:val="ru-RU"/>
              </w:rPr>
              <w:t>Цель проверки: контроль за выполнением учебных программ,проверка объективности</w:t>
            </w:r>
          </w:p>
          <w:p w:rsidR="00497FE3" w:rsidRPr="00FF755A" w:rsidRDefault="00497FE3" w:rsidP="009244C6">
            <w:pPr>
              <w:pStyle w:val="a5"/>
              <w:rPr>
                <w:rFonts w:eastAsia="Times New Roman"/>
                <w:sz w:val="24"/>
                <w:szCs w:val="24"/>
                <w:lang w:val="ru-RU"/>
              </w:rPr>
            </w:pPr>
            <w:r w:rsidRPr="00FF755A">
              <w:rPr>
                <w:rFonts w:eastAsia="Times New Roman"/>
                <w:color w:val="000000"/>
                <w:sz w:val="24"/>
                <w:szCs w:val="24"/>
                <w:lang w:val="ru-RU"/>
              </w:rPr>
              <w:t>выставления четвертных оценок</w:t>
            </w:r>
          </w:p>
          <w:p w:rsidR="00497FE3" w:rsidRPr="008B354B" w:rsidRDefault="00497FE3" w:rsidP="009244C6">
            <w:pPr>
              <w:pStyle w:val="a5"/>
              <w:rPr>
                <w:rFonts w:eastAsia="Times New Roman"/>
                <w:i/>
                <w:color w:val="000000"/>
                <w:sz w:val="24"/>
                <w:szCs w:val="24"/>
              </w:rPr>
            </w:pPr>
            <w:r w:rsidRPr="00FF755A">
              <w:rPr>
                <w:rFonts w:eastAsia="Times New Roman"/>
                <w:i/>
                <w:color w:val="000000"/>
                <w:sz w:val="24"/>
                <w:szCs w:val="24"/>
                <w:lang w:val="ru-RU"/>
              </w:rPr>
              <w:t xml:space="preserve">Объективность оценки знаний учащихся. Содержание, характер, объем домашних заданий. </w:t>
            </w:r>
            <w:r w:rsidRPr="008B354B">
              <w:rPr>
                <w:rFonts w:eastAsia="Times New Roman"/>
                <w:i/>
                <w:color w:val="000000"/>
                <w:sz w:val="24"/>
                <w:szCs w:val="24"/>
              </w:rPr>
              <w:t>Выполнение програ</w:t>
            </w:r>
            <w:r w:rsidR="00B620A8" w:rsidRPr="008B354B">
              <w:rPr>
                <w:rFonts w:eastAsia="Times New Roman"/>
                <w:i/>
                <w:color w:val="000000"/>
                <w:sz w:val="24"/>
                <w:szCs w:val="24"/>
              </w:rPr>
              <w:t>мм по предметам учебного плана.</w:t>
            </w:r>
          </w:p>
        </w:tc>
        <w:tc>
          <w:tcPr>
            <w:tcW w:w="1560" w:type="dxa"/>
            <w:gridSpan w:val="2"/>
          </w:tcPr>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r w:rsidRPr="008B354B">
              <w:rPr>
                <w:rFonts w:eastAsia="Times New Roman"/>
                <w:sz w:val="24"/>
                <w:szCs w:val="24"/>
              </w:rPr>
              <w:t xml:space="preserve">Декабрь, </w:t>
            </w:r>
          </w:p>
        </w:tc>
        <w:tc>
          <w:tcPr>
            <w:tcW w:w="1134" w:type="dxa"/>
            <w:gridSpan w:val="2"/>
          </w:tcPr>
          <w:p w:rsidR="00497FE3" w:rsidRPr="008B354B" w:rsidRDefault="00497FE3" w:rsidP="009244C6">
            <w:pPr>
              <w:pStyle w:val="a5"/>
              <w:rPr>
                <w:rFonts w:eastAsia="Times New Roman"/>
                <w:sz w:val="24"/>
                <w:szCs w:val="24"/>
              </w:rPr>
            </w:pPr>
            <w:r w:rsidRPr="008B354B">
              <w:rPr>
                <w:rFonts w:eastAsia="Times New Roman"/>
                <w:sz w:val="24"/>
                <w:szCs w:val="24"/>
              </w:rPr>
              <w:t>Учителя- предметники</w:t>
            </w:r>
          </w:p>
        </w:tc>
        <w:tc>
          <w:tcPr>
            <w:tcW w:w="1134" w:type="dxa"/>
          </w:tcPr>
          <w:p w:rsidR="00497FE3" w:rsidRPr="008B354B" w:rsidRDefault="00497FE3" w:rsidP="009244C6">
            <w:pPr>
              <w:pStyle w:val="a5"/>
              <w:rPr>
                <w:rFonts w:eastAsia="Times New Roman"/>
                <w:sz w:val="24"/>
                <w:szCs w:val="24"/>
              </w:rPr>
            </w:pPr>
            <w:r w:rsidRPr="008B354B">
              <w:rPr>
                <w:rFonts w:eastAsia="Times New Roman"/>
                <w:sz w:val="24"/>
                <w:szCs w:val="24"/>
              </w:rPr>
              <w:t>Зам. директора по УВР</w:t>
            </w:r>
          </w:p>
        </w:tc>
        <w:tc>
          <w:tcPr>
            <w:tcW w:w="992" w:type="dxa"/>
          </w:tcPr>
          <w:p w:rsidR="00497FE3" w:rsidRPr="008B354B" w:rsidRDefault="00497FE3" w:rsidP="009244C6">
            <w:pPr>
              <w:pStyle w:val="a5"/>
              <w:rPr>
                <w:rFonts w:eastAsia="Times New Roman"/>
                <w:sz w:val="24"/>
                <w:szCs w:val="24"/>
              </w:rPr>
            </w:pPr>
            <w:r w:rsidRPr="008B354B">
              <w:rPr>
                <w:rFonts w:eastAsia="Times New Roman"/>
                <w:sz w:val="24"/>
                <w:szCs w:val="24"/>
              </w:rPr>
              <w:t>Справка, совещание</w:t>
            </w:r>
          </w:p>
          <w:p w:rsidR="00497FE3" w:rsidRPr="008B354B" w:rsidRDefault="00497FE3" w:rsidP="009244C6">
            <w:pPr>
              <w:pStyle w:val="a5"/>
              <w:rPr>
                <w:rFonts w:eastAsia="Times New Roman"/>
                <w:sz w:val="24"/>
                <w:szCs w:val="24"/>
              </w:rPr>
            </w:pPr>
            <w:r w:rsidRPr="008B354B">
              <w:rPr>
                <w:rFonts w:eastAsia="Times New Roman"/>
                <w:sz w:val="24"/>
                <w:szCs w:val="24"/>
              </w:rPr>
              <w:t>при директоре</w:t>
            </w:r>
          </w:p>
        </w:tc>
      </w:tr>
      <w:tr w:rsidR="00497FE3" w:rsidRPr="008B354B" w:rsidTr="00B620A8">
        <w:trPr>
          <w:trHeight w:val="1266"/>
        </w:trPr>
        <w:tc>
          <w:tcPr>
            <w:tcW w:w="540" w:type="dxa"/>
            <w:vMerge/>
          </w:tcPr>
          <w:p w:rsidR="00497FE3" w:rsidRPr="008B354B" w:rsidRDefault="00497FE3" w:rsidP="009244C6">
            <w:pPr>
              <w:pStyle w:val="a5"/>
              <w:rPr>
                <w:rFonts w:eastAsia="Times New Roman"/>
                <w:sz w:val="24"/>
                <w:szCs w:val="24"/>
              </w:rPr>
            </w:pPr>
          </w:p>
        </w:tc>
        <w:tc>
          <w:tcPr>
            <w:tcW w:w="5125" w:type="dxa"/>
            <w:gridSpan w:val="2"/>
          </w:tcPr>
          <w:p w:rsidR="00497FE3" w:rsidRPr="00FF755A" w:rsidRDefault="00497FE3" w:rsidP="009244C6">
            <w:pPr>
              <w:pStyle w:val="a5"/>
              <w:rPr>
                <w:rFonts w:eastAsia="Times New Roman"/>
                <w:sz w:val="24"/>
                <w:szCs w:val="24"/>
                <w:lang w:val="ru-RU"/>
              </w:rPr>
            </w:pPr>
            <w:r w:rsidRPr="00FF755A">
              <w:rPr>
                <w:rFonts w:eastAsia="Times New Roman"/>
                <w:color w:val="000000"/>
                <w:sz w:val="24"/>
                <w:szCs w:val="24"/>
                <w:lang w:val="ru-RU"/>
              </w:rPr>
              <w:t>Цель проверки: определить уровень качества знаний учащихся</w:t>
            </w:r>
          </w:p>
          <w:p w:rsidR="00497FE3" w:rsidRPr="00FF755A" w:rsidRDefault="00497FE3" w:rsidP="009244C6">
            <w:pPr>
              <w:pStyle w:val="a5"/>
              <w:rPr>
                <w:rFonts w:eastAsia="Times New Roman"/>
                <w:sz w:val="24"/>
                <w:szCs w:val="24"/>
                <w:lang w:val="ru-RU"/>
              </w:rPr>
            </w:pPr>
          </w:p>
          <w:p w:rsidR="00497FE3" w:rsidRPr="008B354B" w:rsidRDefault="00497FE3" w:rsidP="009244C6">
            <w:pPr>
              <w:pStyle w:val="a5"/>
              <w:rPr>
                <w:rFonts w:eastAsia="Times New Roman"/>
                <w:sz w:val="24"/>
                <w:szCs w:val="24"/>
              </w:rPr>
            </w:pPr>
            <w:r w:rsidRPr="00FF755A">
              <w:rPr>
                <w:rFonts w:eastAsia="Times New Roman"/>
                <w:i/>
                <w:color w:val="000000"/>
                <w:sz w:val="24"/>
                <w:szCs w:val="24"/>
                <w:lang w:val="ru-RU"/>
              </w:rPr>
              <w:t>Накопляемость оценок у сильных и сла</w:t>
            </w:r>
            <w:r w:rsidRPr="00FF755A">
              <w:rPr>
                <w:rFonts w:eastAsia="Times New Roman"/>
                <w:i/>
                <w:color w:val="000000"/>
                <w:sz w:val="24"/>
                <w:szCs w:val="24"/>
                <w:lang w:val="ru-RU"/>
              </w:rPr>
              <w:softHyphen/>
              <w:t xml:space="preserve">бых учащихся. Своевременность выставления оценок за контрольные работы. </w:t>
            </w:r>
            <w:r w:rsidRPr="008B354B">
              <w:rPr>
                <w:rFonts w:eastAsia="Times New Roman"/>
                <w:i/>
                <w:color w:val="000000"/>
                <w:sz w:val="24"/>
                <w:szCs w:val="24"/>
              </w:rPr>
              <w:t xml:space="preserve">Работа </w:t>
            </w:r>
            <w:r w:rsidRPr="008B354B">
              <w:rPr>
                <w:rFonts w:eastAsia="Times New Roman"/>
                <w:sz w:val="24"/>
                <w:szCs w:val="24"/>
              </w:rPr>
              <w:t>учителя</w:t>
            </w:r>
            <w:r w:rsidRPr="008B354B">
              <w:rPr>
                <w:rFonts w:eastAsia="Times New Roman"/>
                <w:i/>
                <w:color w:val="000000"/>
                <w:sz w:val="24"/>
                <w:szCs w:val="24"/>
              </w:rPr>
              <w:t xml:space="preserve"> со слабоуспевающими учащимися. </w:t>
            </w:r>
          </w:p>
          <w:p w:rsidR="00497FE3" w:rsidRPr="008B354B" w:rsidRDefault="00497FE3" w:rsidP="009244C6">
            <w:pPr>
              <w:pStyle w:val="a5"/>
              <w:rPr>
                <w:rFonts w:eastAsia="Times New Roman"/>
                <w:sz w:val="24"/>
                <w:szCs w:val="24"/>
              </w:rPr>
            </w:pPr>
          </w:p>
        </w:tc>
        <w:tc>
          <w:tcPr>
            <w:tcW w:w="1560" w:type="dxa"/>
            <w:gridSpan w:val="2"/>
          </w:tcPr>
          <w:p w:rsidR="00497FE3" w:rsidRPr="008B354B" w:rsidRDefault="00497FE3" w:rsidP="009244C6">
            <w:pPr>
              <w:pStyle w:val="a5"/>
              <w:rPr>
                <w:rFonts w:eastAsia="Times New Roman"/>
                <w:bCs/>
                <w:color w:val="000000"/>
                <w:sz w:val="24"/>
                <w:szCs w:val="24"/>
              </w:rPr>
            </w:pPr>
          </w:p>
          <w:p w:rsidR="00497FE3" w:rsidRPr="008B354B" w:rsidRDefault="00497FE3" w:rsidP="009244C6">
            <w:pPr>
              <w:pStyle w:val="a5"/>
              <w:rPr>
                <w:rFonts w:eastAsia="Times New Roman"/>
                <w:bCs/>
                <w:color w:val="000000"/>
                <w:sz w:val="24"/>
                <w:szCs w:val="24"/>
              </w:rPr>
            </w:pPr>
          </w:p>
          <w:p w:rsidR="00497FE3" w:rsidRPr="008B354B" w:rsidRDefault="00497FE3" w:rsidP="009244C6">
            <w:pPr>
              <w:pStyle w:val="a5"/>
              <w:rPr>
                <w:rFonts w:eastAsia="Times New Roman"/>
                <w:sz w:val="24"/>
                <w:szCs w:val="24"/>
              </w:rPr>
            </w:pPr>
            <w:r w:rsidRPr="008B354B">
              <w:rPr>
                <w:rFonts w:eastAsia="Times New Roman"/>
                <w:bCs/>
                <w:color w:val="000000"/>
                <w:sz w:val="24"/>
                <w:szCs w:val="24"/>
              </w:rPr>
              <w:t>Февраль</w:t>
            </w:r>
          </w:p>
          <w:p w:rsidR="00497FE3" w:rsidRPr="008B354B" w:rsidRDefault="00497FE3" w:rsidP="009244C6">
            <w:pPr>
              <w:pStyle w:val="a5"/>
              <w:rPr>
                <w:rFonts w:eastAsia="Times New Roman"/>
                <w:sz w:val="24"/>
                <w:szCs w:val="24"/>
              </w:rPr>
            </w:pPr>
          </w:p>
        </w:tc>
        <w:tc>
          <w:tcPr>
            <w:tcW w:w="1134" w:type="dxa"/>
            <w:gridSpan w:val="2"/>
          </w:tcPr>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r w:rsidRPr="008B354B">
              <w:rPr>
                <w:rFonts w:eastAsia="Times New Roman"/>
                <w:sz w:val="24"/>
                <w:szCs w:val="24"/>
              </w:rPr>
              <w:t>Учителя- предметники</w:t>
            </w:r>
          </w:p>
        </w:tc>
        <w:tc>
          <w:tcPr>
            <w:tcW w:w="1134" w:type="dxa"/>
          </w:tcPr>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r w:rsidRPr="008B354B">
              <w:rPr>
                <w:rFonts w:eastAsia="Times New Roman"/>
                <w:sz w:val="24"/>
                <w:szCs w:val="24"/>
              </w:rPr>
              <w:t>Зам. директора по УВР</w:t>
            </w:r>
          </w:p>
        </w:tc>
        <w:tc>
          <w:tcPr>
            <w:tcW w:w="992" w:type="dxa"/>
          </w:tcPr>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r w:rsidRPr="008B354B">
              <w:rPr>
                <w:rFonts w:eastAsia="Times New Roman"/>
                <w:sz w:val="24"/>
                <w:szCs w:val="24"/>
              </w:rPr>
              <w:t>Справка, совещание при завуче</w:t>
            </w:r>
          </w:p>
        </w:tc>
      </w:tr>
      <w:tr w:rsidR="00497FE3" w:rsidRPr="008B354B" w:rsidTr="00B620A8">
        <w:tc>
          <w:tcPr>
            <w:tcW w:w="540" w:type="dxa"/>
            <w:vMerge/>
          </w:tcPr>
          <w:p w:rsidR="00497FE3" w:rsidRPr="008B354B" w:rsidRDefault="00497FE3" w:rsidP="009244C6">
            <w:pPr>
              <w:pStyle w:val="a5"/>
              <w:rPr>
                <w:rFonts w:eastAsia="Times New Roman"/>
                <w:sz w:val="24"/>
                <w:szCs w:val="24"/>
              </w:rPr>
            </w:pPr>
          </w:p>
        </w:tc>
        <w:tc>
          <w:tcPr>
            <w:tcW w:w="5125" w:type="dxa"/>
            <w:gridSpan w:val="2"/>
          </w:tcPr>
          <w:p w:rsidR="00497FE3" w:rsidRPr="00FF755A" w:rsidRDefault="00497FE3" w:rsidP="009244C6">
            <w:pPr>
              <w:pStyle w:val="a5"/>
              <w:rPr>
                <w:rFonts w:eastAsia="Times New Roman"/>
                <w:sz w:val="24"/>
                <w:szCs w:val="24"/>
                <w:lang w:val="ru-RU"/>
              </w:rPr>
            </w:pPr>
            <w:r w:rsidRPr="00FF755A">
              <w:rPr>
                <w:rFonts w:eastAsia="Times New Roman"/>
                <w:color w:val="000000"/>
                <w:sz w:val="24"/>
                <w:szCs w:val="24"/>
                <w:lang w:val="ru-RU"/>
              </w:rPr>
              <w:t>Цель проверки: проверка объективности</w:t>
            </w:r>
          </w:p>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выставления четвертных оценок</w:t>
            </w:r>
          </w:p>
          <w:p w:rsidR="00497FE3" w:rsidRPr="00FF755A" w:rsidRDefault="00497FE3" w:rsidP="009244C6">
            <w:pPr>
              <w:pStyle w:val="a5"/>
              <w:rPr>
                <w:rFonts w:eastAsia="Times New Roman"/>
                <w:color w:val="000000"/>
                <w:sz w:val="24"/>
                <w:szCs w:val="24"/>
                <w:lang w:val="ru-RU"/>
              </w:rPr>
            </w:pPr>
          </w:p>
          <w:p w:rsidR="00497FE3" w:rsidRPr="008B354B" w:rsidRDefault="00497FE3" w:rsidP="009244C6">
            <w:pPr>
              <w:pStyle w:val="a5"/>
              <w:rPr>
                <w:rFonts w:eastAsia="Times New Roman"/>
                <w:i/>
                <w:sz w:val="24"/>
                <w:szCs w:val="24"/>
              </w:rPr>
            </w:pPr>
            <w:r w:rsidRPr="00FF755A">
              <w:rPr>
                <w:rFonts w:eastAsia="Times New Roman"/>
                <w:i/>
                <w:color w:val="000000"/>
                <w:sz w:val="24"/>
                <w:szCs w:val="24"/>
                <w:lang w:val="ru-RU"/>
              </w:rPr>
              <w:t xml:space="preserve">Прохождение программного материала. Выполнение практической части программы. </w:t>
            </w:r>
            <w:r w:rsidRPr="008B354B">
              <w:rPr>
                <w:rFonts w:eastAsia="Times New Roman"/>
                <w:i/>
                <w:color w:val="000000"/>
                <w:sz w:val="24"/>
                <w:szCs w:val="24"/>
              </w:rPr>
              <w:t xml:space="preserve">Объективность выставления четвертных оценок. </w:t>
            </w:r>
          </w:p>
        </w:tc>
        <w:tc>
          <w:tcPr>
            <w:tcW w:w="1560" w:type="dxa"/>
            <w:gridSpan w:val="2"/>
          </w:tcPr>
          <w:p w:rsidR="00497FE3" w:rsidRPr="008B354B" w:rsidRDefault="00497FE3" w:rsidP="009244C6">
            <w:pPr>
              <w:pStyle w:val="a5"/>
              <w:rPr>
                <w:rFonts w:eastAsia="Times New Roman"/>
                <w:bCs/>
                <w:color w:val="000000"/>
                <w:sz w:val="24"/>
                <w:szCs w:val="24"/>
              </w:rPr>
            </w:pPr>
          </w:p>
          <w:p w:rsidR="00497FE3" w:rsidRPr="008B354B" w:rsidRDefault="00497FE3" w:rsidP="009244C6">
            <w:pPr>
              <w:pStyle w:val="a5"/>
              <w:rPr>
                <w:rFonts w:eastAsia="Times New Roman"/>
                <w:sz w:val="24"/>
                <w:szCs w:val="24"/>
              </w:rPr>
            </w:pPr>
            <w:r w:rsidRPr="008B354B">
              <w:rPr>
                <w:rFonts w:eastAsia="Times New Roman"/>
                <w:bCs/>
                <w:color w:val="000000"/>
                <w:sz w:val="24"/>
                <w:szCs w:val="24"/>
              </w:rPr>
              <w:t>Март</w:t>
            </w:r>
          </w:p>
          <w:p w:rsidR="00497FE3" w:rsidRPr="008B354B" w:rsidRDefault="00497FE3" w:rsidP="009244C6">
            <w:pPr>
              <w:pStyle w:val="a5"/>
              <w:rPr>
                <w:rFonts w:eastAsia="Times New Roman"/>
                <w:sz w:val="24"/>
                <w:szCs w:val="24"/>
              </w:rPr>
            </w:pPr>
          </w:p>
        </w:tc>
        <w:tc>
          <w:tcPr>
            <w:tcW w:w="1134" w:type="dxa"/>
            <w:gridSpan w:val="2"/>
          </w:tcPr>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r w:rsidRPr="008B354B">
              <w:rPr>
                <w:rFonts w:eastAsia="Times New Roman"/>
                <w:sz w:val="24"/>
                <w:szCs w:val="24"/>
              </w:rPr>
              <w:t>Учителя- предметники,</w:t>
            </w:r>
          </w:p>
          <w:p w:rsidR="00497FE3" w:rsidRPr="008B354B" w:rsidRDefault="00497FE3" w:rsidP="009244C6">
            <w:pPr>
              <w:pStyle w:val="a5"/>
              <w:rPr>
                <w:rFonts w:eastAsia="Times New Roman"/>
                <w:sz w:val="24"/>
                <w:szCs w:val="24"/>
              </w:rPr>
            </w:pPr>
            <w:r w:rsidRPr="008B354B">
              <w:rPr>
                <w:rFonts w:eastAsia="Times New Roman"/>
                <w:sz w:val="24"/>
                <w:szCs w:val="24"/>
              </w:rPr>
              <w:t>кл. руководители,</w:t>
            </w:r>
          </w:p>
        </w:tc>
        <w:tc>
          <w:tcPr>
            <w:tcW w:w="1134" w:type="dxa"/>
          </w:tcPr>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r w:rsidRPr="008B354B">
              <w:rPr>
                <w:rFonts w:eastAsia="Times New Roman"/>
                <w:sz w:val="24"/>
                <w:szCs w:val="24"/>
              </w:rPr>
              <w:t>Зам. директора по УВР</w:t>
            </w:r>
          </w:p>
        </w:tc>
        <w:tc>
          <w:tcPr>
            <w:tcW w:w="992" w:type="dxa"/>
          </w:tcPr>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r w:rsidRPr="008B354B">
              <w:rPr>
                <w:rFonts w:eastAsia="Times New Roman"/>
                <w:sz w:val="24"/>
                <w:szCs w:val="24"/>
              </w:rPr>
              <w:t>Справка, совещание при завуче</w:t>
            </w:r>
          </w:p>
        </w:tc>
      </w:tr>
      <w:tr w:rsidR="00497FE3" w:rsidRPr="008B354B" w:rsidTr="00B620A8">
        <w:tc>
          <w:tcPr>
            <w:tcW w:w="540" w:type="dxa"/>
            <w:vMerge/>
          </w:tcPr>
          <w:p w:rsidR="00497FE3" w:rsidRPr="008B354B" w:rsidRDefault="00497FE3" w:rsidP="009244C6">
            <w:pPr>
              <w:pStyle w:val="a5"/>
              <w:rPr>
                <w:rFonts w:eastAsia="Times New Roman"/>
                <w:sz w:val="24"/>
                <w:szCs w:val="24"/>
              </w:rPr>
            </w:pPr>
          </w:p>
        </w:tc>
        <w:tc>
          <w:tcPr>
            <w:tcW w:w="5125" w:type="dxa"/>
            <w:gridSpan w:val="2"/>
          </w:tcPr>
          <w:p w:rsidR="00497FE3" w:rsidRPr="00FF755A" w:rsidRDefault="00497FE3" w:rsidP="009244C6">
            <w:pPr>
              <w:pStyle w:val="a5"/>
              <w:rPr>
                <w:rFonts w:eastAsia="Times New Roman"/>
                <w:sz w:val="24"/>
                <w:szCs w:val="24"/>
                <w:lang w:val="ru-RU"/>
              </w:rPr>
            </w:pPr>
            <w:r w:rsidRPr="00FF755A">
              <w:rPr>
                <w:rFonts w:eastAsia="Times New Roman"/>
                <w:color w:val="000000"/>
                <w:sz w:val="24"/>
                <w:szCs w:val="24"/>
                <w:lang w:val="ru-RU"/>
              </w:rPr>
              <w:t>Цель проверки: проверка объективности</w:t>
            </w:r>
          </w:p>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выставления четвертных оценок, контроль за выполнением учебных программ</w:t>
            </w:r>
          </w:p>
          <w:p w:rsidR="00497FE3" w:rsidRPr="00FF755A" w:rsidRDefault="00497FE3" w:rsidP="009244C6">
            <w:pPr>
              <w:pStyle w:val="a5"/>
              <w:rPr>
                <w:rFonts w:eastAsia="Times New Roman"/>
                <w:color w:val="000000"/>
                <w:sz w:val="24"/>
                <w:szCs w:val="24"/>
                <w:lang w:val="ru-RU"/>
              </w:rPr>
            </w:pPr>
          </w:p>
          <w:p w:rsidR="00497FE3" w:rsidRPr="008B354B" w:rsidRDefault="00497FE3" w:rsidP="009244C6">
            <w:pPr>
              <w:pStyle w:val="a5"/>
              <w:rPr>
                <w:rFonts w:eastAsia="Times New Roman"/>
                <w:i/>
                <w:sz w:val="24"/>
                <w:szCs w:val="24"/>
              </w:rPr>
            </w:pPr>
            <w:r w:rsidRPr="00FF755A">
              <w:rPr>
                <w:rFonts w:eastAsia="Times New Roman"/>
                <w:i/>
                <w:color w:val="000000"/>
                <w:sz w:val="24"/>
                <w:szCs w:val="24"/>
                <w:lang w:val="ru-RU"/>
              </w:rPr>
              <w:t xml:space="preserve">Прохождение программного материала. Выполнение практической части программы. </w:t>
            </w:r>
            <w:r w:rsidRPr="008B354B">
              <w:rPr>
                <w:rFonts w:eastAsia="Times New Roman"/>
                <w:i/>
                <w:color w:val="000000"/>
                <w:sz w:val="24"/>
                <w:szCs w:val="24"/>
              </w:rPr>
              <w:t xml:space="preserve">Объективность выставления четвертных и годовых оценок. </w:t>
            </w:r>
          </w:p>
        </w:tc>
        <w:tc>
          <w:tcPr>
            <w:tcW w:w="1560" w:type="dxa"/>
            <w:gridSpan w:val="2"/>
          </w:tcPr>
          <w:p w:rsidR="00497FE3" w:rsidRPr="008B354B" w:rsidRDefault="00497FE3" w:rsidP="009244C6">
            <w:pPr>
              <w:pStyle w:val="a5"/>
              <w:rPr>
                <w:rFonts w:eastAsia="Times New Roman"/>
                <w:sz w:val="24"/>
                <w:szCs w:val="24"/>
              </w:rPr>
            </w:pPr>
            <w:r w:rsidRPr="008B354B">
              <w:rPr>
                <w:rFonts w:eastAsia="Times New Roman"/>
                <w:bCs/>
                <w:color w:val="000000"/>
                <w:sz w:val="24"/>
                <w:szCs w:val="24"/>
              </w:rPr>
              <w:t>Май</w:t>
            </w:r>
          </w:p>
          <w:p w:rsidR="00497FE3" w:rsidRPr="008B354B" w:rsidRDefault="00497FE3" w:rsidP="009244C6">
            <w:pPr>
              <w:pStyle w:val="a5"/>
              <w:rPr>
                <w:rFonts w:eastAsia="Times New Roman"/>
                <w:sz w:val="24"/>
                <w:szCs w:val="24"/>
              </w:rPr>
            </w:pPr>
          </w:p>
        </w:tc>
        <w:tc>
          <w:tcPr>
            <w:tcW w:w="1134" w:type="dxa"/>
            <w:gridSpan w:val="2"/>
          </w:tcPr>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r w:rsidRPr="008B354B">
              <w:rPr>
                <w:rFonts w:eastAsia="Times New Roman"/>
                <w:sz w:val="24"/>
                <w:szCs w:val="24"/>
              </w:rPr>
              <w:t>Учителя- предметники</w:t>
            </w:r>
          </w:p>
        </w:tc>
        <w:tc>
          <w:tcPr>
            <w:tcW w:w="1134" w:type="dxa"/>
          </w:tcPr>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r w:rsidRPr="008B354B">
              <w:rPr>
                <w:rFonts w:eastAsia="Times New Roman"/>
                <w:sz w:val="24"/>
                <w:szCs w:val="24"/>
              </w:rPr>
              <w:t>Зам. директора по УВР</w:t>
            </w:r>
          </w:p>
        </w:tc>
        <w:tc>
          <w:tcPr>
            <w:tcW w:w="992" w:type="dxa"/>
          </w:tcPr>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r w:rsidRPr="008B354B">
              <w:rPr>
                <w:rFonts w:eastAsia="Times New Roman"/>
                <w:sz w:val="24"/>
                <w:szCs w:val="24"/>
              </w:rPr>
              <w:t>Справка, педсовет</w:t>
            </w:r>
          </w:p>
        </w:tc>
      </w:tr>
      <w:tr w:rsidR="00497FE3" w:rsidRPr="008B354B" w:rsidTr="00B620A8">
        <w:tc>
          <w:tcPr>
            <w:tcW w:w="540" w:type="dxa"/>
            <w:vMerge/>
          </w:tcPr>
          <w:p w:rsidR="00497FE3" w:rsidRPr="008B354B" w:rsidRDefault="00497FE3" w:rsidP="009244C6">
            <w:pPr>
              <w:pStyle w:val="a5"/>
              <w:rPr>
                <w:rFonts w:eastAsia="Times New Roman"/>
                <w:sz w:val="24"/>
                <w:szCs w:val="24"/>
              </w:rPr>
            </w:pPr>
          </w:p>
        </w:tc>
        <w:tc>
          <w:tcPr>
            <w:tcW w:w="5125" w:type="dxa"/>
            <w:gridSpan w:val="2"/>
          </w:tcPr>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 xml:space="preserve">Цель проверки: контроль за соблюдением </w:t>
            </w:r>
            <w:r w:rsidRPr="00FF755A">
              <w:rPr>
                <w:rFonts w:eastAsia="Times New Roman"/>
                <w:sz w:val="24"/>
                <w:szCs w:val="24"/>
                <w:lang w:val="ru-RU"/>
              </w:rPr>
              <w:t>классными руководителями</w:t>
            </w:r>
            <w:r w:rsidRPr="00FF755A">
              <w:rPr>
                <w:rFonts w:eastAsia="Times New Roman"/>
                <w:color w:val="000000"/>
                <w:sz w:val="24"/>
                <w:szCs w:val="24"/>
                <w:lang w:val="ru-RU"/>
              </w:rPr>
              <w:t xml:space="preserve"> инструкции по ведению классных журналов </w:t>
            </w:r>
          </w:p>
          <w:p w:rsidR="00497FE3" w:rsidRPr="00FF755A" w:rsidRDefault="00497FE3" w:rsidP="009244C6">
            <w:pPr>
              <w:pStyle w:val="a5"/>
              <w:rPr>
                <w:rFonts w:eastAsia="Times New Roman"/>
                <w:color w:val="000000"/>
                <w:sz w:val="24"/>
                <w:szCs w:val="24"/>
                <w:lang w:val="ru-RU"/>
              </w:rPr>
            </w:pPr>
          </w:p>
          <w:p w:rsidR="00497FE3" w:rsidRPr="008B354B" w:rsidRDefault="00497FE3" w:rsidP="009244C6">
            <w:pPr>
              <w:pStyle w:val="a5"/>
              <w:rPr>
                <w:rFonts w:eastAsia="Times New Roman"/>
                <w:i/>
                <w:sz w:val="24"/>
                <w:szCs w:val="24"/>
              </w:rPr>
            </w:pPr>
            <w:r w:rsidRPr="00FF755A">
              <w:rPr>
                <w:rFonts w:eastAsia="Times New Roman"/>
                <w:i/>
                <w:color w:val="000000"/>
                <w:sz w:val="24"/>
                <w:szCs w:val="24"/>
                <w:lang w:val="ru-RU"/>
              </w:rPr>
              <w:t>Система работы классных руководителей с класс</w:t>
            </w:r>
            <w:r w:rsidRPr="00FF755A">
              <w:rPr>
                <w:rFonts w:eastAsia="Times New Roman"/>
                <w:i/>
                <w:color w:val="000000"/>
                <w:sz w:val="24"/>
                <w:szCs w:val="24"/>
                <w:lang w:val="ru-RU"/>
              </w:rPr>
              <w:softHyphen/>
              <w:t xml:space="preserve">ными журналами Культура оформления журнала. </w:t>
            </w:r>
            <w:r w:rsidRPr="008B354B">
              <w:rPr>
                <w:rFonts w:eastAsia="Times New Roman"/>
                <w:i/>
                <w:color w:val="000000"/>
                <w:sz w:val="24"/>
                <w:szCs w:val="24"/>
              </w:rPr>
              <w:t xml:space="preserve">Своевременность </w:t>
            </w:r>
            <w:r w:rsidRPr="008B354B">
              <w:rPr>
                <w:rFonts w:eastAsia="Times New Roman"/>
                <w:i/>
                <w:color w:val="000000"/>
                <w:sz w:val="24"/>
                <w:szCs w:val="24"/>
              </w:rPr>
              <w:lastRenderedPageBreak/>
              <w:t>заполнения информации .</w:t>
            </w:r>
          </w:p>
        </w:tc>
        <w:tc>
          <w:tcPr>
            <w:tcW w:w="1560" w:type="dxa"/>
            <w:gridSpan w:val="2"/>
          </w:tcPr>
          <w:p w:rsidR="00497FE3" w:rsidRPr="008B354B" w:rsidRDefault="00497FE3" w:rsidP="009244C6">
            <w:pPr>
              <w:pStyle w:val="a5"/>
              <w:rPr>
                <w:rFonts w:eastAsia="Times New Roman"/>
                <w:bCs/>
                <w:color w:val="000000"/>
                <w:sz w:val="24"/>
                <w:szCs w:val="24"/>
              </w:rPr>
            </w:pPr>
            <w:r w:rsidRPr="008B354B">
              <w:rPr>
                <w:rFonts w:eastAsia="Times New Roman"/>
                <w:bCs/>
                <w:color w:val="000000"/>
                <w:sz w:val="24"/>
                <w:szCs w:val="24"/>
              </w:rPr>
              <w:lastRenderedPageBreak/>
              <w:t>Июнь</w:t>
            </w:r>
          </w:p>
        </w:tc>
        <w:tc>
          <w:tcPr>
            <w:tcW w:w="1134" w:type="dxa"/>
            <w:gridSpan w:val="2"/>
          </w:tcPr>
          <w:p w:rsidR="00497FE3" w:rsidRPr="008B354B" w:rsidRDefault="00497FE3" w:rsidP="009244C6">
            <w:pPr>
              <w:pStyle w:val="a5"/>
              <w:rPr>
                <w:rFonts w:eastAsia="Times New Roman"/>
                <w:sz w:val="24"/>
                <w:szCs w:val="24"/>
              </w:rPr>
            </w:pPr>
            <w:r w:rsidRPr="008B354B">
              <w:rPr>
                <w:rFonts w:eastAsia="Times New Roman"/>
                <w:sz w:val="24"/>
                <w:szCs w:val="24"/>
              </w:rPr>
              <w:t>Кл.руководители,</w:t>
            </w:r>
          </w:p>
        </w:tc>
        <w:tc>
          <w:tcPr>
            <w:tcW w:w="1134" w:type="dxa"/>
          </w:tcPr>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r w:rsidRPr="008B354B">
              <w:rPr>
                <w:rFonts w:eastAsia="Times New Roman"/>
                <w:sz w:val="24"/>
                <w:szCs w:val="24"/>
              </w:rPr>
              <w:t>Зам. директора по УВР</w:t>
            </w:r>
          </w:p>
        </w:tc>
        <w:tc>
          <w:tcPr>
            <w:tcW w:w="992" w:type="dxa"/>
          </w:tcPr>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r w:rsidRPr="008B354B">
              <w:rPr>
                <w:rFonts w:eastAsia="Times New Roman"/>
                <w:sz w:val="24"/>
                <w:szCs w:val="24"/>
              </w:rPr>
              <w:t>Справка</w:t>
            </w:r>
          </w:p>
        </w:tc>
      </w:tr>
      <w:tr w:rsidR="00497FE3" w:rsidRPr="008B354B" w:rsidTr="000737CE">
        <w:tc>
          <w:tcPr>
            <w:tcW w:w="540" w:type="dxa"/>
            <w:vMerge/>
          </w:tcPr>
          <w:p w:rsidR="00497FE3" w:rsidRPr="008B354B" w:rsidRDefault="00497FE3" w:rsidP="009244C6">
            <w:pPr>
              <w:pStyle w:val="a5"/>
              <w:rPr>
                <w:rFonts w:eastAsia="Times New Roman"/>
                <w:sz w:val="24"/>
                <w:szCs w:val="24"/>
              </w:rPr>
            </w:pPr>
          </w:p>
        </w:tc>
        <w:tc>
          <w:tcPr>
            <w:tcW w:w="9945" w:type="dxa"/>
            <w:gridSpan w:val="8"/>
          </w:tcPr>
          <w:p w:rsidR="00497FE3" w:rsidRPr="008B354B" w:rsidRDefault="00497FE3" w:rsidP="009244C6">
            <w:pPr>
              <w:pStyle w:val="a5"/>
              <w:rPr>
                <w:rFonts w:eastAsia="Times New Roman"/>
                <w:sz w:val="24"/>
                <w:szCs w:val="24"/>
              </w:rPr>
            </w:pPr>
            <w:r w:rsidRPr="008B354B">
              <w:rPr>
                <w:rFonts w:eastAsia="Times New Roman"/>
                <w:color w:val="000000"/>
                <w:sz w:val="24"/>
                <w:szCs w:val="24"/>
              </w:rPr>
              <w:t>2. Контроль за ведением дневников</w:t>
            </w:r>
          </w:p>
          <w:p w:rsidR="00497FE3" w:rsidRPr="008B354B" w:rsidRDefault="00497FE3" w:rsidP="009244C6">
            <w:pPr>
              <w:pStyle w:val="a5"/>
              <w:rPr>
                <w:rFonts w:eastAsia="Times New Roman"/>
                <w:sz w:val="24"/>
                <w:szCs w:val="24"/>
              </w:rPr>
            </w:pPr>
          </w:p>
        </w:tc>
      </w:tr>
      <w:tr w:rsidR="00497FE3" w:rsidRPr="008B354B" w:rsidTr="00B620A8">
        <w:tc>
          <w:tcPr>
            <w:tcW w:w="540" w:type="dxa"/>
            <w:vMerge/>
          </w:tcPr>
          <w:p w:rsidR="00497FE3" w:rsidRPr="008B354B" w:rsidRDefault="00497FE3" w:rsidP="009244C6">
            <w:pPr>
              <w:pStyle w:val="a5"/>
              <w:rPr>
                <w:rFonts w:eastAsia="Times New Roman"/>
                <w:sz w:val="24"/>
                <w:szCs w:val="24"/>
              </w:rPr>
            </w:pPr>
          </w:p>
        </w:tc>
        <w:tc>
          <w:tcPr>
            <w:tcW w:w="5125" w:type="dxa"/>
            <w:gridSpan w:val="2"/>
          </w:tcPr>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Правильность заполнения дневни</w:t>
            </w:r>
            <w:r w:rsidRPr="00FF755A">
              <w:rPr>
                <w:rFonts w:eastAsia="Times New Roman"/>
                <w:color w:val="000000"/>
                <w:sz w:val="24"/>
                <w:szCs w:val="24"/>
                <w:lang w:val="ru-RU"/>
              </w:rPr>
              <w:softHyphen/>
              <w:t xml:space="preserve">ков. </w:t>
            </w:r>
          </w:p>
          <w:p w:rsidR="00497FE3" w:rsidRPr="00FF755A" w:rsidRDefault="00497FE3" w:rsidP="009244C6">
            <w:pPr>
              <w:pStyle w:val="a5"/>
              <w:rPr>
                <w:rFonts w:eastAsia="Times New Roman"/>
                <w:sz w:val="24"/>
                <w:szCs w:val="24"/>
                <w:lang w:val="ru-RU"/>
              </w:rPr>
            </w:pPr>
            <w:r w:rsidRPr="00FF755A">
              <w:rPr>
                <w:rFonts w:eastAsia="Times New Roman"/>
                <w:color w:val="000000"/>
                <w:sz w:val="24"/>
                <w:szCs w:val="24"/>
                <w:lang w:val="ru-RU"/>
              </w:rPr>
              <w:t>Работа  классного руководителя  с дневником</w:t>
            </w:r>
          </w:p>
        </w:tc>
        <w:tc>
          <w:tcPr>
            <w:tcW w:w="1560" w:type="dxa"/>
            <w:gridSpan w:val="2"/>
          </w:tcPr>
          <w:p w:rsidR="00497FE3" w:rsidRPr="008B354B" w:rsidRDefault="00497FE3" w:rsidP="009244C6">
            <w:pPr>
              <w:pStyle w:val="a5"/>
              <w:rPr>
                <w:rFonts w:eastAsia="Times New Roman"/>
                <w:sz w:val="24"/>
                <w:szCs w:val="24"/>
              </w:rPr>
            </w:pPr>
            <w:r w:rsidRPr="008B354B">
              <w:rPr>
                <w:rFonts w:eastAsia="Times New Roman"/>
                <w:bCs/>
                <w:color w:val="000000"/>
                <w:sz w:val="24"/>
                <w:szCs w:val="24"/>
              </w:rPr>
              <w:t>Сентябрь</w:t>
            </w:r>
          </w:p>
        </w:tc>
        <w:tc>
          <w:tcPr>
            <w:tcW w:w="1134" w:type="dxa"/>
            <w:gridSpan w:val="2"/>
          </w:tcPr>
          <w:p w:rsidR="00497FE3" w:rsidRPr="008B354B" w:rsidRDefault="00497FE3" w:rsidP="009244C6">
            <w:pPr>
              <w:pStyle w:val="a5"/>
              <w:rPr>
                <w:rFonts w:eastAsia="Times New Roman"/>
                <w:sz w:val="24"/>
                <w:szCs w:val="24"/>
              </w:rPr>
            </w:pPr>
            <w:r w:rsidRPr="008B354B">
              <w:rPr>
                <w:rFonts w:eastAsia="Times New Roman"/>
                <w:sz w:val="24"/>
                <w:szCs w:val="24"/>
              </w:rPr>
              <w:t>Кл.руководители, учащиеся</w:t>
            </w:r>
          </w:p>
        </w:tc>
        <w:tc>
          <w:tcPr>
            <w:tcW w:w="1134" w:type="dxa"/>
          </w:tcPr>
          <w:p w:rsidR="00497FE3" w:rsidRPr="008B354B" w:rsidRDefault="00497FE3" w:rsidP="009244C6">
            <w:pPr>
              <w:pStyle w:val="a5"/>
              <w:rPr>
                <w:rFonts w:eastAsia="Times New Roman"/>
                <w:sz w:val="24"/>
                <w:szCs w:val="24"/>
              </w:rPr>
            </w:pPr>
            <w:r w:rsidRPr="008B354B">
              <w:rPr>
                <w:rFonts w:eastAsia="Times New Roman"/>
                <w:sz w:val="24"/>
                <w:szCs w:val="24"/>
              </w:rPr>
              <w:t>Зам. директора по ВР</w:t>
            </w:r>
          </w:p>
        </w:tc>
        <w:tc>
          <w:tcPr>
            <w:tcW w:w="992" w:type="dxa"/>
          </w:tcPr>
          <w:p w:rsidR="00497FE3" w:rsidRPr="008B354B" w:rsidRDefault="00497FE3" w:rsidP="009244C6">
            <w:pPr>
              <w:pStyle w:val="a5"/>
              <w:rPr>
                <w:rFonts w:eastAsia="Times New Roman"/>
                <w:sz w:val="24"/>
                <w:szCs w:val="24"/>
              </w:rPr>
            </w:pPr>
            <w:r w:rsidRPr="008B354B">
              <w:rPr>
                <w:rFonts w:eastAsia="Times New Roman"/>
                <w:sz w:val="24"/>
                <w:szCs w:val="24"/>
              </w:rPr>
              <w:t>Справка</w:t>
            </w:r>
          </w:p>
        </w:tc>
      </w:tr>
      <w:tr w:rsidR="00497FE3" w:rsidRPr="008B354B" w:rsidTr="00B620A8">
        <w:tc>
          <w:tcPr>
            <w:tcW w:w="540" w:type="dxa"/>
            <w:vMerge/>
          </w:tcPr>
          <w:p w:rsidR="00497FE3" w:rsidRPr="008B354B" w:rsidRDefault="00497FE3" w:rsidP="009244C6">
            <w:pPr>
              <w:pStyle w:val="a5"/>
              <w:rPr>
                <w:rFonts w:eastAsia="Times New Roman"/>
                <w:sz w:val="24"/>
                <w:szCs w:val="24"/>
              </w:rPr>
            </w:pPr>
          </w:p>
        </w:tc>
        <w:tc>
          <w:tcPr>
            <w:tcW w:w="5125" w:type="dxa"/>
            <w:gridSpan w:val="2"/>
          </w:tcPr>
          <w:p w:rsidR="00497FE3" w:rsidRPr="00FF755A" w:rsidRDefault="00497FE3" w:rsidP="009244C6">
            <w:pPr>
              <w:pStyle w:val="a5"/>
              <w:rPr>
                <w:rFonts w:eastAsia="Times New Roman"/>
                <w:sz w:val="24"/>
                <w:szCs w:val="24"/>
                <w:lang w:val="ru-RU"/>
              </w:rPr>
            </w:pPr>
            <w:r w:rsidRPr="00FF755A">
              <w:rPr>
                <w:rFonts w:eastAsia="Times New Roman"/>
                <w:color w:val="000000"/>
                <w:sz w:val="24"/>
                <w:szCs w:val="24"/>
                <w:lang w:val="ru-RU"/>
              </w:rPr>
              <w:t>Проверка дневников у «трудных» учащихся. Выставление оценок учителями. Фиксирование домашних заданий по всем предметам</w:t>
            </w:r>
          </w:p>
        </w:tc>
        <w:tc>
          <w:tcPr>
            <w:tcW w:w="1560" w:type="dxa"/>
            <w:gridSpan w:val="2"/>
          </w:tcPr>
          <w:p w:rsidR="00497FE3" w:rsidRPr="008B354B" w:rsidRDefault="00497FE3" w:rsidP="009244C6">
            <w:pPr>
              <w:pStyle w:val="a5"/>
              <w:rPr>
                <w:rFonts w:eastAsia="Times New Roman"/>
                <w:sz w:val="24"/>
                <w:szCs w:val="24"/>
              </w:rPr>
            </w:pPr>
            <w:r w:rsidRPr="008B354B">
              <w:rPr>
                <w:rFonts w:eastAsia="Times New Roman"/>
                <w:bCs/>
                <w:color w:val="000000"/>
                <w:sz w:val="24"/>
                <w:szCs w:val="24"/>
              </w:rPr>
              <w:t>Ноябрь</w:t>
            </w:r>
          </w:p>
        </w:tc>
        <w:tc>
          <w:tcPr>
            <w:tcW w:w="1134" w:type="dxa"/>
            <w:gridSpan w:val="2"/>
          </w:tcPr>
          <w:p w:rsidR="00497FE3" w:rsidRPr="008B354B" w:rsidRDefault="00497FE3" w:rsidP="009244C6">
            <w:pPr>
              <w:pStyle w:val="a5"/>
              <w:rPr>
                <w:rFonts w:eastAsia="Times New Roman"/>
                <w:sz w:val="24"/>
                <w:szCs w:val="24"/>
              </w:rPr>
            </w:pPr>
            <w:r w:rsidRPr="008B354B">
              <w:rPr>
                <w:rFonts w:eastAsia="Times New Roman"/>
                <w:sz w:val="24"/>
                <w:szCs w:val="24"/>
              </w:rPr>
              <w:t>Учителя-предметники, учащиеся</w:t>
            </w:r>
          </w:p>
        </w:tc>
        <w:tc>
          <w:tcPr>
            <w:tcW w:w="1134" w:type="dxa"/>
          </w:tcPr>
          <w:p w:rsidR="00497FE3" w:rsidRPr="008B354B" w:rsidRDefault="00497FE3" w:rsidP="009244C6">
            <w:pPr>
              <w:pStyle w:val="a5"/>
              <w:rPr>
                <w:rFonts w:eastAsia="Times New Roman"/>
                <w:sz w:val="24"/>
                <w:szCs w:val="24"/>
              </w:rPr>
            </w:pPr>
            <w:r w:rsidRPr="008B354B">
              <w:rPr>
                <w:rFonts w:eastAsia="Times New Roman"/>
                <w:sz w:val="24"/>
                <w:szCs w:val="24"/>
              </w:rPr>
              <w:t>Зам. директора по УВР</w:t>
            </w:r>
          </w:p>
        </w:tc>
        <w:tc>
          <w:tcPr>
            <w:tcW w:w="992" w:type="dxa"/>
          </w:tcPr>
          <w:p w:rsidR="00497FE3" w:rsidRPr="008B354B" w:rsidRDefault="00497FE3" w:rsidP="009244C6">
            <w:pPr>
              <w:pStyle w:val="a5"/>
              <w:rPr>
                <w:rFonts w:eastAsia="Times New Roman"/>
                <w:sz w:val="24"/>
                <w:szCs w:val="24"/>
              </w:rPr>
            </w:pPr>
            <w:r w:rsidRPr="008B354B">
              <w:rPr>
                <w:rFonts w:eastAsia="Times New Roman"/>
                <w:sz w:val="24"/>
                <w:szCs w:val="24"/>
              </w:rPr>
              <w:t>Справка</w:t>
            </w:r>
          </w:p>
        </w:tc>
      </w:tr>
      <w:tr w:rsidR="00497FE3" w:rsidRPr="008B354B" w:rsidTr="00B620A8">
        <w:tc>
          <w:tcPr>
            <w:tcW w:w="540" w:type="dxa"/>
            <w:vMerge/>
          </w:tcPr>
          <w:p w:rsidR="00497FE3" w:rsidRPr="008B354B" w:rsidRDefault="00497FE3" w:rsidP="009244C6">
            <w:pPr>
              <w:pStyle w:val="a5"/>
              <w:rPr>
                <w:rFonts w:eastAsia="Times New Roman"/>
                <w:sz w:val="24"/>
                <w:szCs w:val="24"/>
              </w:rPr>
            </w:pPr>
          </w:p>
        </w:tc>
        <w:tc>
          <w:tcPr>
            <w:tcW w:w="5125" w:type="dxa"/>
            <w:gridSpan w:val="2"/>
          </w:tcPr>
          <w:p w:rsidR="00497FE3" w:rsidRPr="008B354B" w:rsidRDefault="00497FE3" w:rsidP="009244C6">
            <w:pPr>
              <w:pStyle w:val="a5"/>
              <w:rPr>
                <w:rFonts w:eastAsia="Times New Roman"/>
                <w:sz w:val="24"/>
                <w:szCs w:val="24"/>
              </w:rPr>
            </w:pPr>
            <w:r w:rsidRPr="00FF755A">
              <w:rPr>
                <w:rFonts w:eastAsia="Times New Roman"/>
                <w:color w:val="000000"/>
                <w:sz w:val="24"/>
                <w:szCs w:val="24"/>
                <w:lang w:val="ru-RU"/>
              </w:rPr>
              <w:t xml:space="preserve">Учет пропуска уроков. Культура ведения дневника. </w:t>
            </w:r>
            <w:r w:rsidRPr="008B354B">
              <w:rPr>
                <w:rFonts w:eastAsia="Times New Roman"/>
                <w:color w:val="000000"/>
                <w:sz w:val="24"/>
                <w:szCs w:val="24"/>
              </w:rPr>
              <w:t>Работа родителей с дневником</w:t>
            </w:r>
          </w:p>
        </w:tc>
        <w:tc>
          <w:tcPr>
            <w:tcW w:w="1560" w:type="dxa"/>
            <w:gridSpan w:val="2"/>
          </w:tcPr>
          <w:p w:rsidR="00497FE3" w:rsidRPr="008B354B" w:rsidRDefault="00497FE3" w:rsidP="009244C6">
            <w:pPr>
              <w:pStyle w:val="a5"/>
              <w:rPr>
                <w:rFonts w:eastAsia="Times New Roman"/>
                <w:sz w:val="24"/>
                <w:szCs w:val="24"/>
              </w:rPr>
            </w:pPr>
            <w:r w:rsidRPr="008B354B">
              <w:rPr>
                <w:rFonts w:eastAsia="Times New Roman"/>
                <w:bCs/>
                <w:color w:val="000000"/>
                <w:sz w:val="24"/>
                <w:szCs w:val="24"/>
              </w:rPr>
              <w:t>Январь</w:t>
            </w:r>
          </w:p>
        </w:tc>
        <w:tc>
          <w:tcPr>
            <w:tcW w:w="1134" w:type="dxa"/>
            <w:gridSpan w:val="2"/>
          </w:tcPr>
          <w:p w:rsidR="00497FE3" w:rsidRPr="008B354B" w:rsidRDefault="00497FE3" w:rsidP="009244C6">
            <w:pPr>
              <w:pStyle w:val="a5"/>
              <w:rPr>
                <w:rFonts w:eastAsia="Times New Roman"/>
                <w:sz w:val="24"/>
                <w:szCs w:val="24"/>
              </w:rPr>
            </w:pPr>
            <w:r w:rsidRPr="008B354B">
              <w:rPr>
                <w:rFonts w:eastAsia="Times New Roman"/>
                <w:sz w:val="24"/>
                <w:szCs w:val="24"/>
              </w:rPr>
              <w:t>Кл.руководители, учащиеся</w:t>
            </w:r>
          </w:p>
        </w:tc>
        <w:tc>
          <w:tcPr>
            <w:tcW w:w="1134" w:type="dxa"/>
          </w:tcPr>
          <w:p w:rsidR="00497FE3" w:rsidRPr="008B354B" w:rsidRDefault="00497FE3" w:rsidP="009244C6">
            <w:pPr>
              <w:pStyle w:val="a5"/>
              <w:rPr>
                <w:rFonts w:eastAsia="Times New Roman"/>
                <w:sz w:val="24"/>
                <w:szCs w:val="24"/>
              </w:rPr>
            </w:pPr>
            <w:r w:rsidRPr="008B354B">
              <w:rPr>
                <w:rFonts w:eastAsia="Times New Roman"/>
                <w:sz w:val="24"/>
                <w:szCs w:val="24"/>
              </w:rPr>
              <w:t>Зам. директора по ВР</w:t>
            </w:r>
          </w:p>
        </w:tc>
        <w:tc>
          <w:tcPr>
            <w:tcW w:w="992" w:type="dxa"/>
          </w:tcPr>
          <w:p w:rsidR="00497FE3" w:rsidRPr="008B354B" w:rsidRDefault="00497FE3" w:rsidP="009244C6">
            <w:pPr>
              <w:pStyle w:val="a5"/>
              <w:rPr>
                <w:rFonts w:eastAsia="Times New Roman"/>
                <w:sz w:val="24"/>
                <w:szCs w:val="24"/>
              </w:rPr>
            </w:pPr>
            <w:r w:rsidRPr="008B354B">
              <w:rPr>
                <w:rFonts w:eastAsia="Times New Roman"/>
                <w:sz w:val="24"/>
                <w:szCs w:val="24"/>
              </w:rPr>
              <w:t>Справка</w:t>
            </w:r>
          </w:p>
        </w:tc>
      </w:tr>
      <w:tr w:rsidR="00497FE3" w:rsidRPr="008B354B" w:rsidTr="00B620A8">
        <w:tc>
          <w:tcPr>
            <w:tcW w:w="540" w:type="dxa"/>
            <w:vMerge/>
          </w:tcPr>
          <w:p w:rsidR="00497FE3" w:rsidRPr="008B354B" w:rsidRDefault="00497FE3" w:rsidP="009244C6">
            <w:pPr>
              <w:pStyle w:val="a5"/>
              <w:rPr>
                <w:rFonts w:eastAsia="Times New Roman"/>
                <w:sz w:val="24"/>
                <w:szCs w:val="24"/>
              </w:rPr>
            </w:pPr>
          </w:p>
        </w:tc>
        <w:tc>
          <w:tcPr>
            <w:tcW w:w="5125" w:type="dxa"/>
            <w:gridSpan w:val="2"/>
          </w:tcPr>
          <w:p w:rsidR="00497FE3" w:rsidRPr="00FF755A" w:rsidRDefault="00497FE3" w:rsidP="009244C6">
            <w:pPr>
              <w:pStyle w:val="a5"/>
              <w:rPr>
                <w:rFonts w:eastAsia="Times New Roman"/>
                <w:sz w:val="24"/>
                <w:szCs w:val="24"/>
                <w:lang w:val="ru-RU"/>
              </w:rPr>
            </w:pPr>
            <w:r w:rsidRPr="00FF755A">
              <w:rPr>
                <w:rFonts w:eastAsia="Times New Roman"/>
                <w:color w:val="000000"/>
                <w:sz w:val="24"/>
                <w:szCs w:val="24"/>
                <w:lang w:val="ru-RU"/>
              </w:rPr>
              <w:t>Проверка дневников у «трудных» учащихся. Выставление оценок учителями. Контроль родителей</w:t>
            </w:r>
          </w:p>
        </w:tc>
        <w:tc>
          <w:tcPr>
            <w:tcW w:w="1560" w:type="dxa"/>
            <w:gridSpan w:val="2"/>
          </w:tcPr>
          <w:p w:rsidR="00497FE3" w:rsidRPr="008B354B" w:rsidRDefault="00497FE3" w:rsidP="009244C6">
            <w:pPr>
              <w:pStyle w:val="a5"/>
              <w:rPr>
                <w:rFonts w:eastAsia="Times New Roman"/>
                <w:sz w:val="24"/>
                <w:szCs w:val="24"/>
              </w:rPr>
            </w:pPr>
            <w:r w:rsidRPr="008B354B">
              <w:rPr>
                <w:rFonts w:eastAsia="Times New Roman"/>
                <w:bCs/>
                <w:color w:val="000000"/>
                <w:sz w:val="24"/>
                <w:szCs w:val="24"/>
              </w:rPr>
              <w:t>Март</w:t>
            </w:r>
          </w:p>
        </w:tc>
        <w:tc>
          <w:tcPr>
            <w:tcW w:w="1134" w:type="dxa"/>
            <w:gridSpan w:val="2"/>
          </w:tcPr>
          <w:p w:rsidR="00497FE3" w:rsidRPr="008B354B" w:rsidRDefault="00497FE3" w:rsidP="009244C6">
            <w:pPr>
              <w:pStyle w:val="a5"/>
              <w:rPr>
                <w:rFonts w:eastAsia="Times New Roman"/>
                <w:sz w:val="24"/>
                <w:szCs w:val="24"/>
              </w:rPr>
            </w:pPr>
            <w:r w:rsidRPr="008B354B">
              <w:rPr>
                <w:rFonts w:eastAsia="Times New Roman"/>
                <w:sz w:val="24"/>
                <w:szCs w:val="24"/>
              </w:rPr>
              <w:t>Кл.руководители, учащиеся</w:t>
            </w:r>
          </w:p>
        </w:tc>
        <w:tc>
          <w:tcPr>
            <w:tcW w:w="1134" w:type="dxa"/>
          </w:tcPr>
          <w:p w:rsidR="00497FE3" w:rsidRPr="008B354B" w:rsidRDefault="00497FE3" w:rsidP="009244C6">
            <w:pPr>
              <w:pStyle w:val="a5"/>
              <w:rPr>
                <w:rFonts w:eastAsia="Times New Roman"/>
                <w:sz w:val="24"/>
                <w:szCs w:val="24"/>
              </w:rPr>
            </w:pPr>
            <w:r w:rsidRPr="008B354B">
              <w:rPr>
                <w:rFonts w:eastAsia="Times New Roman"/>
                <w:sz w:val="24"/>
                <w:szCs w:val="24"/>
              </w:rPr>
              <w:t>Зам. директора по ВР</w:t>
            </w:r>
          </w:p>
        </w:tc>
        <w:tc>
          <w:tcPr>
            <w:tcW w:w="992" w:type="dxa"/>
          </w:tcPr>
          <w:p w:rsidR="00497FE3" w:rsidRPr="008B354B" w:rsidRDefault="00497FE3" w:rsidP="009244C6">
            <w:pPr>
              <w:pStyle w:val="a5"/>
              <w:rPr>
                <w:rFonts w:eastAsia="Times New Roman"/>
                <w:sz w:val="24"/>
                <w:szCs w:val="24"/>
              </w:rPr>
            </w:pPr>
            <w:r w:rsidRPr="008B354B">
              <w:rPr>
                <w:rFonts w:eastAsia="Times New Roman"/>
                <w:sz w:val="24"/>
                <w:szCs w:val="24"/>
              </w:rPr>
              <w:t>Справка</w:t>
            </w:r>
          </w:p>
        </w:tc>
      </w:tr>
      <w:tr w:rsidR="00497FE3" w:rsidRPr="008B354B" w:rsidTr="000737CE">
        <w:tc>
          <w:tcPr>
            <w:tcW w:w="540" w:type="dxa"/>
            <w:vMerge/>
          </w:tcPr>
          <w:p w:rsidR="00497FE3" w:rsidRPr="008B354B" w:rsidRDefault="00497FE3" w:rsidP="009244C6">
            <w:pPr>
              <w:pStyle w:val="a5"/>
              <w:rPr>
                <w:rFonts w:eastAsia="Times New Roman"/>
                <w:sz w:val="24"/>
                <w:szCs w:val="24"/>
              </w:rPr>
            </w:pPr>
          </w:p>
        </w:tc>
        <w:tc>
          <w:tcPr>
            <w:tcW w:w="9945" w:type="dxa"/>
            <w:gridSpan w:val="8"/>
          </w:tcPr>
          <w:p w:rsidR="00497FE3" w:rsidRPr="008B354B" w:rsidRDefault="00497FE3" w:rsidP="009244C6">
            <w:pPr>
              <w:pStyle w:val="a5"/>
              <w:rPr>
                <w:rFonts w:eastAsia="Times New Roman"/>
                <w:sz w:val="24"/>
                <w:szCs w:val="24"/>
              </w:rPr>
            </w:pPr>
            <w:r w:rsidRPr="008B354B">
              <w:rPr>
                <w:rFonts w:eastAsia="Times New Roman"/>
                <w:color w:val="000000"/>
                <w:sz w:val="24"/>
                <w:szCs w:val="24"/>
              </w:rPr>
              <w:t>3. Контроль за выполнением учебных программ</w:t>
            </w:r>
          </w:p>
          <w:p w:rsidR="00497FE3" w:rsidRPr="008B354B" w:rsidRDefault="00497FE3" w:rsidP="009244C6">
            <w:pPr>
              <w:pStyle w:val="a5"/>
              <w:rPr>
                <w:rFonts w:eastAsia="Times New Roman"/>
                <w:sz w:val="24"/>
                <w:szCs w:val="24"/>
              </w:rPr>
            </w:pPr>
          </w:p>
        </w:tc>
      </w:tr>
      <w:tr w:rsidR="00497FE3" w:rsidRPr="008B354B" w:rsidTr="00F41A75">
        <w:tc>
          <w:tcPr>
            <w:tcW w:w="540" w:type="dxa"/>
            <w:vMerge/>
          </w:tcPr>
          <w:p w:rsidR="00497FE3" w:rsidRPr="008B354B" w:rsidRDefault="00497FE3" w:rsidP="009244C6">
            <w:pPr>
              <w:pStyle w:val="a5"/>
              <w:rPr>
                <w:rFonts w:eastAsia="Times New Roman"/>
                <w:sz w:val="24"/>
                <w:szCs w:val="24"/>
              </w:rPr>
            </w:pPr>
          </w:p>
        </w:tc>
        <w:tc>
          <w:tcPr>
            <w:tcW w:w="3821"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Проверка  и утверждение рабочих программ учителей-предметников</w:t>
            </w:r>
          </w:p>
        </w:tc>
        <w:tc>
          <w:tcPr>
            <w:tcW w:w="1417" w:type="dxa"/>
            <w:gridSpan w:val="2"/>
          </w:tcPr>
          <w:p w:rsidR="00497FE3" w:rsidRPr="008B354B" w:rsidRDefault="00497FE3" w:rsidP="009244C6">
            <w:pPr>
              <w:pStyle w:val="a5"/>
              <w:rPr>
                <w:rFonts w:eastAsia="Times New Roman"/>
                <w:sz w:val="24"/>
                <w:szCs w:val="24"/>
              </w:rPr>
            </w:pPr>
            <w:r w:rsidRPr="008B354B">
              <w:rPr>
                <w:rFonts w:eastAsia="Times New Roman"/>
                <w:sz w:val="24"/>
                <w:szCs w:val="24"/>
              </w:rPr>
              <w:t>Август,</w:t>
            </w:r>
          </w:p>
          <w:p w:rsidR="00497FE3" w:rsidRPr="008B354B" w:rsidRDefault="00497FE3" w:rsidP="009244C6">
            <w:pPr>
              <w:pStyle w:val="a5"/>
              <w:rPr>
                <w:rFonts w:eastAsia="Times New Roman"/>
                <w:sz w:val="24"/>
                <w:szCs w:val="24"/>
              </w:rPr>
            </w:pPr>
            <w:r w:rsidRPr="008B354B">
              <w:rPr>
                <w:rFonts w:eastAsia="Times New Roman"/>
                <w:sz w:val="24"/>
                <w:szCs w:val="24"/>
              </w:rPr>
              <w:t>январь</w:t>
            </w:r>
          </w:p>
        </w:tc>
        <w:tc>
          <w:tcPr>
            <w:tcW w:w="1560" w:type="dxa"/>
            <w:gridSpan w:val="2"/>
          </w:tcPr>
          <w:p w:rsidR="00497FE3" w:rsidRPr="008B354B" w:rsidRDefault="00497FE3" w:rsidP="009244C6">
            <w:pPr>
              <w:pStyle w:val="a5"/>
              <w:rPr>
                <w:rFonts w:eastAsia="Times New Roman"/>
                <w:sz w:val="24"/>
                <w:szCs w:val="24"/>
              </w:rPr>
            </w:pPr>
            <w:r w:rsidRPr="008B354B">
              <w:rPr>
                <w:rFonts w:eastAsia="Times New Roman"/>
                <w:sz w:val="24"/>
                <w:szCs w:val="24"/>
              </w:rPr>
              <w:t>Учителя-предметники</w:t>
            </w:r>
          </w:p>
        </w:tc>
        <w:tc>
          <w:tcPr>
            <w:tcW w:w="2155" w:type="dxa"/>
            <w:gridSpan w:val="2"/>
          </w:tcPr>
          <w:p w:rsidR="00497FE3" w:rsidRPr="008B354B" w:rsidRDefault="00497FE3" w:rsidP="009244C6">
            <w:pPr>
              <w:pStyle w:val="a5"/>
              <w:rPr>
                <w:rFonts w:eastAsia="Times New Roman"/>
                <w:sz w:val="24"/>
                <w:szCs w:val="24"/>
              </w:rPr>
            </w:pPr>
            <w:r w:rsidRPr="008B354B">
              <w:rPr>
                <w:rFonts w:eastAsia="Times New Roman"/>
                <w:sz w:val="24"/>
                <w:szCs w:val="24"/>
              </w:rPr>
              <w:t>Зам. директора по  УВР</w:t>
            </w:r>
          </w:p>
        </w:tc>
        <w:tc>
          <w:tcPr>
            <w:tcW w:w="992" w:type="dxa"/>
          </w:tcPr>
          <w:p w:rsidR="00497FE3" w:rsidRPr="008B354B" w:rsidRDefault="00497FE3" w:rsidP="009244C6">
            <w:pPr>
              <w:pStyle w:val="a5"/>
              <w:rPr>
                <w:rFonts w:eastAsia="Times New Roman"/>
                <w:sz w:val="24"/>
                <w:szCs w:val="24"/>
              </w:rPr>
            </w:pPr>
            <w:r w:rsidRPr="008B354B">
              <w:rPr>
                <w:rFonts w:eastAsia="Times New Roman"/>
                <w:sz w:val="24"/>
                <w:szCs w:val="24"/>
              </w:rPr>
              <w:t>Педсовет, приказ</w:t>
            </w:r>
          </w:p>
        </w:tc>
      </w:tr>
      <w:tr w:rsidR="00497FE3" w:rsidRPr="008B354B" w:rsidTr="00F41A75">
        <w:tc>
          <w:tcPr>
            <w:tcW w:w="540" w:type="dxa"/>
            <w:vMerge/>
          </w:tcPr>
          <w:p w:rsidR="00497FE3" w:rsidRPr="008B354B" w:rsidRDefault="00497FE3" w:rsidP="009244C6">
            <w:pPr>
              <w:pStyle w:val="a5"/>
              <w:rPr>
                <w:rFonts w:eastAsia="Times New Roman"/>
                <w:sz w:val="24"/>
                <w:szCs w:val="24"/>
              </w:rPr>
            </w:pPr>
          </w:p>
        </w:tc>
        <w:tc>
          <w:tcPr>
            <w:tcW w:w="3821" w:type="dxa"/>
          </w:tcPr>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Календарно – тематические планы прохож</w:t>
            </w:r>
            <w:r w:rsidRPr="00FF755A">
              <w:rPr>
                <w:rFonts w:eastAsia="Times New Roman"/>
                <w:color w:val="000000"/>
                <w:sz w:val="24"/>
                <w:szCs w:val="24"/>
                <w:lang w:val="ru-RU"/>
              </w:rPr>
              <w:softHyphen/>
              <w:t>дения программного мате</w:t>
            </w:r>
            <w:r w:rsidRPr="00FF755A">
              <w:rPr>
                <w:rFonts w:eastAsia="Times New Roman"/>
                <w:color w:val="000000"/>
                <w:sz w:val="24"/>
                <w:szCs w:val="24"/>
                <w:lang w:val="ru-RU"/>
              </w:rPr>
              <w:softHyphen/>
              <w:t>риала по предметам с четким указанием сроков</w:t>
            </w:r>
          </w:p>
          <w:p w:rsidR="00497FE3" w:rsidRPr="00FF755A" w:rsidRDefault="00497FE3" w:rsidP="009244C6">
            <w:pPr>
              <w:pStyle w:val="a5"/>
              <w:rPr>
                <w:rFonts w:eastAsia="Times New Roman"/>
                <w:sz w:val="24"/>
                <w:szCs w:val="24"/>
                <w:lang w:val="ru-RU"/>
              </w:rPr>
            </w:pPr>
          </w:p>
        </w:tc>
        <w:tc>
          <w:tcPr>
            <w:tcW w:w="1417" w:type="dxa"/>
            <w:gridSpan w:val="2"/>
          </w:tcPr>
          <w:p w:rsidR="00497FE3" w:rsidRPr="008B354B" w:rsidRDefault="00497FE3" w:rsidP="009244C6">
            <w:pPr>
              <w:pStyle w:val="a5"/>
              <w:rPr>
                <w:rFonts w:eastAsia="Times New Roman"/>
                <w:sz w:val="24"/>
                <w:szCs w:val="24"/>
              </w:rPr>
            </w:pPr>
            <w:r w:rsidRPr="008B354B">
              <w:rPr>
                <w:rFonts w:eastAsia="Times New Roman"/>
                <w:color w:val="000000"/>
                <w:sz w:val="24"/>
                <w:szCs w:val="24"/>
              </w:rPr>
              <w:t>Один раз в полугодие</w:t>
            </w:r>
          </w:p>
        </w:tc>
        <w:tc>
          <w:tcPr>
            <w:tcW w:w="1560" w:type="dxa"/>
            <w:gridSpan w:val="2"/>
          </w:tcPr>
          <w:p w:rsidR="00497FE3" w:rsidRPr="008B354B" w:rsidRDefault="00497FE3" w:rsidP="009244C6">
            <w:pPr>
              <w:pStyle w:val="a5"/>
              <w:rPr>
                <w:rFonts w:eastAsia="Times New Roman"/>
                <w:sz w:val="24"/>
                <w:szCs w:val="24"/>
              </w:rPr>
            </w:pPr>
            <w:r w:rsidRPr="008B354B">
              <w:rPr>
                <w:rFonts w:eastAsia="Times New Roman"/>
                <w:sz w:val="24"/>
                <w:szCs w:val="24"/>
              </w:rPr>
              <w:t>Учителя-предметники</w:t>
            </w:r>
          </w:p>
        </w:tc>
        <w:tc>
          <w:tcPr>
            <w:tcW w:w="2155" w:type="dxa"/>
            <w:gridSpan w:val="2"/>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Зам. директора по УВР,</w:t>
            </w:r>
            <w:r w:rsidRPr="00FF755A">
              <w:rPr>
                <w:rFonts w:eastAsia="Times New Roman"/>
                <w:color w:val="000000"/>
                <w:sz w:val="24"/>
                <w:szCs w:val="24"/>
                <w:lang w:val="ru-RU"/>
              </w:rPr>
              <w:t xml:space="preserve"> руководители МО</w:t>
            </w:r>
          </w:p>
        </w:tc>
        <w:tc>
          <w:tcPr>
            <w:tcW w:w="992" w:type="dxa"/>
          </w:tcPr>
          <w:p w:rsidR="00497FE3" w:rsidRPr="008B354B" w:rsidRDefault="00497FE3" w:rsidP="009244C6">
            <w:pPr>
              <w:pStyle w:val="a5"/>
              <w:rPr>
                <w:rFonts w:eastAsia="Times New Roman"/>
                <w:sz w:val="24"/>
                <w:szCs w:val="24"/>
              </w:rPr>
            </w:pPr>
            <w:r w:rsidRPr="008B354B">
              <w:rPr>
                <w:rFonts w:eastAsia="Times New Roman"/>
                <w:color w:val="000000"/>
                <w:sz w:val="24"/>
                <w:szCs w:val="24"/>
              </w:rPr>
              <w:t>Собеседование с учителями</w:t>
            </w:r>
          </w:p>
        </w:tc>
      </w:tr>
      <w:tr w:rsidR="00497FE3" w:rsidRPr="008B354B" w:rsidTr="00F41A75">
        <w:tc>
          <w:tcPr>
            <w:tcW w:w="540" w:type="dxa"/>
            <w:vMerge/>
          </w:tcPr>
          <w:p w:rsidR="00497FE3" w:rsidRPr="008B354B" w:rsidRDefault="00497FE3" w:rsidP="009244C6">
            <w:pPr>
              <w:pStyle w:val="a5"/>
              <w:rPr>
                <w:rFonts w:eastAsia="Times New Roman"/>
                <w:sz w:val="24"/>
                <w:szCs w:val="24"/>
              </w:rPr>
            </w:pPr>
          </w:p>
        </w:tc>
        <w:tc>
          <w:tcPr>
            <w:tcW w:w="3821" w:type="dxa"/>
          </w:tcPr>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Контроль за выполнением рабочих программ</w:t>
            </w:r>
          </w:p>
        </w:tc>
        <w:tc>
          <w:tcPr>
            <w:tcW w:w="1417" w:type="dxa"/>
            <w:gridSpan w:val="2"/>
          </w:tcPr>
          <w:p w:rsidR="00497FE3" w:rsidRPr="008B354B" w:rsidRDefault="00497FE3" w:rsidP="009244C6">
            <w:pPr>
              <w:pStyle w:val="a5"/>
              <w:rPr>
                <w:rFonts w:eastAsia="Times New Roman"/>
                <w:sz w:val="24"/>
                <w:szCs w:val="24"/>
              </w:rPr>
            </w:pPr>
            <w:r w:rsidRPr="008B354B">
              <w:rPr>
                <w:rFonts w:eastAsia="Times New Roman"/>
                <w:color w:val="000000"/>
                <w:sz w:val="24"/>
                <w:szCs w:val="24"/>
              </w:rPr>
              <w:t>Один раз в полугодие</w:t>
            </w:r>
          </w:p>
        </w:tc>
        <w:tc>
          <w:tcPr>
            <w:tcW w:w="1560" w:type="dxa"/>
            <w:gridSpan w:val="2"/>
          </w:tcPr>
          <w:p w:rsidR="00497FE3" w:rsidRPr="008B354B" w:rsidRDefault="00497FE3" w:rsidP="009244C6">
            <w:pPr>
              <w:pStyle w:val="a5"/>
              <w:rPr>
                <w:rFonts w:eastAsia="Times New Roman"/>
                <w:sz w:val="24"/>
                <w:szCs w:val="24"/>
              </w:rPr>
            </w:pPr>
            <w:r w:rsidRPr="008B354B">
              <w:rPr>
                <w:rFonts w:eastAsia="Times New Roman"/>
                <w:sz w:val="24"/>
                <w:szCs w:val="24"/>
              </w:rPr>
              <w:t>Учителя-предметники</w:t>
            </w:r>
          </w:p>
        </w:tc>
        <w:tc>
          <w:tcPr>
            <w:tcW w:w="2155" w:type="dxa"/>
            <w:gridSpan w:val="2"/>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Зам. директора по УВР,</w:t>
            </w:r>
            <w:r w:rsidRPr="00FF755A">
              <w:rPr>
                <w:rFonts w:eastAsia="Times New Roman"/>
                <w:color w:val="000000"/>
                <w:sz w:val="24"/>
                <w:szCs w:val="24"/>
                <w:lang w:val="ru-RU"/>
              </w:rPr>
              <w:t xml:space="preserve"> руководители МО</w:t>
            </w:r>
          </w:p>
        </w:tc>
        <w:tc>
          <w:tcPr>
            <w:tcW w:w="992" w:type="dxa"/>
          </w:tcPr>
          <w:p w:rsidR="00497FE3" w:rsidRPr="008B354B" w:rsidRDefault="00497FE3" w:rsidP="009244C6">
            <w:pPr>
              <w:pStyle w:val="a5"/>
              <w:rPr>
                <w:rFonts w:eastAsia="Times New Roman"/>
                <w:sz w:val="24"/>
                <w:szCs w:val="24"/>
              </w:rPr>
            </w:pPr>
            <w:r w:rsidRPr="008B354B">
              <w:rPr>
                <w:rFonts w:eastAsia="Times New Roman"/>
                <w:color w:val="000000"/>
                <w:sz w:val="24"/>
                <w:szCs w:val="24"/>
              </w:rPr>
              <w:t>Собеседование с учителями</w:t>
            </w:r>
          </w:p>
        </w:tc>
      </w:tr>
      <w:tr w:rsidR="00497FE3" w:rsidRPr="008B354B" w:rsidTr="00F41A75">
        <w:tc>
          <w:tcPr>
            <w:tcW w:w="540" w:type="dxa"/>
            <w:vMerge/>
          </w:tcPr>
          <w:p w:rsidR="00497FE3" w:rsidRPr="008B354B" w:rsidRDefault="00497FE3" w:rsidP="009244C6">
            <w:pPr>
              <w:pStyle w:val="a5"/>
              <w:rPr>
                <w:rFonts w:eastAsia="Times New Roman"/>
                <w:sz w:val="24"/>
                <w:szCs w:val="24"/>
              </w:rPr>
            </w:pPr>
          </w:p>
        </w:tc>
        <w:tc>
          <w:tcPr>
            <w:tcW w:w="3821"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Контроль за проведением контрольных работ</w:t>
            </w:r>
          </w:p>
        </w:tc>
        <w:tc>
          <w:tcPr>
            <w:tcW w:w="1417" w:type="dxa"/>
            <w:gridSpan w:val="2"/>
          </w:tcPr>
          <w:p w:rsidR="00497FE3" w:rsidRPr="008B354B" w:rsidRDefault="00497FE3" w:rsidP="009244C6">
            <w:pPr>
              <w:pStyle w:val="a5"/>
              <w:rPr>
                <w:rFonts w:eastAsia="Times New Roman"/>
                <w:sz w:val="24"/>
                <w:szCs w:val="24"/>
              </w:rPr>
            </w:pPr>
            <w:r w:rsidRPr="008B354B">
              <w:rPr>
                <w:rFonts w:eastAsia="Times New Roman"/>
                <w:color w:val="000000"/>
                <w:sz w:val="24"/>
                <w:szCs w:val="24"/>
              </w:rPr>
              <w:t>Начало месяца</w:t>
            </w:r>
          </w:p>
        </w:tc>
        <w:tc>
          <w:tcPr>
            <w:tcW w:w="1560" w:type="dxa"/>
            <w:gridSpan w:val="2"/>
          </w:tcPr>
          <w:p w:rsidR="00497FE3" w:rsidRPr="008B354B" w:rsidRDefault="00497FE3" w:rsidP="009244C6">
            <w:pPr>
              <w:pStyle w:val="a5"/>
              <w:rPr>
                <w:rFonts w:eastAsia="Times New Roman"/>
                <w:sz w:val="24"/>
                <w:szCs w:val="24"/>
              </w:rPr>
            </w:pPr>
            <w:r w:rsidRPr="008B354B">
              <w:rPr>
                <w:rFonts w:eastAsia="Times New Roman"/>
                <w:sz w:val="24"/>
                <w:szCs w:val="24"/>
              </w:rPr>
              <w:t>Учителя-предметники</w:t>
            </w:r>
          </w:p>
        </w:tc>
        <w:tc>
          <w:tcPr>
            <w:tcW w:w="2155" w:type="dxa"/>
            <w:gridSpan w:val="2"/>
          </w:tcPr>
          <w:p w:rsidR="00497FE3" w:rsidRPr="008B354B" w:rsidRDefault="00497FE3" w:rsidP="009244C6">
            <w:pPr>
              <w:pStyle w:val="a5"/>
              <w:rPr>
                <w:rFonts w:eastAsia="Times New Roman"/>
                <w:sz w:val="24"/>
                <w:szCs w:val="24"/>
              </w:rPr>
            </w:pPr>
            <w:r w:rsidRPr="008B354B">
              <w:rPr>
                <w:rFonts w:eastAsia="Times New Roman"/>
                <w:sz w:val="24"/>
                <w:szCs w:val="24"/>
              </w:rPr>
              <w:t>Зам. директора по УВР</w:t>
            </w:r>
          </w:p>
        </w:tc>
        <w:tc>
          <w:tcPr>
            <w:tcW w:w="992" w:type="dxa"/>
          </w:tcPr>
          <w:p w:rsidR="00497FE3" w:rsidRPr="008B354B" w:rsidRDefault="00497FE3" w:rsidP="009244C6">
            <w:pPr>
              <w:pStyle w:val="a5"/>
              <w:rPr>
                <w:rFonts w:eastAsia="Times New Roman"/>
                <w:sz w:val="24"/>
                <w:szCs w:val="24"/>
              </w:rPr>
            </w:pPr>
            <w:r w:rsidRPr="008B354B">
              <w:rPr>
                <w:rFonts w:eastAsia="Times New Roman"/>
                <w:sz w:val="24"/>
                <w:szCs w:val="24"/>
              </w:rPr>
              <w:t>График</w:t>
            </w:r>
          </w:p>
        </w:tc>
      </w:tr>
      <w:tr w:rsidR="00497FE3" w:rsidRPr="008B354B" w:rsidTr="00F41A75">
        <w:tc>
          <w:tcPr>
            <w:tcW w:w="540" w:type="dxa"/>
            <w:vMerge/>
          </w:tcPr>
          <w:p w:rsidR="00497FE3" w:rsidRPr="008B354B" w:rsidRDefault="00497FE3" w:rsidP="009244C6">
            <w:pPr>
              <w:pStyle w:val="a5"/>
              <w:rPr>
                <w:rFonts w:eastAsia="Times New Roman"/>
                <w:sz w:val="24"/>
                <w:szCs w:val="24"/>
              </w:rPr>
            </w:pPr>
          </w:p>
        </w:tc>
        <w:tc>
          <w:tcPr>
            <w:tcW w:w="3821" w:type="dxa"/>
          </w:tcPr>
          <w:p w:rsidR="00497FE3" w:rsidRPr="008B354B" w:rsidRDefault="00497FE3" w:rsidP="009244C6">
            <w:pPr>
              <w:pStyle w:val="a5"/>
              <w:rPr>
                <w:rFonts w:eastAsia="Times New Roman"/>
                <w:sz w:val="24"/>
                <w:szCs w:val="24"/>
              </w:rPr>
            </w:pPr>
            <w:r w:rsidRPr="00FF755A">
              <w:rPr>
                <w:rFonts w:eastAsia="Times New Roman"/>
                <w:color w:val="000000"/>
                <w:sz w:val="24"/>
                <w:szCs w:val="24"/>
                <w:lang w:val="ru-RU"/>
              </w:rPr>
              <w:t xml:space="preserve">Учет пропущенных уроков учителей по болезни. </w:t>
            </w:r>
            <w:r w:rsidRPr="008B354B">
              <w:rPr>
                <w:rFonts w:eastAsia="Times New Roman"/>
                <w:color w:val="000000"/>
                <w:sz w:val="24"/>
                <w:szCs w:val="24"/>
              </w:rPr>
              <w:t>Замена уроков</w:t>
            </w:r>
          </w:p>
        </w:tc>
        <w:tc>
          <w:tcPr>
            <w:tcW w:w="1417" w:type="dxa"/>
            <w:gridSpan w:val="2"/>
          </w:tcPr>
          <w:p w:rsidR="00497FE3" w:rsidRPr="008B354B" w:rsidRDefault="00497FE3" w:rsidP="009244C6">
            <w:pPr>
              <w:pStyle w:val="a5"/>
              <w:rPr>
                <w:rFonts w:eastAsia="Times New Roman"/>
                <w:sz w:val="24"/>
                <w:szCs w:val="24"/>
              </w:rPr>
            </w:pPr>
            <w:r w:rsidRPr="008B354B">
              <w:rPr>
                <w:rFonts w:eastAsia="Times New Roman"/>
                <w:color w:val="000000"/>
                <w:sz w:val="24"/>
                <w:szCs w:val="24"/>
              </w:rPr>
              <w:t>Один раз в месяц</w:t>
            </w:r>
          </w:p>
        </w:tc>
        <w:tc>
          <w:tcPr>
            <w:tcW w:w="1560" w:type="dxa"/>
            <w:gridSpan w:val="2"/>
          </w:tcPr>
          <w:p w:rsidR="00497FE3" w:rsidRPr="008B354B" w:rsidRDefault="00497FE3" w:rsidP="009244C6">
            <w:pPr>
              <w:pStyle w:val="a5"/>
              <w:rPr>
                <w:rFonts w:eastAsia="Times New Roman"/>
                <w:sz w:val="24"/>
                <w:szCs w:val="24"/>
              </w:rPr>
            </w:pPr>
            <w:r w:rsidRPr="008B354B">
              <w:rPr>
                <w:rFonts w:eastAsia="Times New Roman"/>
                <w:sz w:val="24"/>
                <w:szCs w:val="24"/>
              </w:rPr>
              <w:t>Учителя-предметники</w:t>
            </w:r>
          </w:p>
        </w:tc>
        <w:tc>
          <w:tcPr>
            <w:tcW w:w="2155" w:type="dxa"/>
            <w:gridSpan w:val="2"/>
          </w:tcPr>
          <w:p w:rsidR="00497FE3" w:rsidRPr="008B354B" w:rsidRDefault="00497FE3" w:rsidP="009244C6">
            <w:pPr>
              <w:pStyle w:val="a5"/>
              <w:rPr>
                <w:rFonts w:eastAsia="Times New Roman"/>
                <w:sz w:val="24"/>
                <w:szCs w:val="24"/>
              </w:rPr>
            </w:pPr>
            <w:r w:rsidRPr="008B354B">
              <w:rPr>
                <w:rFonts w:eastAsia="Times New Roman"/>
                <w:sz w:val="24"/>
                <w:szCs w:val="24"/>
              </w:rPr>
              <w:t>Зам. директора по УВР</w:t>
            </w:r>
          </w:p>
        </w:tc>
        <w:tc>
          <w:tcPr>
            <w:tcW w:w="992" w:type="dxa"/>
          </w:tcPr>
          <w:p w:rsidR="00497FE3" w:rsidRPr="008B354B" w:rsidRDefault="00497FE3" w:rsidP="009244C6">
            <w:pPr>
              <w:pStyle w:val="a5"/>
              <w:rPr>
                <w:rFonts w:eastAsia="Times New Roman"/>
                <w:sz w:val="24"/>
                <w:szCs w:val="24"/>
              </w:rPr>
            </w:pPr>
            <w:r w:rsidRPr="008B354B">
              <w:rPr>
                <w:rFonts w:eastAsia="Times New Roman"/>
                <w:color w:val="000000"/>
                <w:sz w:val="24"/>
                <w:szCs w:val="24"/>
              </w:rPr>
              <w:t>Справка</w:t>
            </w:r>
          </w:p>
        </w:tc>
      </w:tr>
      <w:tr w:rsidR="00497FE3" w:rsidRPr="008B354B" w:rsidTr="00F41A75">
        <w:tc>
          <w:tcPr>
            <w:tcW w:w="540" w:type="dxa"/>
            <w:vMerge/>
          </w:tcPr>
          <w:p w:rsidR="00497FE3" w:rsidRPr="008B354B" w:rsidRDefault="00497FE3" w:rsidP="009244C6">
            <w:pPr>
              <w:pStyle w:val="a5"/>
              <w:rPr>
                <w:rFonts w:eastAsia="Times New Roman"/>
                <w:sz w:val="24"/>
                <w:szCs w:val="24"/>
              </w:rPr>
            </w:pPr>
          </w:p>
        </w:tc>
        <w:tc>
          <w:tcPr>
            <w:tcW w:w="3821" w:type="dxa"/>
          </w:tcPr>
          <w:p w:rsidR="00497FE3" w:rsidRPr="00FF755A" w:rsidRDefault="00497FE3" w:rsidP="009244C6">
            <w:pPr>
              <w:pStyle w:val="a5"/>
              <w:rPr>
                <w:rFonts w:eastAsia="Times New Roman"/>
                <w:sz w:val="24"/>
                <w:szCs w:val="24"/>
                <w:lang w:val="ru-RU"/>
              </w:rPr>
            </w:pPr>
            <w:r w:rsidRPr="00FF755A">
              <w:rPr>
                <w:rFonts w:eastAsia="Times New Roman"/>
                <w:color w:val="000000"/>
                <w:sz w:val="24"/>
                <w:szCs w:val="24"/>
                <w:lang w:val="ru-RU"/>
              </w:rPr>
              <w:t>Выполнение учебных про</w:t>
            </w:r>
            <w:r w:rsidRPr="00FF755A">
              <w:rPr>
                <w:rFonts w:eastAsia="Times New Roman"/>
                <w:color w:val="000000"/>
                <w:sz w:val="24"/>
                <w:szCs w:val="24"/>
                <w:lang w:val="ru-RU"/>
              </w:rPr>
              <w:softHyphen/>
              <w:t>грамм по записям в журналах</w:t>
            </w:r>
          </w:p>
        </w:tc>
        <w:tc>
          <w:tcPr>
            <w:tcW w:w="1417" w:type="dxa"/>
            <w:gridSpan w:val="2"/>
          </w:tcPr>
          <w:p w:rsidR="00497FE3" w:rsidRPr="008B354B" w:rsidRDefault="00497FE3" w:rsidP="009244C6">
            <w:pPr>
              <w:pStyle w:val="a5"/>
              <w:rPr>
                <w:rFonts w:eastAsia="Times New Roman"/>
                <w:sz w:val="24"/>
                <w:szCs w:val="24"/>
              </w:rPr>
            </w:pPr>
            <w:r w:rsidRPr="008B354B">
              <w:rPr>
                <w:rFonts w:eastAsia="Times New Roman"/>
                <w:color w:val="000000"/>
                <w:sz w:val="24"/>
                <w:szCs w:val="24"/>
              </w:rPr>
              <w:t>Один раз в четверть</w:t>
            </w:r>
          </w:p>
        </w:tc>
        <w:tc>
          <w:tcPr>
            <w:tcW w:w="1560" w:type="dxa"/>
            <w:gridSpan w:val="2"/>
          </w:tcPr>
          <w:p w:rsidR="00497FE3" w:rsidRPr="008B354B" w:rsidRDefault="00497FE3" w:rsidP="009244C6">
            <w:pPr>
              <w:pStyle w:val="a5"/>
              <w:rPr>
                <w:rFonts w:eastAsia="Times New Roman"/>
                <w:sz w:val="24"/>
                <w:szCs w:val="24"/>
              </w:rPr>
            </w:pPr>
            <w:r w:rsidRPr="008B354B">
              <w:rPr>
                <w:rFonts w:eastAsia="Times New Roman"/>
                <w:sz w:val="24"/>
                <w:szCs w:val="24"/>
              </w:rPr>
              <w:t>Учителя-предметник</w:t>
            </w:r>
            <w:r w:rsidRPr="008B354B">
              <w:rPr>
                <w:rFonts w:eastAsia="Times New Roman"/>
                <w:sz w:val="24"/>
                <w:szCs w:val="24"/>
              </w:rPr>
              <w:lastRenderedPageBreak/>
              <w:t>и</w:t>
            </w:r>
          </w:p>
        </w:tc>
        <w:tc>
          <w:tcPr>
            <w:tcW w:w="2155" w:type="dxa"/>
            <w:gridSpan w:val="2"/>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lastRenderedPageBreak/>
              <w:t>Зам. директора по УВР</w:t>
            </w:r>
            <w:r w:rsidRPr="00FF755A">
              <w:rPr>
                <w:rFonts w:eastAsia="Times New Roman"/>
                <w:color w:val="000000"/>
                <w:sz w:val="24"/>
                <w:szCs w:val="24"/>
                <w:lang w:val="ru-RU"/>
              </w:rPr>
              <w:t xml:space="preserve"> </w:t>
            </w:r>
            <w:r w:rsidRPr="00FF755A">
              <w:rPr>
                <w:rFonts w:eastAsia="Times New Roman"/>
                <w:color w:val="000000"/>
                <w:sz w:val="24"/>
                <w:szCs w:val="24"/>
                <w:lang w:val="ru-RU"/>
              </w:rPr>
              <w:lastRenderedPageBreak/>
              <w:t>руководители  МО</w:t>
            </w:r>
          </w:p>
        </w:tc>
        <w:tc>
          <w:tcPr>
            <w:tcW w:w="992" w:type="dxa"/>
          </w:tcPr>
          <w:p w:rsidR="00497FE3" w:rsidRPr="008B354B" w:rsidRDefault="00497FE3" w:rsidP="009244C6">
            <w:pPr>
              <w:pStyle w:val="a5"/>
              <w:rPr>
                <w:rFonts w:eastAsia="Times New Roman"/>
                <w:sz w:val="24"/>
                <w:szCs w:val="24"/>
              </w:rPr>
            </w:pPr>
            <w:r w:rsidRPr="008B354B">
              <w:rPr>
                <w:rFonts w:eastAsia="Times New Roman"/>
                <w:color w:val="000000"/>
                <w:sz w:val="24"/>
                <w:szCs w:val="24"/>
              </w:rPr>
              <w:lastRenderedPageBreak/>
              <w:t>Совещание</w:t>
            </w:r>
          </w:p>
        </w:tc>
      </w:tr>
      <w:tr w:rsidR="00497FE3" w:rsidRPr="008B354B" w:rsidTr="00F41A75">
        <w:tc>
          <w:tcPr>
            <w:tcW w:w="540" w:type="dxa"/>
            <w:vMerge/>
          </w:tcPr>
          <w:p w:rsidR="00497FE3" w:rsidRPr="008B354B" w:rsidRDefault="00497FE3" w:rsidP="009244C6">
            <w:pPr>
              <w:pStyle w:val="a5"/>
              <w:rPr>
                <w:rFonts w:eastAsia="Times New Roman"/>
                <w:sz w:val="24"/>
                <w:szCs w:val="24"/>
              </w:rPr>
            </w:pPr>
          </w:p>
        </w:tc>
        <w:tc>
          <w:tcPr>
            <w:tcW w:w="3821"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Проверка выполнения учебных программ, л.р., пр. р., р. р.</w:t>
            </w:r>
          </w:p>
        </w:tc>
        <w:tc>
          <w:tcPr>
            <w:tcW w:w="1417" w:type="dxa"/>
            <w:gridSpan w:val="2"/>
          </w:tcPr>
          <w:p w:rsidR="00497FE3" w:rsidRPr="008B354B" w:rsidRDefault="00497FE3" w:rsidP="009244C6">
            <w:pPr>
              <w:pStyle w:val="a5"/>
              <w:rPr>
                <w:rFonts w:eastAsia="Times New Roman"/>
                <w:sz w:val="24"/>
                <w:szCs w:val="24"/>
              </w:rPr>
            </w:pPr>
            <w:r w:rsidRPr="008B354B">
              <w:rPr>
                <w:rFonts w:eastAsia="Times New Roman"/>
                <w:sz w:val="24"/>
                <w:szCs w:val="24"/>
              </w:rPr>
              <w:t>Ноябрь, январь, март, май</w:t>
            </w:r>
          </w:p>
        </w:tc>
        <w:tc>
          <w:tcPr>
            <w:tcW w:w="1560" w:type="dxa"/>
            <w:gridSpan w:val="2"/>
          </w:tcPr>
          <w:p w:rsidR="00497FE3" w:rsidRPr="008B354B" w:rsidRDefault="00497FE3" w:rsidP="009244C6">
            <w:pPr>
              <w:pStyle w:val="a5"/>
              <w:rPr>
                <w:rFonts w:eastAsia="Times New Roman"/>
                <w:sz w:val="24"/>
                <w:szCs w:val="24"/>
              </w:rPr>
            </w:pPr>
            <w:r w:rsidRPr="008B354B">
              <w:rPr>
                <w:rFonts w:eastAsia="Times New Roman"/>
                <w:sz w:val="24"/>
                <w:szCs w:val="24"/>
              </w:rPr>
              <w:t>Учителя 1-6, 8-11 классов</w:t>
            </w:r>
          </w:p>
        </w:tc>
        <w:tc>
          <w:tcPr>
            <w:tcW w:w="2155" w:type="dxa"/>
            <w:gridSpan w:val="2"/>
          </w:tcPr>
          <w:p w:rsidR="00497FE3" w:rsidRPr="008B354B" w:rsidRDefault="00497FE3" w:rsidP="009244C6">
            <w:pPr>
              <w:pStyle w:val="a5"/>
              <w:rPr>
                <w:rFonts w:eastAsia="Times New Roman"/>
                <w:sz w:val="24"/>
                <w:szCs w:val="24"/>
              </w:rPr>
            </w:pPr>
            <w:r w:rsidRPr="008B354B">
              <w:rPr>
                <w:rFonts w:eastAsia="Times New Roman"/>
                <w:sz w:val="24"/>
                <w:szCs w:val="24"/>
              </w:rPr>
              <w:t>Зам. директора по УВР</w:t>
            </w:r>
          </w:p>
        </w:tc>
        <w:tc>
          <w:tcPr>
            <w:tcW w:w="992" w:type="dxa"/>
          </w:tcPr>
          <w:p w:rsidR="00497FE3" w:rsidRPr="008B354B" w:rsidRDefault="00497FE3" w:rsidP="009244C6">
            <w:pPr>
              <w:pStyle w:val="a5"/>
              <w:rPr>
                <w:rFonts w:eastAsia="Times New Roman"/>
                <w:sz w:val="24"/>
                <w:szCs w:val="24"/>
              </w:rPr>
            </w:pPr>
            <w:r w:rsidRPr="008B354B">
              <w:rPr>
                <w:rFonts w:eastAsia="Times New Roman"/>
                <w:sz w:val="24"/>
                <w:szCs w:val="24"/>
              </w:rPr>
              <w:t>Справка, совещание</w:t>
            </w:r>
          </w:p>
        </w:tc>
      </w:tr>
      <w:tr w:rsidR="00497FE3" w:rsidRPr="008B354B" w:rsidTr="00F41A75">
        <w:tc>
          <w:tcPr>
            <w:tcW w:w="540" w:type="dxa"/>
            <w:vMerge/>
          </w:tcPr>
          <w:p w:rsidR="00497FE3" w:rsidRPr="008B354B" w:rsidRDefault="00497FE3" w:rsidP="009244C6">
            <w:pPr>
              <w:pStyle w:val="a5"/>
              <w:rPr>
                <w:rFonts w:eastAsia="Times New Roman"/>
                <w:sz w:val="24"/>
                <w:szCs w:val="24"/>
              </w:rPr>
            </w:pPr>
          </w:p>
        </w:tc>
        <w:tc>
          <w:tcPr>
            <w:tcW w:w="3821"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Проверка выполнения практической части учебных программ ( л.р., пр. р., р. р).</w:t>
            </w:r>
          </w:p>
          <w:p w:rsidR="00497FE3" w:rsidRPr="00FF755A" w:rsidRDefault="00497FE3" w:rsidP="009244C6">
            <w:pPr>
              <w:pStyle w:val="a5"/>
              <w:rPr>
                <w:rFonts w:eastAsia="Times New Roman"/>
                <w:sz w:val="24"/>
                <w:szCs w:val="24"/>
                <w:lang w:val="ru-RU"/>
              </w:rPr>
            </w:pPr>
          </w:p>
        </w:tc>
        <w:tc>
          <w:tcPr>
            <w:tcW w:w="1417" w:type="dxa"/>
            <w:gridSpan w:val="2"/>
          </w:tcPr>
          <w:p w:rsidR="00497FE3" w:rsidRPr="008B354B" w:rsidRDefault="00497FE3" w:rsidP="009244C6">
            <w:pPr>
              <w:pStyle w:val="a5"/>
              <w:rPr>
                <w:rFonts w:eastAsia="Times New Roman"/>
                <w:sz w:val="24"/>
                <w:szCs w:val="24"/>
              </w:rPr>
            </w:pPr>
            <w:r w:rsidRPr="008B354B">
              <w:rPr>
                <w:rFonts w:eastAsia="Times New Roman"/>
                <w:color w:val="000000"/>
                <w:sz w:val="24"/>
                <w:szCs w:val="24"/>
              </w:rPr>
              <w:t>Один раз в четверть</w:t>
            </w:r>
          </w:p>
        </w:tc>
        <w:tc>
          <w:tcPr>
            <w:tcW w:w="1560" w:type="dxa"/>
            <w:gridSpan w:val="2"/>
          </w:tcPr>
          <w:p w:rsidR="00497FE3" w:rsidRPr="008B354B" w:rsidRDefault="00497FE3" w:rsidP="009244C6">
            <w:pPr>
              <w:pStyle w:val="a5"/>
              <w:rPr>
                <w:rFonts w:eastAsia="Times New Roman"/>
                <w:sz w:val="24"/>
                <w:szCs w:val="24"/>
              </w:rPr>
            </w:pPr>
            <w:r w:rsidRPr="008B354B">
              <w:rPr>
                <w:rFonts w:eastAsia="Times New Roman"/>
                <w:sz w:val="24"/>
                <w:szCs w:val="24"/>
              </w:rPr>
              <w:t>Учителя  5-6, 8-11 классов</w:t>
            </w:r>
          </w:p>
        </w:tc>
        <w:tc>
          <w:tcPr>
            <w:tcW w:w="2155" w:type="dxa"/>
            <w:gridSpan w:val="2"/>
          </w:tcPr>
          <w:p w:rsidR="00497FE3" w:rsidRPr="008B354B" w:rsidRDefault="00497FE3" w:rsidP="009244C6">
            <w:pPr>
              <w:pStyle w:val="a5"/>
              <w:rPr>
                <w:rFonts w:eastAsia="Times New Roman"/>
                <w:sz w:val="24"/>
                <w:szCs w:val="24"/>
              </w:rPr>
            </w:pPr>
            <w:r w:rsidRPr="008B354B">
              <w:rPr>
                <w:rFonts w:eastAsia="Times New Roman"/>
                <w:sz w:val="24"/>
                <w:szCs w:val="24"/>
              </w:rPr>
              <w:t>Зам. директора по УВР</w:t>
            </w:r>
          </w:p>
        </w:tc>
        <w:tc>
          <w:tcPr>
            <w:tcW w:w="992" w:type="dxa"/>
          </w:tcPr>
          <w:p w:rsidR="00497FE3" w:rsidRPr="008B354B" w:rsidRDefault="00497FE3" w:rsidP="009244C6">
            <w:pPr>
              <w:pStyle w:val="a5"/>
              <w:rPr>
                <w:rFonts w:eastAsia="Times New Roman"/>
                <w:sz w:val="24"/>
                <w:szCs w:val="24"/>
              </w:rPr>
            </w:pPr>
            <w:r w:rsidRPr="008B354B">
              <w:rPr>
                <w:rFonts w:eastAsia="Times New Roman"/>
                <w:sz w:val="24"/>
                <w:szCs w:val="24"/>
              </w:rPr>
              <w:t>Справка, совещание</w:t>
            </w:r>
          </w:p>
        </w:tc>
      </w:tr>
      <w:tr w:rsidR="00497FE3" w:rsidRPr="008B354B" w:rsidTr="00F41A75">
        <w:tc>
          <w:tcPr>
            <w:tcW w:w="540" w:type="dxa"/>
            <w:vMerge/>
          </w:tcPr>
          <w:p w:rsidR="00497FE3" w:rsidRPr="008B354B" w:rsidRDefault="00497FE3" w:rsidP="009244C6">
            <w:pPr>
              <w:pStyle w:val="a5"/>
              <w:rPr>
                <w:rFonts w:eastAsia="Times New Roman"/>
                <w:sz w:val="24"/>
                <w:szCs w:val="24"/>
              </w:rPr>
            </w:pPr>
          </w:p>
        </w:tc>
        <w:tc>
          <w:tcPr>
            <w:tcW w:w="3821" w:type="dxa"/>
          </w:tcPr>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Использование ТСО и ИКТ по запи</w:t>
            </w:r>
            <w:r w:rsidRPr="00FF755A">
              <w:rPr>
                <w:rFonts w:eastAsia="Times New Roman"/>
                <w:color w:val="000000"/>
                <w:sz w:val="24"/>
                <w:szCs w:val="24"/>
                <w:lang w:val="ru-RU"/>
              </w:rPr>
              <w:softHyphen/>
              <w:t xml:space="preserve">сям в классных журналах.    </w:t>
            </w:r>
          </w:p>
          <w:p w:rsidR="00497FE3" w:rsidRPr="00FF755A" w:rsidRDefault="00497FE3" w:rsidP="009244C6">
            <w:pPr>
              <w:pStyle w:val="a5"/>
              <w:rPr>
                <w:rFonts w:eastAsia="Times New Roman"/>
                <w:sz w:val="24"/>
                <w:szCs w:val="24"/>
                <w:lang w:val="ru-RU"/>
              </w:rPr>
            </w:pPr>
          </w:p>
        </w:tc>
        <w:tc>
          <w:tcPr>
            <w:tcW w:w="1417" w:type="dxa"/>
            <w:gridSpan w:val="2"/>
          </w:tcPr>
          <w:p w:rsidR="00497FE3" w:rsidRPr="008B354B" w:rsidRDefault="00497FE3" w:rsidP="009244C6">
            <w:pPr>
              <w:pStyle w:val="a5"/>
              <w:rPr>
                <w:rFonts w:eastAsia="Times New Roman"/>
                <w:sz w:val="24"/>
                <w:szCs w:val="24"/>
              </w:rPr>
            </w:pPr>
            <w:r w:rsidRPr="008B354B">
              <w:rPr>
                <w:rFonts w:eastAsia="Times New Roman"/>
                <w:color w:val="000000"/>
                <w:sz w:val="24"/>
                <w:szCs w:val="24"/>
              </w:rPr>
              <w:t>Один раз четверть</w:t>
            </w:r>
          </w:p>
        </w:tc>
        <w:tc>
          <w:tcPr>
            <w:tcW w:w="1560" w:type="dxa"/>
            <w:gridSpan w:val="2"/>
          </w:tcPr>
          <w:p w:rsidR="00497FE3" w:rsidRPr="008B354B" w:rsidRDefault="00497FE3" w:rsidP="009244C6">
            <w:pPr>
              <w:pStyle w:val="a5"/>
              <w:rPr>
                <w:rFonts w:eastAsia="Times New Roman"/>
                <w:sz w:val="24"/>
                <w:szCs w:val="24"/>
              </w:rPr>
            </w:pPr>
            <w:r w:rsidRPr="008B354B">
              <w:rPr>
                <w:rFonts w:eastAsia="Times New Roman"/>
                <w:sz w:val="24"/>
                <w:szCs w:val="24"/>
              </w:rPr>
              <w:t>Учителя-предметники</w:t>
            </w:r>
          </w:p>
        </w:tc>
        <w:tc>
          <w:tcPr>
            <w:tcW w:w="2155" w:type="dxa"/>
            <w:gridSpan w:val="2"/>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Зам. директора по УВР</w:t>
            </w:r>
            <w:r w:rsidRPr="00FF755A">
              <w:rPr>
                <w:rFonts w:eastAsia="Times New Roman"/>
                <w:color w:val="000000"/>
                <w:sz w:val="24"/>
                <w:szCs w:val="24"/>
                <w:lang w:val="ru-RU"/>
              </w:rPr>
              <w:t xml:space="preserve"> руководители  МО</w:t>
            </w:r>
          </w:p>
        </w:tc>
        <w:tc>
          <w:tcPr>
            <w:tcW w:w="992" w:type="dxa"/>
          </w:tcPr>
          <w:p w:rsidR="00497FE3" w:rsidRPr="008B354B" w:rsidRDefault="00497FE3" w:rsidP="009244C6">
            <w:pPr>
              <w:pStyle w:val="a5"/>
              <w:rPr>
                <w:rFonts w:eastAsia="Times New Roman"/>
                <w:sz w:val="24"/>
                <w:szCs w:val="24"/>
              </w:rPr>
            </w:pPr>
            <w:r w:rsidRPr="008B354B">
              <w:rPr>
                <w:rFonts w:eastAsia="Times New Roman"/>
                <w:color w:val="000000"/>
                <w:sz w:val="24"/>
                <w:szCs w:val="24"/>
              </w:rPr>
              <w:t>Собеседование с учителями</w:t>
            </w:r>
          </w:p>
        </w:tc>
      </w:tr>
      <w:tr w:rsidR="00497FE3" w:rsidRPr="008B354B" w:rsidTr="00F41A75">
        <w:tc>
          <w:tcPr>
            <w:tcW w:w="540" w:type="dxa"/>
            <w:vMerge/>
          </w:tcPr>
          <w:p w:rsidR="00497FE3" w:rsidRPr="008B354B" w:rsidRDefault="00497FE3" w:rsidP="009244C6">
            <w:pPr>
              <w:pStyle w:val="a5"/>
              <w:rPr>
                <w:rFonts w:eastAsia="Times New Roman"/>
                <w:sz w:val="24"/>
                <w:szCs w:val="24"/>
              </w:rPr>
            </w:pPr>
          </w:p>
        </w:tc>
        <w:tc>
          <w:tcPr>
            <w:tcW w:w="3821" w:type="dxa"/>
          </w:tcPr>
          <w:p w:rsidR="00497FE3" w:rsidRPr="00FF755A" w:rsidRDefault="00497FE3" w:rsidP="009244C6">
            <w:pPr>
              <w:pStyle w:val="a5"/>
              <w:rPr>
                <w:rFonts w:eastAsia="Times New Roman"/>
                <w:sz w:val="24"/>
                <w:szCs w:val="24"/>
                <w:lang w:val="ru-RU"/>
              </w:rPr>
            </w:pPr>
            <w:r w:rsidRPr="00FF755A">
              <w:rPr>
                <w:rFonts w:eastAsia="Times New Roman"/>
                <w:color w:val="000000"/>
                <w:sz w:val="24"/>
                <w:szCs w:val="24"/>
                <w:lang w:val="ru-RU"/>
              </w:rPr>
              <w:t>Выполнение учебных про</w:t>
            </w:r>
            <w:r w:rsidRPr="00FF755A">
              <w:rPr>
                <w:rFonts w:eastAsia="Times New Roman"/>
                <w:color w:val="000000"/>
                <w:sz w:val="24"/>
                <w:szCs w:val="24"/>
                <w:lang w:val="ru-RU"/>
              </w:rPr>
              <w:softHyphen/>
              <w:t>грамм</w:t>
            </w:r>
            <w:r w:rsidRPr="00FF755A">
              <w:rPr>
                <w:rFonts w:eastAsia="Times New Roman"/>
                <w:sz w:val="24"/>
                <w:szCs w:val="24"/>
                <w:lang w:val="ru-RU"/>
              </w:rPr>
              <w:t xml:space="preserve">  факультативов, дополнительных занятий, консультаций</w:t>
            </w:r>
          </w:p>
        </w:tc>
        <w:tc>
          <w:tcPr>
            <w:tcW w:w="1417" w:type="dxa"/>
            <w:gridSpan w:val="2"/>
          </w:tcPr>
          <w:p w:rsidR="00497FE3" w:rsidRPr="008B354B" w:rsidRDefault="00497FE3" w:rsidP="009244C6">
            <w:pPr>
              <w:pStyle w:val="a5"/>
              <w:rPr>
                <w:rFonts w:eastAsia="Times New Roman"/>
                <w:sz w:val="24"/>
                <w:szCs w:val="24"/>
              </w:rPr>
            </w:pPr>
            <w:r w:rsidRPr="008B354B">
              <w:rPr>
                <w:rFonts w:eastAsia="Times New Roman"/>
                <w:sz w:val="24"/>
                <w:szCs w:val="24"/>
              </w:rPr>
              <w:t>ежемесячно</w:t>
            </w:r>
          </w:p>
        </w:tc>
        <w:tc>
          <w:tcPr>
            <w:tcW w:w="1560" w:type="dxa"/>
            <w:gridSpan w:val="2"/>
          </w:tcPr>
          <w:p w:rsidR="00497FE3" w:rsidRPr="008B354B" w:rsidRDefault="00497FE3" w:rsidP="009244C6">
            <w:pPr>
              <w:pStyle w:val="a5"/>
              <w:rPr>
                <w:rFonts w:eastAsia="Times New Roman"/>
                <w:sz w:val="24"/>
                <w:szCs w:val="24"/>
              </w:rPr>
            </w:pPr>
            <w:r w:rsidRPr="008B354B">
              <w:rPr>
                <w:rFonts w:eastAsia="Times New Roman"/>
                <w:sz w:val="24"/>
                <w:szCs w:val="24"/>
              </w:rPr>
              <w:t>Учителя-предметники</w:t>
            </w:r>
          </w:p>
        </w:tc>
        <w:tc>
          <w:tcPr>
            <w:tcW w:w="2155" w:type="dxa"/>
            <w:gridSpan w:val="2"/>
          </w:tcPr>
          <w:p w:rsidR="00497FE3" w:rsidRPr="008B354B" w:rsidRDefault="00497FE3" w:rsidP="009244C6">
            <w:pPr>
              <w:pStyle w:val="a5"/>
              <w:rPr>
                <w:rFonts w:eastAsia="Times New Roman"/>
                <w:sz w:val="24"/>
                <w:szCs w:val="24"/>
              </w:rPr>
            </w:pPr>
            <w:r w:rsidRPr="008B354B">
              <w:rPr>
                <w:rFonts w:eastAsia="Times New Roman"/>
                <w:sz w:val="24"/>
                <w:szCs w:val="24"/>
              </w:rPr>
              <w:t>Зам. директора по ВР</w:t>
            </w:r>
          </w:p>
        </w:tc>
        <w:tc>
          <w:tcPr>
            <w:tcW w:w="992" w:type="dxa"/>
          </w:tcPr>
          <w:p w:rsidR="00497FE3" w:rsidRPr="008B354B" w:rsidRDefault="00497FE3" w:rsidP="009244C6">
            <w:pPr>
              <w:pStyle w:val="a5"/>
              <w:rPr>
                <w:rFonts w:eastAsia="Times New Roman"/>
                <w:sz w:val="24"/>
                <w:szCs w:val="24"/>
              </w:rPr>
            </w:pPr>
            <w:r w:rsidRPr="008B354B">
              <w:rPr>
                <w:rFonts w:eastAsia="Times New Roman"/>
                <w:sz w:val="24"/>
                <w:szCs w:val="24"/>
              </w:rPr>
              <w:t>Справка</w:t>
            </w:r>
          </w:p>
        </w:tc>
      </w:tr>
      <w:tr w:rsidR="00497FE3" w:rsidRPr="008B354B" w:rsidTr="00F41A75">
        <w:tc>
          <w:tcPr>
            <w:tcW w:w="540" w:type="dxa"/>
          </w:tcPr>
          <w:p w:rsidR="00497FE3" w:rsidRPr="008B354B" w:rsidRDefault="00497FE3" w:rsidP="009244C6">
            <w:pPr>
              <w:pStyle w:val="a5"/>
              <w:rPr>
                <w:rFonts w:eastAsia="Times New Roman"/>
                <w:sz w:val="24"/>
                <w:szCs w:val="24"/>
              </w:rPr>
            </w:pPr>
            <w:r w:rsidRPr="008B354B">
              <w:rPr>
                <w:rFonts w:eastAsia="Times New Roman"/>
                <w:sz w:val="24"/>
                <w:szCs w:val="24"/>
              </w:rPr>
              <w:t>5.</w:t>
            </w:r>
          </w:p>
        </w:tc>
        <w:tc>
          <w:tcPr>
            <w:tcW w:w="3821"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Журнал учета работы в сети Интернет п</w:t>
            </w:r>
            <w:r w:rsidR="00F41A75" w:rsidRPr="00FF755A">
              <w:rPr>
                <w:rFonts w:eastAsia="Times New Roman"/>
                <w:sz w:val="24"/>
                <w:szCs w:val="24"/>
                <w:lang w:val="ru-RU"/>
              </w:rPr>
              <w:t xml:space="preserve">о программе « Электронный дневник </w:t>
            </w:r>
            <w:r w:rsidRPr="00FF755A">
              <w:rPr>
                <w:rFonts w:eastAsia="Times New Roman"/>
                <w:sz w:val="24"/>
                <w:szCs w:val="24"/>
                <w:lang w:val="ru-RU"/>
              </w:rPr>
              <w:t>»</w:t>
            </w:r>
          </w:p>
        </w:tc>
        <w:tc>
          <w:tcPr>
            <w:tcW w:w="1417" w:type="dxa"/>
            <w:gridSpan w:val="2"/>
          </w:tcPr>
          <w:p w:rsidR="00497FE3" w:rsidRPr="008B354B" w:rsidRDefault="00497FE3" w:rsidP="009244C6">
            <w:pPr>
              <w:pStyle w:val="a5"/>
              <w:rPr>
                <w:rFonts w:eastAsia="Times New Roman"/>
                <w:sz w:val="24"/>
                <w:szCs w:val="24"/>
              </w:rPr>
            </w:pPr>
            <w:r w:rsidRPr="008B354B">
              <w:rPr>
                <w:rFonts w:eastAsia="Times New Roman"/>
                <w:sz w:val="24"/>
                <w:szCs w:val="24"/>
              </w:rPr>
              <w:t>ежемесячно</w:t>
            </w:r>
          </w:p>
        </w:tc>
        <w:tc>
          <w:tcPr>
            <w:tcW w:w="1560" w:type="dxa"/>
            <w:gridSpan w:val="2"/>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Ответственный за работу в Интернете</w:t>
            </w:r>
          </w:p>
        </w:tc>
        <w:tc>
          <w:tcPr>
            <w:tcW w:w="2155" w:type="dxa"/>
            <w:gridSpan w:val="2"/>
          </w:tcPr>
          <w:p w:rsidR="00497FE3" w:rsidRPr="008B354B" w:rsidRDefault="00497FE3" w:rsidP="009244C6">
            <w:pPr>
              <w:pStyle w:val="a5"/>
              <w:rPr>
                <w:rFonts w:eastAsia="Times New Roman"/>
                <w:sz w:val="24"/>
                <w:szCs w:val="24"/>
              </w:rPr>
            </w:pPr>
            <w:r w:rsidRPr="008B354B">
              <w:rPr>
                <w:rFonts w:eastAsia="Times New Roman"/>
                <w:sz w:val="24"/>
                <w:szCs w:val="24"/>
              </w:rPr>
              <w:t>Зам. директора по УВР</w:t>
            </w:r>
          </w:p>
        </w:tc>
        <w:tc>
          <w:tcPr>
            <w:tcW w:w="992" w:type="dxa"/>
          </w:tcPr>
          <w:p w:rsidR="00497FE3" w:rsidRPr="008B354B" w:rsidRDefault="00497FE3" w:rsidP="009244C6">
            <w:pPr>
              <w:pStyle w:val="a5"/>
              <w:rPr>
                <w:rFonts w:eastAsia="Times New Roman"/>
                <w:sz w:val="24"/>
                <w:szCs w:val="24"/>
              </w:rPr>
            </w:pPr>
            <w:r w:rsidRPr="008B354B">
              <w:rPr>
                <w:rFonts w:eastAsia="Times New Roman"/>
                <w:sz w:val="24"/>
                <w:szCs w:val="24"/>
              </w:rPr>
              <w:t>Информация</w:t>
            </w:r>
          </w:p>
        </w:tc>
      </w:tr>
      <w:tr w:rsidR="00497FE3" w:rsidRPr="008B354B" w:rsidTr="00F41A75">
        <w:tc>
          <w:tcPr>
            <w:tcW w:w="540" w:type="dxa"/>
          </w:tcPr>
          <w:p w:rsidR="00497FE3" w:rsidRPr="008B354B" w:rsidRDefault="00497FE3" w:rsidP="009244C6">
            <w:pPr>
              <w:pStyle w:val="a5"/>
              <w:rPr>
                <w:rFonts w:eastAsia="Times New Roman"/>
                <w:sz w:val="24"/>
                <w:szCs w:val="24"/>
              </w:rPr>
            </w:pPr>
            <w:r w:rsidRPr="008B354B">
              <w:rPr>
                <w:rFonts w:eastAsia="Times New Roman"/>
                <w:sz w:val="24"/>
                <w:szCs w:val="24"/>
              </w:rPr>
              <w:t>6.</w:t>
            </w:r>
          </w:p>
        </w:tc>
        <w:tc>
          <w:tcPr>
            <w:tcW w:w="3821"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Наличие и ведение рабочих тетрадей, тетрадей для контрольных работ</w:t>
            </w:r>
          </w:p>
          <w:p w:rsidR="00497FE3" w:rsidRPr="00FF755A" w:rsidRDefault="00497FE3" w:rsidP="009244C6">
            <w:pPr>
              <w:pStyle w:val="a5"/>
              <w:rPr>
                <w:rFonts w:eastAsia="Times New Roman"/>
                <w:sz w:val="24"/>
                <w:szCs w:val="24"/>
                <w:lang w:val="ru-RU"/>
              </w:rPr>
            </w:pPr>
          </w:p>
        </w:tc>
        <w:tc>
          <w:tcPr>
            <w:tcW w:w="1417" w:type="dxa"/>
            <w:gridSpan w:val="2"/>
          </w:tcPr>
          <w:p w:rsidR="00497FE3" w:rsidRPr="008B354B" w:rsidRDefault="00497FE3" w:rsidP="009244C6">
            <w:pPr>
              <w:pStyle w:val="a5"/>
              <w:rPr>
                <w:rFonts w:eastAsia="Times New Roman"/>
                <w:sz w:val="24"/>
                <w:szCs w:val="24"/>
              </w:rPr>
            </w:pPr>
            <w:r w:rsidRPr="008B354B">
              <w:rPr>
                <w:rFonts w:eastAsia="Times New Roman"/>
                <w:sz w:val="24"/>
                <w:szCs w:val="24"/>
              </w:rPr>
              <w:t>Октябрь, февраль</w:t>
            </w:r>
          </w:p>
        </w:tc>
        <w:tc>
          <w:tcPr>
            <w:tcW w:w="1560" w:type="dxa"/>
            <w:gridSpan w:val="2"/>
          </w:tcPr>
          <w:p w:rsidR="00497FE3" w:rsidRPr="008B354B" w:rsidRDefault="00497FE3" w:rsidP="009244C6">
            <w:pPr>
              <w:pStyle w:val="a5"/>
              <w:rPr>
                <w:rFonts w:eastAsia="Times New Roman"/>
                <w:sz w:val="24"/>
                <w:szCs w:val="24"/>
              </w:rPr>
            </w:pPr>
            <w:r w:rsidRPr="008B354B">
              <w:rPr>
                <w:rFonts w:eastAsia="Times New Roman"/>
                <w:sz w:val="24"/>
                <w:szCs w:val="24"/>
              </w:rPr>
              <w:t>Учителя-предметники</w:t>
            </w:r>
          </w:p>
        </w:tc>
        <w:tc>
          <w:tcPr>
            <w:tcW w:w="2155" w:type="dxa"/>
            <w:gridSpan w:val="2"/>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Зам. директора по УВР,</w:t>
            </w:r>
          </w:p>
          <w:p w:rsidR="00497FE3" w:rsidRPr="00FF755A" w:rsidRDefault="00497FE3" w:rsidP="009244C6">
            <w:pPr>
              <w:pStyle w:val="a5"/>
              <w:rPr>
                <w:rFonts w:eastAsia="Times New Roman"/>
                <w:sz w:val="24"/>
                <w:szCs w:val="24"/>
                <w:lang w:val="ru-RU"/>
              </w:rPr>
            </w:pPr>
            <w:r w:rsidRPr="00FF755A">
              <w:rPr>
                <w:rFonts w:eastAsia="Times New Roman"/>
                <w:color w:val="000000"/>
                <w:sz w:val="24"/>
                <w:szCs w:val="24"/>
                <w:lang w:val="ru-RU"/>
              </w:rPr>
              <w:t>руководители  МО</w:t>
            </w:r>
          </w:p>
        </w:tc>
        <w:tc>
          <w:tcPr>
            <w:tcW w:w="992" w:type="dxa"/>
          </w:tcPr>
          <w:p w:rsidR="00497FE3" w:rsidRPr="008B354B" w:rsidRDefault="00497FE3" w:rsidP="009244C6">
            <w:pPr>
              <w:pStyle w:val="a5"/>
              <w:rPr>
                <w:rFonts w:eastAsia="Times New Roman"/>
                <w:sz w:val="24"/>
                <w:szCs w:val="24"/>
              </w:rPr>
            </w:pPr>
            <w:r w:rsidRPr="008B354B">
              <w:rPr>
                <w:rFonts w:eastAsia="Times New Roman"/>
                <w:sz w:val="24"/>
                <w:szCs w:val="24"/>
              </w:rPr>
              <w:t>Справка</w:t>
            </w:r>
          </w:p>
        </w:tc>
      </w:tr>
      <w:tr w:rsidR="00497FE3" w:rsidRPr="008B354B" w:rsidTr="00F41A75">
        <w:tc>
          <w:tcPr>
            <w:tcW w:w="540" w:type="dxa"/>
          </w:tcPr>
          <w:p w:rsidR="00497FE3" w:rsidRPr="008B354B" w:rsidRDefault="00497FE3" w:rsidP="009244C6">
            <w:pPr>
              <w:pStyle w:val="a5"/>
              <w:rPr>
                <w:rFonts w:eastAsia="Times New Roman"/>
                <w:sz w:val="24"/>
                <w:szCs w:val="24"/>
              </w:rPr>
            </w:pPr>
            <w:r w:rsidRPr="008B354B">
              <w:rPr>
                <w:rFonts w:eastAsia="Times New Roman"/>
                <w:sz w:val="24"/>
                <w:szCs w:val="24"/>
              </w:rPr>
              <w:t>7.</w:t>
            </w:r>
          </w:p>
        </w:tc>
        <w:tc>
          <w:tcPr>
            <w:tcW w:w="3821"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Контроль за  созданием портфолио обучающегося</w:t>
            </w:r>
          </w:p>
        </w:tc>
        <w:tc>
          <w:tcPr>
            <w:tcW w:w="1417" w:type="dxa"/>
            <w:gridSpan w:val="2"/>
          </w:tcPr>
          <w:p w:rsidR="00497FE3" w:rsidRPr="008B354B" w:rsidRDefault="00497FE3" w:rsidP="009244C6">
            <w:pPr>
              <w:pStyle w:val="a5"/>
              <w:rPr>
                <w:rFonts w:eastAsia="Times New Roman"/>
                <w:sz w:val="24"/>
                <w:szCs w:val="24"/>
              </w:rPr>
            </w:pPr>
            <w:r w:rsidRPr="008B354B">
              <w:rPr>
                <w:rFonts w:eastAsia="Times New Roman"/>
                <w:sz w:val="24"/>
                <w:szCs w:val="24"/>
              </w:rPr>
              <w:t>Декабрь,</w:t>
            </w:r>
          </w:p>
          <w:p w:rsidR="00497FE3" w:rsidRPr="008B354B" w:rsidRDefault="00497FE3" w:rsidP="009244C6">
            <w:pPr>
              <w:pStyle w:val="a5"/>
              <w:rPr>
                <w:rFonts w:eastAsia="Times New Roman"/>
                <w:sz w:val="24"/>
                <w:szCs w:val="24"/>
              </w:rPr>
            </w:pPr>
            <w:r w:rsidRPr="008B354B">
              <w:rPr>
                <w:rFonts w:eastAsia="Times New Roman"/>
                <w:sz w:val="24"/>
                <w:szCs w:val="24"/>
              </w:rPr>
              <w:t>апрель</w:t>
            </w:r>
          </w:p>
        </w:tc>
        <w:tc>
          <w:tcPr>
            <w:tcW w:w="1560" w:type="dxa"/>
            <w:gridSpan w:val="2"/>
          </w:tcPr>
          <w:p w:rsidR="00497FE3" w:rsidRPr="008B354B" w:rsidRDefault="00497FE3" w:rsidP="009244C6">
            <w:pPr>
              <w:pStyle w:val="a5"/>
              <w:rPr>
                <w:rFonts w:eastAsia="Times New Roman"/>
                <w:sz w:val="24"/>
                <w:szCs w:val="24"/>
              </w:rPr>
            </w:pPr>
            <w:r w:rsidRPr="008B354B">
              <w:rPr>
                <w:rFonts w:eastAsia="Times New Roman"/>
                <w:sz w:val="24"/>
                <w:szCs w:val="24"/>
              </w:rPr>
              <w:t>Классные руководители 8,9 классов</w:t>
            </w:r>
          </w:p>
        </w:tc>
        <w:tc>
          <w:tcPr>
            <w:tcW w:w="2155" w:type="dxa"/>
            <w:gridSpan w:val="2"/>
          </w:tcPr>
          <w:p w:rsidR="00497FE3" w:rsidRPr="008B354B" w:rsidRDefault="00497FE3" w:rsidP="009244C6">
            <w:pPr>
              <w:pStyle w:val="a5"/>
              <w:rPr>
                <w:rFonts w:eastAsia="Times New Roman"/>
                <w:sz w:val="24"/>
                <w:szCs w:val="24"/>
              </w:rPr>
            </w:pPr>
            <w:r w:rsidRPr="008B354B">
              <w:rPr>
                <w:rFonts w:eastAsia="Times New Roman"/>
                <w:sz w:val="24"/>
                <w:szCs w:val="24"/>
              </w:rPr>
              <w:t>Зам. директора по УВР</w:t>
            </w:r>
          </w:p>
        </w:tc>
        <w:tc>
          <w:tcPr>
            <w:tcW w:w="992" w:type="dxa"/>
          </w:tcPr>
          <w:p w:rsidR="00497FE3" w:rsidRPr="008B354B" w:rsidRDefault="00497FE3" w:rsidP="009244C6">
            <w:pPr>
              <w:pStyle w:val="a5"/>
              <w:rPr>
                <w:rFonts w:eastAsia="Times New Roman"/>
                <w:sz w:val="24"/>
                <w:szCs w:val="24"/>
              </w:rPr>
            </w:pPr>
            <w:r w:rsidRPr="008B354B">
              <w:rPr>
                <w:rFonts w:eastAsia="Times New Roman"/>
                <w:sz w:val="24"/>
                <w:szCs w:val="24"/>
              </w:rPr>
              <w:t>Информация</w:t>
            </w:r>
          </w:p>
        </w:tc>
      </w:tr>
      <w:tr w:rsidR="00497FE3" w:rsidRPr="008B354B" w:rsidTr="00F41A75">
        <w:tc>
          <w:tcPr>
            <w:tcW w:w="540" w:type="dxa"/>
          </w:tcPr>
          <w:p w:rsidR="00497FE3" w:rsidRPr="008B354B" w:rsidRDefault="00497FE3" w:rsidP="009244C6">
            <w:pPr>
              <w:pStyle w:val="a5"/>
              <w:rPr>
                <w:rFonts w:eastAsia="Times New Roman"/>
                <w:sz w:val="24"/>
                <w:szCs w:val="24"/>
              </w:rPr>
            </w:pPr>
            <w:r w:rsidRPr="008B354B">
              <w:rPr>
                <w:rFonts w:eastAsia="Times New Roman"/>
                <w:sz w:val="24"/>
                <w:szCs w:val="24"/>
              </w:rPr>
              <w:t>8</w:t>
            </w:r>
          </w:p>
        </w:tc>
        <w:tc>
          <w:tcPr>
            <w:tcW w:w="3821"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Контроль за   созданием портфолио учителя</w:t>
            </w:r>
          </w:p>
        </w:tc>
        <w:tc>
          <w:tcPr>
            <w:tcW w:w="1417" w:type="dxa"/>
            <w:gridSpan w:val="2"/>
          </w:tcPr>
          <w:p w:rsidR="00497FE3" w:rsidRPr="008B354B" w:rsidRDefault="00497FE3" w:rsidP="009244C6">
            <w:pPr>
              <w:pStyle w:val="a5"/>
              <w:rPr>
                <w:rFonts w:eastAsia="Times New Roman"/>
                <w:sz w:val="24"/>
                <w:szCs w:val="24"/>
              </w:rPr>
            </w:pPr>
            <w:r w:rsidRPr="008B354B">
              <w:rPr>
                <w:rFonts w:eastAsia="Times New Roman"/>
                <w:sz w:val="24"/>
                <w:szCs w:val="24"/>
              </w:rPr>
              <w:t>июнь</w:t>
            </w:r>
          </w:p>
        </w:tc>
        <w:tc>
          <w:tcPr>
            <w:tcW w:w="1560" w:type="dxa"/>
            <w:gridSpan w:val="2"/>
          </w:tcPr>
          <w:p w:rsidR="00497FE3" w:rsidRPr="008B354B" w:rsidRDefault="00497FE3" w:rsidP="009244C6">
            <w:pPr>
              <w:pStyle w:val="a5"/>
              <w:rPr>
                <w:rFonts w:eastAsia="Times New Roman"/>
                <w:sz w:val="24"/>
                <w:szCs w:val="24"/>
              </w:rPr>
            </w:pPr>
            <w:r w:rsidRPr="008B354B">
              <w:rPr>
                <w:rFonts w:eastAsia="Times New Roman"/>
                <w:sz w:val="24"/>
                <w:szCs w:val="24"/>
              </w:rPr>
              <w:t>Учителя-предметники</w:t>
            </w:r>
          </w:p>
        </w:tc>
        <w:tc>
          <w:tcPr>
            <w:tcW w:w="2155" w:type="dxa"/>
            <w:gridSpan w:val="2"/>
          </w:tcPr>
          <w:p w:rsidR="00497FE3" w:rsidRPr="008B354B" w:rsidRDefault="00497FE3" w:rsidP="009244C6">
            <w:pPr>
              <w:pStyle w:val="a5"/>
              <w:rPr>
                <w:rFonts w:eastAsia="Times New Roman"/>
                <w:sz w:val="24"/>
                <w:szCs w:val="24"/>
              </w:rPr>
            </w:pPr>
            <w:r w:rsidRPr="008B354B">
              <w:rPr>
                <w:rFonts w:eastAsia="Times New Roman"/>
                <w:sz w:val="24"/>
                <w:szCs w:val="24"/>
              </w:rPr>
              <w:t>Зам. директора по УВР</w:t>
            </w:r>
          </w:p>
        </w:tc>
        <w:tc>
          <w:tcPr>
            <w:tcW w:w="992" w:type="dxa"/>
          </w:tcPr>
          <w:p w:rsidR="00497FE3" w:rsidRPr="008B354B" w:rsidRDefault="00497FE3" w:rsidP="009244C6">
            <w:pPr>
              <w:pStyle w:val="a5"/>
              <w:rPr>
                <w:rFonts w:eastAsia="Times New Roman"/>
                <w:sz w:val="24"/>
                <w:szCs w:val="24"/>
              </w:rPr>
            </w:pPr>
            <w:r w:rsidRPr="008B354B">
              <w:rPr>
                <w:rFonts w:eastAsia="Times New Roman"/>
                <w:sz w:val="24"/>
                <w:szCs w:val="24"/>
              </w:rPr>
              <w:t>Информация</w:t>
            </w:r>
          </w:p>
        </w:tc>
      </w:tr>
      <w:tr w:rsidR="00497FE3" w:rsidRPr="008B354B" w:rsidTr="00F41A75">
        <w:tc>
          <w:tcPr>
            <w:tcW w:w="540" w:type="dxa"/>
          </w:tcPr>
          <w:p w:rsidR="00497FE3" w:rsidRPr="008B354B" w:rsidRDefault="00497FE3" w:rsidP="009244C6">
            <w:pPr>
              <w:pStyle w:val="a5"/>
              <w:rPr>
                <w:rFonts w:eastAsia="Times New Roman"/>
                <w:sz w:val="24"/>
                <w:szCs w:val="24"/>
              </w:rPr>
            </w:pPr>
            <w:r w:rsidRPr="008B354B">
              <w:rPr>
                <w:rFonts w:eastAsia="Times New Roman"/>
                <w:sz w:val="24"/>
                <w:szCs w:val="24"/>
              </w:rPr>
              <w:t>8.</w:t>
            </w:r>
          </w:p>
        </w:tc>
        <w:tc>
          <w:tcPr>
            <w:tcW w:w="3821" w:type="dxa"/>
          </w:tcPr>
          <w:p w:rsidR="00497FE3" w:rsidRPr="008B354B" w:rsidRDefault="00497FE3" w:rsidP="009244C6">
            <w:pPr>
              <w:pStyle w:val="a5"/>
              <w:rPr>
                <w:rFonts w:eastAsia="Times New Roman"/>
                <w:sz w:val="24"/>
                <w:szCs w:val="24"/>
              </w:rPr>
            </w:pPr>
            <w:r w:rsidRPr="008B354B">
              <w:rPr>
                <w:rFonts w:eastAsia="Times New Roman"/>
                <w:sz w:val="24"/>
                <w:szCs w:val="24"/>
              </w:rPr>
              <w:t>Проверка документации кабинетов</w:t>
            </w:r>
          </w:p>
        </w:tc>
        <w:tc>
          <w:tcPr>
            <w:tcW w:w="1417" w:type="dxa"/>
            <w:gridSpan w:val="2"/>
          </w:tcPr>
          <w:p w:rsidR="00497FE3" w:rsidRPr="008B354B" w:rsidRDefault="00497FE3" w:rsidP="009244C6">
            <w:pPr>
              <w:pStyle w:val="a5"/>
              <w:rPr>
                <w:rFonts w:eastAsia="Times New Roman"/>
                <w:sz w:val="24"/>
                <w:szCs w:val="24"/>
              </w:rPr>
            </w:pPr>
            <w:r w:rsidRPr="008B354B">
              <w:rPr>
                <w:rFonts w:eastAsia="Times New Roman"/>
                <w:sz w:val="24"/>
                <w:szCs w:val="24"/>
              </w:rPr>
              <w:t>Сентябрь, январь</w:t>
            </w:r>
          </w:p>
        </w:tc>
        <w:tc>
          <w:tcPr>
            <w:tcW w:w="1560" w:type="dxa"/>
            <w:gridSpan w:val="2"/>
          </w:tcPr>
          <w:p w:rsidR="00497FE3" w:rsidRPr="008B354B" w:rsidRDefault="00497FE3" w:rsidP="009244C6">
            <w:pPr>
              <w:pStyle w:val="a5"/>
              <w:rPr>
                <w:rFonts w:eastAsia="Times New Roman"/>
                <w:sz w:val="24"/>
                <w:szCs w:val="24"/>
              </w:rPr>
            </w:pPr>
            <w:r w:rsidRPr="008B354B">
              <w:rPr>
                <w:rFonts w:eastAsia="Times New Roman"/>
                <w:sz w:val="24"/>
                <w:szCs w:val="24"/>
              </w:rPr>
              <w:t>Учителя-предметники</w:t>
            </w:r>
          </w:p>
        </w:tc>
        <w:tc>
          <w:tcPr>
            <w:tcW w:w="2155" w:type="dxa"/>
            <w:gridSpan w:val="2"/>
          </w:tcPr>
          <w:p w:rsidR="00497FE3" w:rsidRPr="008B354B" w:rsidRDefault="00497FE3" w:rsidP="009244C6">
            <w:pPr>
              <w:pStyle w:val="a5"/>
              <w:rPr>
                <w:rFonts w:eastAsia="Times New Roman"/>
                <w:sz w:val="24"/>
                <w:szCs w:val="24"/>
              </w:rPr>
            </w:pPr>
            <w:r w:rsidRPr="008B354B">
              <w:rPr>
                <w:rFonts w:eastAsia="Times New Roman"/>
                <w:sz w:val="24"/>
                <w:szCs w:val="24"/>
              </w:rPr>
              <w:t>Директор</w:t>
            </w:r>
          </w:p>
        </w:tc>
        <w:tc>
          <w:tcPr>
            <w:tcW w:w="992" w:type="dxa"/>
          </w:tcPr>
          <w:p w:rsidR="00497FE3" w:rsidRPr="008B354B" w:rsidRDefault="00497FE3" w:rsidP="009244C6">
            <w:pPr>
              <w:pStyle w:val="a5"/>
              <w:rPr>
                <w:rFonts w:eastAsia="Times New Roman"/>
                <w:sz w:val="24"/>
                <w:szCs w:val="24"/>
              </w:rPr>
            </w:pPr>
            <w:r w:rsidRPr="008B354B">
              <w:rPr>
                <w:rFonts w:eastAsia="Times New Roman"/>
                <w:sz w:val="24"/>
                <w:szCs w:val="24"/>
              </w:rPr>
              <w:t>Акт</w:t>
            </w:r>
          </w:p>
        </w:tc>
      </w:tr>
      <w:tr w:rsidR="00497FE3" w:rsidRPr="008B354B" w:rsidTr="00F41A75">
        <w:tc>
          <w:tcPr>
            <w:tcW w:w="540" w:type="dxa"/>
          </w:tcPr>
          <w:p w:rsidR="00497FE3" w:rsidRPr="008B354B" w:rsidRDefault="00497FE3" w:rsidP="009244C6">
            <w:pPr>
              <w:pStyle w:val="a5"/>
              <w:rPr>
                <w:rFonts w:eastAsia="Times New Roman"/>
                <w:sz w:val="24"/>
                <w:szCs w:val="24"/>
              </w:rPr>
            </w:pPr>
            <w:r w:rsidRPr="008B354B">
              <w:rPr>
                <w:rFonts w:eastAsia="Times New Roman"/>
                <w:sz w:val="24"/>
                <w:szCs w:val="24"/>
              </w:rPr>
              <w:t>9</w:t>
            </w:r>
          </w:p>
        </w:tc>
        <w:tc>
          <w:tcPr>
            <w:tcW w:w="3821"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Проверка планов воспитательной работы классных руководителей</w:t>
            </w:r>
          </w:p>
          <w:p w:rsidR="00497FE3" w:rsidRPr="00FF755A" w:rsidRDefault="00497FE3" w:rsidP="009244C6">
            <w:pPr>
              <w:pStyle w:val="a5"/>
              <w:rPr>
                <w:rFonts w:eastAsia="Times New Roman"/>
                <w:sz w:val="24"/>
                <w:szCs w:val="24"/>
                <w:lang w:val="ru-RU"/>
              </w:rPr>
            </w:pPr>
          </w:p>
        </w:tc>
        <w:tc>
          <w:tcPr>
            <w:tcW w:w="1417" w:type="dxa"/>
            <w:gridSpan w:val="2"/>
          </w:tcPr>
          <w:p w:rsidR="00497FE3" w:rsidRPr="008B354B" w:rsidRDefault="00497FE3" w:rsidP="009244C6">
            <w:pPr>
              <w:pStyle w:val="a5"/>
              <w:rPr>
                <w:rFonts w:eastAsia="Times New Roman"/>
                <w:sz w:val="24"/>
                <w:szCs w:val="24"/>
              </w:rPr>
            </w:pPr>
            <w:r w:rsidRPr="008B354B">
              <w:rPr>
                <w:rFonts w:eastAsia="Times New Roman"/>
                <w:sz w:val="24"/>
                <w:szCs w:val="24"/>
              </w:rPr>
              <w:t>Сентябрь, январь</w:t>
            </w:r>
          </w:p>
        </w:tc>
        <w:tc>
          <w:tcPr>
            <w:tcW w:w="1560" w:type="dxa"/>
            <w:gridSpan w:val="2"/>
          </w:tcPr>
          <w:p w:rsidR="00497FE3" w:rsidRPr="008B354B" w:rsidRDefault="00497FE3" w:rsidP="009244C6">
            <w:pPr>
              <w:pStyle w:val="a5"/>
              <w:rPr>
                <w:rFonts w:eastAsia="Times New Roman"/>
                <w:sz w:val="24"/>
                <w:szCs w:val="24"/>
              </w:rPr>
            </w:pPr>
            <w:r w:rsidRPr="008B354B">
              <w:rPr>
                <w:rFonts w:eastAsia="Times New Roman"/>
                <w:sz w:val="24"/>
                <w:szCs w:val="24"/>
              </w:rPr>
              <w:t>Кл.руководители</w:t>
            </w:r>
          </w:p>
        </w:tc>
        <w:tc>
          <w:tcPr>
            <w:tcW w:w="2155" w:type="dxa"/>
            <w:gridSpan w:val="2"/>
          </w:tcPr>
          <w:p w:rsidR="00497FE3" w:rsidRPr="008B354B" w:rsidRDefault="00497FE3" w:rsidP="009244C6">
            <w:pPr>
              <w:pStyle w:val="a5"/>
              <w:rPr>
                <w:rFonts w:eastAsia="Times New Roman"/>
                <w:sz w:val="24"/>
                <w:szCs w:val="24"/>
              </w:rPr>
            </w:pPr>
            <w:r w:rsidRPr="008B354B">
              <w:rPr>
                <w:rFonts w:eastAsia="Times New Roman"/>
                <w:sz w:val="24"/>
                <w:szCs w:val="24"/>
              </w:rPr>
              <w:t>Зам. директора по ВР</w:t>
            </w:r>
          </w:p>
        </w:tc>
        <w:tc>
          <w:tcPr>
            <w:tcW w:w="992" w:type="dxa"/>
          </w:tcPr>
          <w:p w:rsidR="00497FE3" w:rsidRPr="008B354B" w:rsidRDefault="00497FE3" w:rsidP="009244C6">
            <w:pPr>
              <w:pStyle w:val="a5"/>
              <w:rPr>
                <w:rFonts w:eastAsia="Times New Roman"/>
                <w:sz w:val="24"/>
                <w:szCs w:val="24"/>
              </w:rPr>
            </w:pPr>
            <w:r w:rsidRPr="008B354B">
              <w:rPr>
                <w:rFonts w:eastAsia="Times New Roman"/>
                <w:sz w:val="24"/>
                <w:szCs w:val="24"/>
              </w:rPr>
              <w:t>справка</w:t>
            </w:r>
          </w:p>
        </w:tc>
      </w:tr>
    </w:tbl>
    <w:p w:rsidR="00497FE3" w:rsidRPr="008B354B" w:rsidRDefault="00497FE3" w:rsidP="009244C6">
      <w:pPr>
        <w:pStyle w:val="a5"/>
        <w:rPr>
          <w:sz w:val="24"/>
          <w:szCs w:val="24"/>
        </w:rPr>
      </w:pPr>
    </w:p>
    <w:p w:rsidR="00497FE3" w:rsidRPr="008B354B" w:rsidRDefault="00497FE3" w:rsidP="009244C6">
      <w:pPr>
        <w:pStyle w:val="a5"/>
        <w:rPr>
          <w:sz w:val="24"/>
          <w:szCs w:val="24"/>
        </w:rPr>
      </w:pPr>
      <w:r w:rsidRPr="008B354B">
        <w:rPr>
          <w:sz w:val="24"/>
          <w:szCs w:val="24"/>
        </w:rPr>
        <w:t>8.3.  МОНИТОРИНГ  ШКОЛЬНОГО ОБРАЗОВАНИЯ</w:t>
      </w:r>
    </w:p>
    <w:p w:rsidR="00497FE3" w:rsidRPr="008B354B" w:rsidRDefault="00497FE3" w:rsidP="009244C6">
      <w:pPr>
        <w:pStyle w:val="a5"/>
        <w:rPr>
          <w:sz w:val="24"/>
          <w:szCs w:val="24"/>
        </w:rPr>
      </w:pPr>
    </w:p>
    <w:tbl>
      <w:tblPr>
        <w:tblW w:w="10348" w:type="dxa"/>
        <w:tblInd w:w="40" w:type="dxa"/>
        <w:tblLayout w:type="fixed"/>
        <w:tblCellMar>
          <w:left w:w="40" w:type="dxa"/>
          <w:right w:w="40" w:type="dxa"/>
        </w:tblCellMar>
        <w:tblLook w:val="0000"/>
      </w:tblPr>
      <w:tblGrid>
        <w:gridCol w:w="4488"/>
        <w:gridCol w:w="1559"/>
        <w:gridCol w:w="992"/>
        <w:gridCol w:w="1620"/>
        <w:gridCol w:w="874"/>
        <w:gridCol w:w="815"/>
      </w:tblGrid>
      <w:tr w:rsidR="00497FE3" w:rsidRPr="008B354B" w:rsidTr="008B354B">
        <w:trPr>
          <w:trHeight w:val="365"/>
        </w:trPr>
        <w:tc>
          <w:tcPr>
            <w:tcW w:w="4488" w:type="dxa"/>
            <w:tcBorders>
              <w:top w:val="single" w:sz="6" w:space="0" w:color="auto"/>
              <w:left w:val="single" w:sz="6" w:space="0" w:color="auto"/>
              <w:bottom w:val="single" w:sz="6" w:space="0" w:color="auto"/>
              <w:right w:val="single" w:sz="6" w:space="0" w:color="auto"/>
            </w:tcBorders>
            <w:shd w:val="clear" w:color="auto" w:fill="FFFFFF"/>
          </w:tcPr>
          <w:p w:rsidR="00497FE3" w:rsidRPr="008B354B" w:rsidRDefault="00497FE3" w:rsidP="009244C6">
            <w:pPr>
              <w:pStyle w:val="a5"/>
              <w:rPr>
                <w:rFonts w:eastAsia="Times New Roman"/>
                <w:sz w:val="24"/>
                <w:szCs w:val="24"/>
              </w:rPr>
            </w:pPr>
            <w:r w:rsidRPr="008B354B">
              <w:rPr>
                <w:rFonts w:eastAsia="Times New Roman"/>
                <w:bCs/>
                <w:color w:val="000000"/>
                <w:sz w:val="24"/>
                <w:szCs w:val="24"/>
              </w:rPr>
              <w:t>Направления и показатели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97FE3" w:rsidRPr="008B354B" w:rsidRDefault="00497FE3" w:rsidP="009244C6">
            <w:pPr>
              <w:pStyle w:val="a5"/>
              <w:rPr>
                <w:rFonts w:eastAsia="Times New Roman"/>
                <w:sz w:val="24"/>
                <w:szCs w:val="24"/>
              </w:rPr>
            </w:pPr>
            <w:r w:rsidRPr="008B354B">
              <w:rPr>
                <w:rFonts w:eastAsia="Times New Roman"/>
                <w:bCs/>
                <w:color w:val="000000"/>
                <w:sz w:val="24"/>
                <w:szCs w:val="24"/>
              </w:rPr>
              <w:t>Периодич</w:t>
            </w:r>
            <w:r w:rsidRPr="008B354B">
              <w:rPr>
                <w:rFonts w:eastAsia="Times New Roman"/>
                <w:bCs/>
                <w:color w:val="000000"/>
                <w:sz w:val="24"/>
                <w:szCs w:val="24"/>
              </w:rPr>
              <w:softHyphen/>
              <w:t>ность</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97FE3" w:rsidRPr="008B354B" w:rsidRDefault="00497FE3" w:rsidP="009244C6">
            <w:pPr>
              <w:pStyle w:val="a5"/>
              <w:rPr>
                <w:rFonts w:eastAsia="Times New Roman"/>
                <w:sz w:val="24"/>
                <w:szCs w:val="24"/>
              </w:rPr>
            </w:pPr>
            <w:r w:rsidRPr="008B354B">
              <w:rPr>
                <w:rFonts w:eastAsia="Times New Roman"/>
                <w:sz w:val="24"/>
                <w:szCs w:val="24"/>
              </w:rPr>
              <w:t>Формы и методы</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97FE3" w:rsidRPr="008B354B" w:rsidRDefault="00497FE3" w:rsidP="009244C6">
            <w:pPr>
              <w:pStyle w:val="a5"/>
              <w:rPr>
                <w:rFonts w:eastAsia="Times New Roman"/>
                <w:sz w:val="24"/>
                <w:szCs w:val="24"/>
              </w:rPr>
            </w:pPr>
            <w:r w:rsidRPr="008B354B">
              <w:rPr>
                <w:rFonts w:eastAsia="Times New Roman"/>
                <w:bCs/>
                <w:color w:val="000000"/>
                <w:sz w:val="24"/>
                <w:szCs w:val="24"/>
              </w:rPr>
              <w:t>Оформление результатов</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497FE3" w:rsidRPr="008B354B" w:rsidRDefault="00497FE3" w:rsidP="009244C6">
            <w:pPr>
              <w:pStyle w:val="a5"/>
              <w:rPr>
                <w:rFonts w:eastAsia="Times New Roman"/>
                <w:sz w:val="24"/>
                <w:szCs w:val="24"/>
              </w:rPr>
            </w:pPr>
            <w:r w:rsidRPr="008B354B">
              <w:rPr>
                <w:rFonts w:eastAsia="Times New Roman"/>
                <w:bCs/>
                <w:color w:val="000000"/>
                <w:sz w:val="24"/>
                <w:szCs w:val="24"/>
              </w:rPr>
              <w:t>Исполнители</w:t>
            </w:r>
          </w:p>
        </w:tc>
        <w:tc>
          <w:tcPr>
            <w:tcW w:w="815" w:type="dxa"/>
            <w:tcBorders>
              <w:top w:val="single" w:sz="6" w:space="0" w:color="auto"/>
              <w:left w:val="single" w:sz="6" w:space="0" w:color="auto"/>
              <w:bottom w:val="single" w:sz="6" w:space="0" w:color="auto"/>
              <w:right w:val="single" w:sz="6" w:space="0" w:color="auto"/>
            </w:tcBorders>
            <w:shd w:val="clear" w:color="auto" w:fill="FFFFFF"/>
          </w:tcPr>
          <w:p w:rsidR="00497FE3" w:rsidRPr="008B354B" w:rsidRDefault="00497FE3" w:rsidP="009244C6">
            <w:pPr>
              <w:pStyle w:val="a5"/>
              <w:rPr>
                <w:rFonts w:eastAsia="Times New Roman"/>
                <w:sz w:val="24"/>
                <w:szCs w:val="24"/>
              </w:rPr>
            </w:pPr>
            <w:r w:rsidRPr="008B354B">
              <w:rPr>
                <w:rFonts w:eastAsia="Times New Roman"/>
                <w:bCs/>
                <w:color w:val="000000"/>
                <w:sz w:val="24"/>
                <w:szCs w:val="24"/>
              </w:rPr>
              <w:t>Ответствен</w:t>
            </w:r>
            <w:r w:rsidRPr="008B354B">
              <w:rPr>
                <w:rFonts w:eastAsia="Times New Roman"/>
                <w:bCs/>
                <w:color w:val="000000"/>
                <w:sz w:val="24"/>
                <w:szCs w:val="24"/>
              </w:rPr>
              <w:softHyphen/>
              <w:t>ные</w:t>
            </w:r>
          </w:p>
        </w:tc>
      </w:tr>
      <w:tr w:rsidR="00497FE3" w:rsidRPr="00F37A47" w:rsidTr="008B354B">
        <w:trPr>
          <w:trHeight w:val="1691"/>
        </w:trPr>
        <w:tc>
          <w:tcPr>
            <w:tcW w:w="4488" w:type="dxa"/>
            <w:tcBorders>
              <w:top w:val="single" w:sz="6" w:space="0" w:color="auto"/>
              <w:left w:val="single" w:sz="6" w:space="0" w:color="auto"/>
              <w:bottom w:val="single" w:sz="6" w:space="0" w:color="auto"/>
              <w:right w:val="single" w:sz="6" w:space="0" w:color="auto"/>
            </w:tcBorders>
            <w:shd w:val="clear" w:color="auto" w:fill="FFFFFF"/>
          </w:tcPr>
          <w:p w:rsidR="00497FE3" w:rsidRPr="00FF755A" w:rsidRDefault="00497FE3" w:rsidP="009244C6">
            <w:pPr>
              <w:pStyle w:val="a5"/>
              <w:rPr>
                <w:rFonts w:eastAsia="Times New Roman"/>
                <w:sz w:val="24"/>
                <w:szCs w:val="24"/>
                <w:lang w:val="ru-RU"/>
              </w:rPr>
            </w:pPr>
            <w:r w:rsidRPr="00FF755A">
              <w:rPr>
                <w:rFonts w:eastAsia="Times New Roman"/>
                <w:bCs/>
                <w:color w:val="000000"/>
                <w:sz w:val="24"/>
                <w:szCs w:val="24"/>
                <w:lang w:val="ru-RU"/>
              </w:rPr>
              <w:lastRenderedPageBreak/>
              <w:t>2. Отслеживание здоровьесбережения:</w:t>
            </w:r>
          </w:p>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 xml:space="preserve">- результаты медицинских осмотров </w:t>
            </w:r>
          </w:p>
          <w:p w:rsidR="00497FE3" w:rsidRPr="00FF755A" w:rsidRDefault="00497FE3" w:rsidP="009244C6">
            <w:pPr>
              <w:pStyle w:val="a5"/>
              <w:rPr>
                <w:rFonts w:eastAsia="Times New Roman"/>
                <w:sz w:val="24"/>
                <w:szCs w:val="24"/>
                <w:lang w:val="ru-RU"/>
              </w:rPr>
            </w:pPr>
            <w:r w:rsidRPr="00FF755A">
              <w:rPr>
                <w:rFonts w:eastAsia="Times New Roman"/>
                <w:color w:val="000000"/>
                <w:sz w:val="24"/>
                <w:szCs w:val="24"/>
                <w:lang w:val="ru-RU"/>
              </w:rPr>
              <w:t>- пропуски уроков</w:t>
            </w:r>
          </w:p>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 xml:space="preserve">- соблюдение норм учебной нагрузки обучающихся </w:t>
            </w:r>
          </w:p>
          <w:p w:rsidR="00497FE3" w:rsidRPr="00FF755A" w:rsidRDefault="00497FE3" w:rsidP="009244C6">
            <w:pPr>
              <w:pStyle w:val="a5"/>
              <w:rPr>
                <w:rFonts w:eastAsia="Times New Roman"/>
                <w:sz w:val="24"/>
                <w:szCs w:val="24"/>
                <w:lang w:val="ru-RU"/>
              </w:rPr>
            </w:pPr>
            <w:r w:rsidRPr="00FF755A">
              <w:rPr>
                <w:rFonts w:eastAsia="Times New Roman"/>
                <w:color w:val="000000"/>
                <w:sz w:val="24"/>
                <w:szCs w:val="24"/>
                <w:lang w:val="ru-RU"/>
              </w:rPr>
              <w:t>- травматизм детей</w:t>
            </w:r>
          </w:p>
          <w:p w:rsidR="00497FE3" w:rsidRPr="008B354B" w:rsidRDefault="00497FE3" w:rsidP="009244C6">
            <w:pPr>
              <w:pStyle w:val="a5"/>
              <w:rPr>
                <w:rFonts w:eastAsia="Times New Roman"/>
                <w:sz w:val="24"/>
                <w:szCs w:val="24"/>
              </w:rPr>
            </w:pPr>
            <w:r w:rsidRPr="008B354B">
              <w:rPr>
                <w:rFonts w:eastAsia="Times New Roman"/>
                <w:color w:val="000000"/>
                <w:sz w:val="24"/>
                <w:szCs w:val="24"/>
              </w:rPr>
              <w:t>- зависимость от вредных привычек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97FE3" w:rsidRPr="00FF755A" w:rsidRDefault="00497FE3" w:rsidP="009244C6">
            <w:pPr>
              <w:pStyle w:val="a5"/>
              <w:rPr>
                <w:rFonts w:eastAsia="Times New Roman"/>
                <w:color w:val="000000"/>
                <w:sz w:val="24"/>
                <w:szCs w:val="24"/>
                <w:lang w:val="ru-RU"/>
              </w:rPr>
            </w:pPr>
          </w:p>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 xml:space="preserve">1 раз в год </w:t>
            </w:r>
          </w:p>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1 раз в чет</w:t>
            </w:r>
            <w:r w:rsidRPr="00FF755A">
              <w:rPr>
                <w:rFonts w:eastAsia="Times New Roman"/>
                <w:color w:val="000000"/>
                <w:sz w:val="24"/>
                <w:szCs w:val="24"/>
                <w:lang w:val="ru-RU"/>
              </w:rPr>
              <w:softHyphen/>
              <w:t xml:space="preserve">верть </w:t>
            </w:r>
          </w:p>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1 раз в чет</w:t>
            </w:r>
            <w:r w:rsidRPr="00FF755A">
              <w:rPr>
                <w:rFonts w:eastAsia="Times New Roman"/>
                <w:color w:val="000000"/>
                <w:sz w:val="24"/>
                <w:szCs w:val="24"/>
                <w:lang w:val="ru-RU"/>
              </w:rPr>
              <w:softHyphen/>
              <w:t xml:space="preserve">верть </w:t>
            </w:r>
          </w:p>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1 раз в чет</w:t>
            </w:r>
            <w:r w:rsidRPr="00FF755A">
              <w:rPr>
                <w:rFonts w:eastAsia="Times New Roman"/>
                <w:color w:val="000000"/>
                <w:sz w:val="24"/>
                <w:szCs w:val="24"/>
                <w:lang w:val="ru-RU"/>
              </w:rPr>
              <w:softHyphen/>
              <w:t xml:space="preserve">верть </w:t>
            </w:r>
          </w:p>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1 раз в чет</w:t>
            </w:r>
            <w:r w:rsidRPr="00FF755A">
              <w:rPr>
                <w:rFonts w:eastAsia="Times New Roman"/>
                <w:color w:val="000000"/>
                <w:sz w:val="24"/>
                <w:szCs w:val="24"/>
                <w:lang w:val="ru-RU"/>
              </w:rPr>
              <w:softHyphen/>
              <w:t>верть</w:t>
            </w:r>
          </w:p>
          <w:p w:rsidR="00497FE3" w:rsidRPr="00FF755A" w:rsidRDefault="00497FE3" w:rsidP="009244C6">
            <w:pPr>
              <w:pStyle w:val="a5"/>
              <w:rPr>
                <w:rFonts w:eastAsia="Times New Roman"/>
                <w:sz w:val="24"/>
                <w:szCs w:val="24"/>
                <w:lang w:val="ru-RU"/>
              </w:rPr>
            </w:pPr>
            <w:r w:rsidRPr="00FF755A">
              <w:rPr>
                <w:rFonts w:eastAsia="Times New Roman"/>
                <w:color w:val="000000"/>
                <w:sz w:val="24"/>
                <w:szCs w:val="24"/>
                <w:lang w:val="ru-RU"/>
              </w:rPr>
              <w:t xml:space="preserve"> 2 раза в год</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97FE3" w:rsidRPr="00FF755A" w:rsidRDefault="00497FE3" w:rsidP="009244C6">
            <w:pPr>
              <w:pStyle w:val="a5"/>
              <w:rPr>
                <w:rFonts w:eastAsia="Times New Roman"/>
                <w:color w:val="000000"/>
                <w:sz w:val="24"/>
                <w:szCs w:val="24"/>
                <w:lang w:val="ru-RU"/>
              </w:rPr>
            </w:pPr>
          </w:p>
          <w:p w:rsidR="00497FE3" w:rsidRPr="008B354B" w:rsidRDefault="00497FE3" w:rsidP="009244C6">
            <w:pPr>
              <w:pStyle w:val="a5"/>
              <w:rPr>
                <w:rFonts w:eastAsia="Times New Roman"/>
                <w:color w:val="000000"/>
                <w:sz w:val="24"/>
                <w:szCs w:val="24"/>
              </w:rPr>
            </w:pPr>
            <w:r w:rsidRPr="008B354B">
              <w:rPr>
                <w:rFonts w:eastAsia="Times New Roman"/>
                <w:color w:val="000000"/>
                <w:sz w:val="24"/>
                <w:szCs w:val="24"/>
              </w:rPr>
              <w:t>Сбор информации,</w:t>
            </w:r>
          </w:p>
          <w:p w:rsidR="00497FE3" w:rsidRPr="008B354B" w:rsidRDefault="00497FE3" w:rsidP="009244C6">
            <w:pPr>
              <w:pStyle w:val="a5"/>
              <w:rPr>
                <w:rFonts w:eastAsia="Times New Roman"/>
                <w:color w:val="000000"/>
                <w:sz w:val="24"/>
                <w:szCs w:val="24"/>
              </w:rPr>
            </w:pPr>
            <w:r w:rsidRPr="008B354B">
              <w:rPr>
                <w:rFonts w:eastAsia="Times New Roman"/>
                <w:color w:val="000000"/>
                <w:sz w:val="24"/>
                <w:szCs w:val="24"/>
              </w:rPr>
              <w:t>анкеты,</w:t>
            </w:r>
          </w:p>
          <w:p w:rsidR="00497FE3" w:rsidRPr="008B354B" w:rsidRDefault="00497FE3" w:rsidP="009244C6">
            <w:pPr>
              <w:pStyle w:val="a5"/>
              <w:rPr>
                <w:rFonts w:eastAsia="Times New Roman"/>
                <w:color w:val="000000"/>
                <w:sz w:val="24"/>
                <w:szCs w:val="24"/>
              </w:rPr>
            </w:pPr>
            <w:r w:rsidRPr="008B354B">
              <w:rPr>
                <w:rFonts w:eastAsia="Times New Roman"/>
                <w:color w:val="000000"/>
                <w:sz w:val="24"/>
                <w:szCs w:val="24"/>
              </w:rPr>
              <w:t>опросники</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97FE3" w:rsidRPr="008B354B" w:rsidRDefault="00497FE3" w:rsidP="009244C6">
            <w:pPr>
              <w:pStyle w:val="a5"/>
              <w:rPr>
                <w:rFonts w:eastAsia="Times New Roman"/>
                <w:color w:val="000000"/>
                <w:sz w:val="24"/>
                <w:szCs w:val="24"/>
              </w:rPr>
            </w:pPr>
          </w:p>
          <w:p w:rsidR="00497FE3" w:rsidRPr="008B354B" w:rsidRDefault="00497FE3" w:rsidP="009244C6">
            <w:pPr>
              <w:pStyle w:val="a5"/>
              <w:rPr>
                <w:rFonts w:eastAsia="Times New Roman"/>
                <w:sz w:val="24"/>
                <w:szCs w:val="24"/>
              </w:rPr>
            </w:pPr>
            <w:r w:rsidRPr="008B354B">
              <w:rPr>
                <w:rFonts w:eastAsia="Times New Roman"/>
                <w:color w:val="000000"/>
                <w:sz w:val="24"/>
                <w:szCs w:val="24"/>
              </w:rPr>
              <w:t>Аналитические справки, таблицы</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497FE3" w:rsidRPr="008B354B" w:rsidRDefault="00497FE3" w:rsidP="009244C6">
            <w:pPr>
              <w:pStyle w:val="a5"/>
              <w:rPr>
                <w:rFonts w:eastAsia="Times New Roman"/>
                <w:color w:val="000000"/>
                <w:sz w:val="24"/>
                <w:szCs w:val="24"/>
              </w:rPr>
            </w:pPr>
          </w:p>
          <w:p w:rsidR="00497FE3" w:rsidRPr="008B354B" w:rsidRDefault="00497FE3" w:rsidP="009244C6">
            <w:pPr>
              <w:pStyle w:val="a5"/>
              <w:rPr>
                <w:rFonts w:eastAsia="Times New Roman"/>
                <w:sz w:val="24"/>
                <w:szCs w:val="24"/>
              </w:rPr>
            </w:pPr>
            <w:r w:rsidRPr="008B354B">
              <w:rPr>
                <w:rFonts w:eastAsia="Times New Roman"/>
                <w:color w:val="000000"/>
                <w:sz w:val="24"/>
                <w:szCs w:val="24"/>
              </w:rPr>
              <w:t>Класс</w:t>
            </w:r>
            <w:r w:rsidRPr="008B354B">
              <w:rPr>
                <w:rFonts w:eastAsia="Times New Roman"/>
                <w:color w:val="000000"/>
                <w:sz w:val="24"/>
                <w:szCs w:val="24"/>
              </w:rPr>
              <w:softHyphen/>
              <w:t>ные руководи</w:t>
            </w:r>
            <w:r w:rsidRPr="008B354B">
              <w:rPr>
                <w:rFonts w:eastAsia="Times New Roman"/>
                <w:color w:val="000000"/>
                <w:sz w:val="24"/>
                <w:szCs w:val="24"/>
              </w:rPr>
              <w:softHyphen/>
              <w:t xml:space="preserve">тели, </w:t>
            </w:r>
          </w:p>
        </w:tc>
        <w:tc>
          <w:tcPr>
            <w:tcW w:w="815" w:type="dxa"/>
            <w:tcBorders>
              <w:top w:val="single" w:sz="6" w:space="0" w:color="auto"/>
              <w:left w:val="single" w:sz="6" w:space="0" w:color="auto"/>
              <w:bottom w:val="single" w:sz="6" w:space="0" w:color="auto"/>
              <w:right w:val="single" w:sz="6" w:space="0" w:color="auto"/>
            </w:tcBorders>
            <w:shd w:val="clear" w:color="auto" w:fill="FFFFFF"/>
          </w:tcPr>
          <w:p w:rsidR="00497FE3" w:rsidRPr="00FF755A" w:rsidRDefault="00497FE3" w:rsidP="009244C6">
            <w:pPr>
              <w:pStyle w:val="a5"/>
              <w:rPr>
                <w:rFonts w:eastAsia="Times New Roman"/>
                <w:color w:val="000000"/>
                <w:sz w:val="24"/>
                <w:szCs w:val="24"/>
                <w:lang w:val="ru-RU"/>
              </w:rPr>
            </w:pPr>
          </w:p>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Зам. дирек</w:t>
            </w:r>
            <w:r w:rsidRPr="00FF755A">
              <w:rPr>
                <w:rFonts w:eastAsia="Times New Roman"/>
                <w:color w:val="000000"/>
                <w:sz w:val="24"/>
                <w:szCs w:val="24"/>
                <w:lang w:val="ru-RU"/>
              </w:rPr>
              <w:softHyphen/>
              <w:t>тора по УВР,</w:t>
            </w:r>
          </w:p>
          <w:p w:rsidR="00497FE3" w:rsidRPr="00FF755A" w:rsidRDefault="00497FE3" w:rsidP="009244C6">
            <w:pPr>
              <w:pStyle w:val="a5"/>
              <w:rPr>
                <w:rFonts w:eastAsia="Times New Roman"/>
                <w:sz w:val="24"/>
                <w:szCs w:val="24"/>
                <w:lang w:val="ru-RU"/>
              </w:rPr>
            </w:pPr>
            <w:r w:rsidRPr="00FF755A">
              <w:rPr>
                <w:rFonts w:eastAsia="Times New Roman"/>
                <w:color w:val="000000"/>
                <w:sz w:val="24"/>
                <w:szCs w:val="24"/>
                <w:lang w:val="ru-RU"/>
              </w:rPr>
              <w:t xml:space="preserve"> зам. дирек</w:t>
            </w:r>
            <w:r w:rsidRPr="00FF755A">
              <w:rPr>
                <w:rFonts w:eastAsia="Times New Roman"/>
                <w:color w:val="000000"/>
                <w:sz w:val="24"/>
                <w:szCs w:val="24"/>
                <w:lang w:val="ru-RU"/>
              </w:rPr>
              <w:softHyphen/>
              <w:t>тора ВР</w:t>
            </w:r>
          </w:p>
        </w:tc>
      </w:tr>
      <w:tr w:rsidR="00497FE3" w:rsidRPr="00F37A47" w:rsidTr="008B354B">
        <w:trPr>
          <w:trHeight w:val="345"/>
        </w:trPr>
        <w:tc>
          <w:tcPr>
            <w:tcW w:w="4488" w:type="dxa"/>
            <w:tcBorders>
              <w:top w:val="single" w:sz="6" w:space="0" w:color="auto"/>
              <w:left w:val="single" w:sz="6" w:space="0" w:color="auto"/>
              <w:bottom w:val="single" w:sz="6" w:space="0" w:color="auto"/>
              <w:right w:val="single" w:sz="6" w:space="0" w:color="auto"/>
            </w:tcBorders>
            <w:shd w:val="clear" w:color="auto" w:fill="FFFFFF"/>
            <w:vAlign w:val="center"/>
          </w:tcPr>
          <w:p w:rsidR="00497FE3" w:rsidRPr="00FF755A" w:rsidRDefault="00497FE3" w:rsidP="009244C6">
            <w:pPr>
              <w:pStyle w:val="a5"/>
              <w:rPr>
                <w:rFonts w:eastAsia="Times New Roman"/>
                <w:sz w:val="24"/>
                <w:szCs w:val="24"/>
                <w:lang w:val="ru-RU"/>
              </w:rPr>
            </w:pPr>
            <w:r w:rsidRPr="00FF755A">
              <w:rPr>
                <w:rFonts w:eastAsia="Times New Roman"/>
                <w:bCs/>
                <w:color w:val="000000"/>
                <w:sz w:val="24"/>
                <w:szCs w:val="24"/>
                <w:lang w:val="ru-RU"/>
              </w:rPr>
              <w:t>3. Социодиагностика:</w:t>
            </w:r>
          </w:p>
          <w:p w:rsidR="00497FE3" w:rsidRPr="00FF755A" w:rsidRDefault="00497FE3" w:rsidP="009244C6">
            <w:pPr>
              <w:pStyle w:val="a5"/>
              <w:rPr>
                <w:rFonts w:eastAsia="Times New Roman"/>
                <w:sz w:val="24"/>
                <w:szCs w:val="24"/>
                <w:lang w:val="ru-RU"/>
              </w:rPr>
            </w:pPr>
            <w:r w:rsidRPr="00FF755A">
              <w:rPr>
                <w:rFonts w:eastAsia="Times New Roman"/>
                <w:color w:val="000000"/>
                <w:sz w:val="24"/>
                <w:szCs w:val="24"/>
                <w:lang w:val="ru-RU"/>
              </w:rPr>
              <w:t>- обучающиеся, состоящие на различных видах учета (ВШК, ОДН, КДН) и снятые с учета</w:t>
            </w:r>
          </w:p>
          <w:p w:rsidR="00497FE3" w:rsidRPr="00FF755A" w:rsidRDefault="00497FE3" w:rsidP="009244C6">
            <w:pPr>
              <w:pStyle w:val="a5"/>
              <w:rPr>
                <w:rFonts w:eastAsia="Times New Roman"/>
                <w:sz w:val="24"/>
                <w:szCs w:val="24"/>
                <w:lang w:val="ru-RU"/>
              </w:rPr>
            </w:pPr>
            <w:r w:rsidRPr="00FF755A">
              <w:rPr>
                <w:rFonts w:eastAsia="Times New Roman"/>
                <w:color w:val="000000"/>
                <w:sz w:val="24"/>
                <w:szCs w:val="24"/>
                <w:lang w:val="ru-RU"/>
              </w:rPr>
              <w:t>- обучающиеся, уклоняющиеся отобучения</w:t>
            </w:r>
          </w:p>
          <w:p w:rsidR="00497FE3" w:rsidRPr="00FF755A" w:rsidRDefault="00497FE3" w:rsidP="009244C6">
            <w:pPr>
              <w:pStyle w:val="a5"/>
              <w:rPr>
                <w:rFonts w:eastAsia="Times New Roman"/>
                <w:sz w:val="24"/>
                <w:szCs w:val="24"/>
                <w:lang w:val="ru-RU"/>
              </w:rPr>
            </w:pPr>
            <w:r w:rsidRPr="00FF755A">
              <w:rPr>
                <w:rFonts w:eastAsia="Times New Roman"/>
                <w:color w:val="000000"/>
                <w:sz w:val="24"/>
                <w:szCs w:val="24"/>
                <w:lang w:val="ru-RU"/>
              </w:rPr>
              <w:t>- социально-психологический паспортсемьи</w:t>
            </w:r>
          </w:p>
          <w:p w:rsidR="00497FE3" w:rsidRPr="00FF755A" w:rsidRDefault="00497FE3" w:rsidP="009244C6">
            <w:pPr>
              <w:pStyle w:val="a5"/>
              <w:rPr>
                <w:rFonts w:eastAsia="Times New Roman"/>
                <w:sz w:val="24"/>
                <w:szCs w:val="24"/>
                <w:lang w:val="ru-RU"/>
              </w:rPr>
            </w:pPr>
            <w:r w:rsidRPr="00FF755A">
              <w:rPr>
                <w:rFonts w:eastAsia="Times New Roman"/>
                <w:color w:val="000000"/>
                <w:sz w:val="24"/>
                <w:szCs w:val="24"/>
                <w:lang w:val="ru-RU"/>
              </w:rPr>
              <w:t>- летний отдых обучающихся</w:t>
            </w:r>
          </w:p>
          <w:p w:rsidR="00497FE3" w:rsidRPr="00FF755A" w:rsidRDefault="00497FE3" w:rsidP="009244C6">
            <w:pPr>
              <w:pStyle w:val="a5"/>
              <w:rPr>
                <w:rFonts w:eastAsia="Times New Roman"/>
                <w:sz w:val="24"/>
                <w:szCs w:val="24"/>
                <w:lang w:val="ru-RU"/>
              </w:rPr>
            </w:pPr>
            <w:r w:rsidRPr="00FF755A">
              <w:rPr>
                <w:rFonts w:eastAsia="Times New Roman"/>
                <w:color w:val="000000"/>
                <w:sz w:val="24"/>
                <w:szCs w:val="24"/>
                <w:lang w:val="ru-RU"/>
              </w:rPr>
              <w:t>- изучение спроса родителей наобразовательные услуги корпуса</w:t>
            </w:r>
          </w:p>
          <w:p w:rsidR="00497FE3" w:rsidRPr="00FF755A" w:rsidRDefault="00497FE3" w:rsidP="009244C6">
            <w:pPr>
              <w:pStyle w:val="a5"/>
              <w:rPr>
                <w:rFonts w:eastAsia="Times New Roman"/>
                <w:sz w:val="24"/>
                <w:szCs w:val="24"/>
                <w:lang w:val="ru-RU"/>
              </w:rPr>
            </w:pPr>
            <w:r w:rsidRPr="00FF755A">
              <w:rPr>
                <w:rFonts w:eastAsia="Times New Roman"/>
                <w:color w:val="000000"/>
                <w:sz w:val="24"/>
                <w:szCs w:val="24"/>
                <w:lang w:val="ru-RU"/>
              </w:rPr>
              <w:t>- опрос родителей и обучающихся повопросу удовлетворенности качествомпреподавания и результатами обученияв школе</w:t>
            </w:r>
          </w:p>
          <w:p w:rsidR="00497FE3" w:rsidRPr="008B354B" w:rsidRDefault="00497FE3" w:rsidP="009244C6">
            <w:pPr>
              <w:pStyle w:val="a5"/>
              <w:rPr>
                <w:rFonts w:eastAsia="Times New Roman"/>
                <w:sz w:val="24"/>
                <w:szCs w:val="24"/>
              </w:rPr>
            </w:pPr>
            <w:r w:rsidRPr="008B354B">
              <w:rPr>
                <w:rFonts w:eastAsia="Times New Roman"/>
                <w:color w:val="000000"/>
                <w:sz w:val="24"/>
                <w:szCs w:val="24"/>
              </w:rPr>
              <w:t xml:space="preserve">- распределение выпускников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97FE3" w:rsidRPr="00FF755A" w:rsidRDefault="00497FE3" w:rsidP="009244C6">
            <w:pPr>
              <w:pStyle w:val="a5"/>
              <w:rPr>
                <w:rFonts w:eastAsia="Times New Roman"/>
                <w:color w:val="000000"/>
                <w:sz w:val="24"/>
                <w:szCs w:val="24"/>
                <w:lang w:val="ru-RU"/>
              </w:rPr>
            </w:pPr>
          </w:p>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 xml:space="preserve">1 раз в год </w:t>
            </w:r>
          </w:p>
          <w:p w:rsidR="00497FE3" w:rsidRPr="00FF755A" w:rsidRDefault="00497FE3" w:rsidP="009244C6">
            <w:pPr>
              <w:pStyle w:val="a5"/>
              <w:rPr>
                <w:rFonts w:eastAsia="Times New Roman"/>
                <w:color w:val="000000"/>
                <w:sz w:val="24"/>
                <w:szCs w:val="24"/>
                <w:lang w:val="ru-RU"/>
              </w:rPr>
            </w:pPr>
          </w:p>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1 раз в чет</w:t>
            </w:r>
            <w:r w:rsidRPr="00FF755A">
              <w:rPr>
                <w:rFonts w:eastAsia="Times New Roman"/>
                <w:color w:val="000000"/>
                <w:sz w:val="24"/>
                <w:szCs w:val="24"/>
                <w:lang w:val="ru-RU"/>
              </w:rPr>
              <w:softHyphen/>
              <w:t xml:space="preserve">верть </w:t>
            </w:r>
          </w:p>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1 раз в год</w:t>
            </w:r>
          </w:p>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1 раз в чет</w:t>
            </w:r>
            <w:r w:rsidRPr="00FF755A">
              <w:rPr>
                <w:rFonts w:eastAsia="Times New Roman"/>
                <w:color w:val="000000"/>
                <w:sz w:val="24"/>
                <w:szCs w:val="24"/>
                <w:lang w:val="ru-RU"/>
              </w:rPr>
              <w:softHyphen/>
              <w:t xml:space="preserve">верть </w:t>
            </w:r>
          </w:p>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1 раз в год</w:t>
            </w:r>
          </w:p>
          <w:p w:rsidR="00497FE3" w:rsidRPr="00FF755A" w:rsidRDefault="00497FE3" w:rsidP="009244C6">
            <w:pPr>
              <w:pStyle w:val="a5"/>
              <w:rPr>
                <w:rFonts w:eastAsia="Times New Roman"/>
                <w:color w:val="000000"/>
                <w:sz w:val="24"/>
                <w:szCs w:val="24"/>
                <w:lang w:val="ru-RU"/>
              </w:rPr>
            </w:pPr>
          </w:p>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1 раза в год</w:t>
            </w:r>
          </w:p>
          <w:p w:rsidR="00497FE3" w:rsidRPr="00FF755A" w:rsidRDefault="00497FE3" w:rsidP="009244C6">
            <w:pPr>
              <w:pStyle w:val="a5"/>
              <w:rPr>
                <w:rFonts w:eastAsia="Times New Roman"/>
                <w:color w:val="000000"/>
                <w:sz w:val="24"/>
                <w:szCs w:val="24"/>
                <w:lang w:val="ru-RU"/>
              </w:rPr>
            </w:pPr>
          </w:p>
          <w:p w:rsidR="000737CE" w:rsidRPr="00FF755A" w:rsidRDefault="000737CE" w:rsidP="009244C6">
            <w:pPr>
              <w:pStyle w:val="a5"/>
              <w:rPr>
                <w:rFonts w:eastAsia="Times New Roman"/>
                <w:color w:val="000000"/>
                <w:sz w:val="24"/>
                <w:szCs w:val="24"/>
                <w:lang w:val="ru-RU"/>
              </w:rPr>
            </w:pPr>
          </w:p>
          <w:p w:rsidR="00497FE3" w:rsidRPr="008B354B" w:rsidRDefault="00497FE3" w:rsidP="009244C6">
            <w:pPr>
              <w:pStyle w:val="a5"/>
              <w:rPr>
                <w:rFonts w:eastAsia="Times New Roman"/>
                <w:color w:val="000000"/>
                <w:sz w:val="24"/>
                <w:szCs w:val="24"/>
              </w:rPr>
            </w:pPr>
            <w:r w:rsidRPr="008B354B">
              <w:rPr>
                <w:rFonts w:eastAsia="Times New Roman"/>
                <w:color w:val="000000"/>
                <w:sz w:val="24"/>
                <w:szCs w:val="24"/>
              </w:rPr>
              <w:t>1 раз в год</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97FE3" w:rsidRPr="008B354B" w:rsidRDefault="00497FE3" w:rsidP="009244C6">
            <w:pPr>
              <w:pStyle w:val="a5"/>
              <w:rPr>
                <w:rFonts w:eastAsia="Times New Roman"/>
                <w:color w:val="000000"/>
                <w:sz w:val="24"/>
                <w:szCs w:val="24"/>
              </w:rPr>
            </w:pPr>
          </w:p>
          <w:p w:rsidR="00497FE3" w:rsidRPr="008B354B" w:rsidRDefault="00497FE3" w:rsidP="009244C6">
            <w:pPr>
              <w:pStyle w:val="a5"/>
              <w:rPr>
                <w:rFonts w:eastAsia="Times New Roman"/>
                <w:color w:val="000000"/>
                <w:sz w:val="24"/>
                <w:szCs w:val="24"/>
              </w:rPr>
            </w:pPr>
            <w:r w:rsidRPr="008B354B">
              <w:rPr>
                <w:rFonts w:eastAsia="Times New Roman"/>
                <w:color w:val="000000"/>
                <w:sz w:val="24"/>
                <w:szCs w:val="24"/>
              </w:rPr>
              <w:t>Сбор информации,</w:t>
            </w:r>
          </w:p>
          <w:p w:rsidR="00497FE3" w:rsidRPr="008B354B" w:rsidRDefault="00497FE3" w:rsidP="009244C6">
            <w:pPr>
              <w:pStyle w:val="a5"/>
              <w:rPr>
                <w:rFonts w:eastAsia="Times New Roman"/>
                <w:color w:val="000000"/>
                <w:sz w:val="24"/>
                <w:szCs w:val="24"/>
              </w:rPr>
            </w:pPr>
            <w:r w:rsidRPr="008B354B">
              <w:rPr>
                <w:rFonts w:eastAsia="Times New Roman"/>
                <w:color w:val="000000"/>
                <w:sz w:val="24"/>
                <w:szCs w:val="24"/>
              </w:rPr>
              <w:t>анкеты,</w:t>
            </w:r>
          </w:p>
          <w:p w:rsidR="00497FE3" w:rsidRPr="008B354B" w:rsidRDefault="00497FE3" w:rsidP="009244C6">
            <w:pPr>
              <w:pStyle w:val="a5"/>
              <w:rPr>
                <w:rFonts w:eastAsia="Times New Roman"/>
                <w:color w:val="000000"/>
                <w:sz w:val="24"/>
                <w:szCs w:val="24"/>
              </w:rPr>
            </w:pPr>
            <w:r w:rsidRPr="008B354B">
              <w:rPr>
                <w:rFonts w:eastAsia="Times New Roman"/>
                <w:color w:val="000000"/>
                <w:sz w:val="24"/>
                <w:szCs w:val="24"/>
              </w:rPr>
              <w:t>опросники</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97FE3" w:rsidRPr="008B354B" w:rsidRDefault="00497FE3" w:rsidP="009244C6">
            <w:pPr>
              <w:pStyle w:val="a5"/>
              <w:rPr>
                <w:rFonts w:eastAsia="Times New Roman"/>
                <w:color w:val="000000"/>
                <w:sz w:val="24"/>
                <w:szCs w:val="24"/>
              </w:rPr>
            </w:pPr>
          </w:p>
          <w:p w:rsidR="00497FE3" w:rsidRPr="008B354B" w:rsidRDefault="00497FE3" w:rsidP="009244C6">
            <w:pPr>
              <w:pStyle w:val="a5"/>
              <w:rPr>
                <w:rFonts w:eastAsia="Times New Roman"/>
                <w:sz w:val="24"/>
                <w:szCs w:val="24"/>
              </w:rPr>
            </w:pPr>
            <w:r w:rsidRPr="008B354B">
              <w:rPr>
                <w:rFonts w:eastAsia="Times New Roman"/>
                <w:color w:val="000000"/>
                <w:sz w:val="24"/>
                <w:szCs w:val="24"/>
              </w:rPr>
              <w:t>Аналитические справки, таблицы</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497FE3" w:rsidRPr="00FF755A" w:rsidRDefault="00497FE3" w:rsidP="009244C6">
            <w:pPr>
              <w:pStyle w:val="a5"/>
              <w:rPr>
                <w:rFonts w:eastAsia="Times New Roman"/>
                <w:color w:val="000000"/>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color w:val="000000"/>
                <w:sz w:val="24"/>
                <w:szCs w:val="24"/>
                <w:lang w:val="ru-RU"/>
              </w:rPr>
              <w:t>Класс</w:t>
            </w:r>
            <w:r w:rsidRPr="00FF755A">
              <w:rPr>
                <w:rFonts w:eastAsia="Times New Roman"/>
                <w:color w:val="000000"/>
                <w:sz w:val="24"/>
                <w:szCs w:val="24"/>
                <w:lang w:val="ru-RU"/>
              </w:rPr>
              <w:softHyphen/>
              <w:t>ные руководи</w:t>
            </w:r>
            <w:r w:rsidRPr="00FF755A">
              <w:rPr>
                <w:rFonts w:eastAsia="Times New Roman"/>
                <w:color w:val="000000"/>
                <w:sz w:val="24"/>
                <w:szCs w:val="24"/>
                <w:lang w:val="ru-RU"/>
              </w:rPr>
              <w:softHyphen/>
              <w:t>тели, коорди</w:t>
            </w:r>
            <w:r w:rsidRPr="00FF755A">
              <w:rPr>
                <w:rFonts w:eastAsia="Times New Roman"/>
                <w:color w:val="000000"/>
                <w:sz w:val="24"/>
                <w:szCs w:val="24"/>
                <w:lang w:val="ru-RU"/>
              </w:rPr>
              <w:softHyphen/>
              <w:t>натор профи</w:t>
            </w:r>
            <w:r w:rsidRPr="00FF755A">
              <w:rPr>
                <w:rFonts w:eastAsia="Times New Roman"/>
                <w:color w:val="000000"/>
                <w:sz w:val="24"/>
                <w:szCs w:val="24"/>
                <w:lang w:val="ru-RU"/>
              </w:rPr>
              <w:softHyphen/>
              <w:t>лактических работ</w:t>
            </w:r>
          </w:p>
        </w:tc>
        <w:tc>
          <w:tcPr>
            <w:tcW w:w="815" w:type="dxa"/>
            <w:tcBorders>
              <w:top w:val="single" w:sz="6" w:space="0" w:color="auto"/>
              <w:left w:val="single" w:sz="6" w:space="0" w:color="auto"/>
              <w:bottom w:val="single" w:sz="6" w:space="0" w:color="auto"/>
              <w:right w:val="single" w:sz="6" w:space="0" w:color="auto"/>
            </w:tcBorders>
            <w:shd w:val="clear" w:color="auto" w:fill="FFFFFF"/>
          </w:tcPr>
          <w:p w:rsidR="00497FE3" w:rsidRPr="00FF755A" w:rsidRDefault="00497FE3" w:rsidP="009244C6">
            <w:pPr>
              <w:pStyle w:val="a5"/>
              <w:rPr>
                <w:rFonts w:eastAsia="Times New Roman"/>
                <w:color w:val="000000"/>
                <w:sz w:val="24"/>
                <w:szCs w:val="24"/>
                <w:lang w:val="ru-RU"/>
              </w:rPr>
            </w:pPr>
          </w:p>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Зам. дирек</w:t>
            </w:r>
            <w:r w:rsidRPr="00FF755A">
              <w:rPr>
                <w:rFonts w:eastAsia="Times New Roman"/>
                <w:color w:val="000000"/>
                <w:sz w:val="24"/>
                <w:szCs w:val="24"/>
                <w:lang w:val="ru-RU"/>
              </w:rPr>
              <w:softHyphen/>
              <w:t>тора по УВР,</w:t>
            </w:r>
          </w:p>
          <w:p w:rsidR="00497FE3" w:rsidRPr="00FF755A" w:rsidRDefault="00497FE3" w:rsidP="009244C6">
            <w:pPr>
              <w:pStyle w:val="a5"/>
              <w:rPr>
                <w:rFonts w:eastAsia="Times New Roman"/>
                <w:sz w:val="24"/>
                <w:szCs w:val="24"/>
                <w:lang w:val="ru-RU"/>
              </w:rPr>
            </w:pPr>
            <w:r w:rsidRPr="00FF755A">
              <w:rPr>
                <w:rFonts w:eastAsia="Times New Roman"/>
                <w:color w:val="000000"/>
                <w:sz w:val="24"/>
                <w:szCs w:val="24"/>
                <w:lang w:val="ru-RU"/>
              </w:rPr>
              <w:t xml:space="preserve"> зам. дирек</w:t>
            </w:r>
            <w:r w:rsidRPr="00FF755A">
              <w:rPr>
                <w:rFonts w:eastAsia="Times New Roman"/>
                <w:color w:val="000000"/>
                <w:sz w:val="24"/>
                <w:szCs w:val="24"/>
                <w:lang w:val="ru-RU"/>
              </w:rPr>
              <w:softHyphen/>
              <w:t>тора ВР</w:t>
            </w:r>
          </w:p>
        </w:tc>
      </w:tr>
      <w:tr w:rsidR="00497FE3" w:rsidRPr="008B354B" w:rsidTr="008B354B">
        <w:trPr>
          <w:trHeight w:val="413"/>
        </w:trPr>
        <w:tc>
          <w:tcPr>
            <w:tcW w:w="4488" w:type="dxa"/>
            <w:tcBorders>
              <w:top w:val="single" w:sz="6" w:space="0" w:color="auto"/>
              <w:left w:val="single" w:sz="6" w:space="0" w:color="auto"/>
              <w:bottom w:val="single" w:sz="6" w:space="0" w:color="auto"/>
              <w:right w:val="single" w:sz="6" w:space="0" w:color="auto"/>
            </w:tcBorders>
            <w:shd w:val="clear" w:color="auto" w:fill="FFFFFF"/>
          </w:tcPr>
          <w:p w:rsidR="00497FE3" w:rsidRPr="00FF755A" w:rsidRDefault="00497FE3" w:rsidP="009244C6">
            <w:pPr>
              <w:pStyle w:val="a5"/>
              <w:rPr>
                <w:rFonts w:eastAsia="Times New Roman"/>
                <w:sz w:val="24"/>
                <w:szCs w:val="24"/>
                <w:lang w:val="ru-RU"/>
              </w:rPr>
            </w:pPr>
            <w:r w:rsidRPr="00FF755A">
              <w:rPr>
                <w:rFonts w:eastAsia="Times New Roman"/>
                <w:bCs/>
                <w:color w:val="000000"/>
                <w:sz w:val="24"/>
                <w:szCs w:val="24"/>
                <w:lang w:val="ru-RU"/>
              </w:rPr>
              <w:t>4. Диагностика результатов обучения:</w:t>
            </w:r>
          </w:p>
          <w:p w:rsidR="00497FE3" w:rsidRPr="00FF755A" w:rsidRDefault="00497FE3" w:rsidP="009244C6">
            <w:pPr>
              <w:pStyle w:val="a5"/>
              <w:rPr>
                <w:rFonts w:eastAsia="Times New Roman"/>
                <w:sz w:val="24"/>
                <w:szCs w:val="24"/>
                <w:lang w:val="ru-RU"/>
              </w:rPr>
            </w:pPr>
            <w:r w:rsidRPr="00FF755A">
              <w:rPr>
                <w:rFonts w:eastAsia="Times New Roman"/>
                <w:color w:val="000000"/>
                <w:sz w:val="24"/>
                <w:szCs w:val="24"/>
                <w:lang w:val="ru-RU"/>
              </w:rPr>
              <w:t>- успеваемость и качество обученностипо предметам</w:t>
            </w:r>
          </w:p>
          <w:p w:rsidR="00497FE3" w:rsidRPr="00FF755A" w:rsidRDefault="00497FE3" w:rsidP="009244C6">
            <w:pPr>
              <w:pStyle w:val="a5"/>
              <w:rPr>
                <w:rFonts w:eastAsia="Times New Roman"/>
                <w:sz w:val="24"/>
                <w:szCs w:val="24"/>
                <w:lang w:val="ru-RU"/>
              </w:rPr>
            </w:pPr>
            <w:r w:rsidRPr="00FF755A">
              <w:rPr>
                <w:rFonts w:eastAsia="Times New Roman"/>
                <w:color w:val="000000"/>
                <w:sz w:val="24"/>
                <w:szCs w:val="24"/>
                <w:lang w:val="ru-RU"/>
              </w:rPr>
              <w:t>- результаты муниципальныхконтрольных работ в основной и средней школе</w:t>
            </w:r>
          </w:p>
          <w:p w:rsidR="00497FE3" w:rsidRPr="00FF755A" w:rsidRDefault="00497FE3" w:rsidP="009244C6">
            <w:pPr>
              <w:pStyle w:val="a5"/>
              <w:rPr>
                <w:rFonts w:eastAsia="Times New Roman"/>
                <w:sz w:val="24"/>
                <w:szCs w:val="24"/>
                <w:lang w:val="ru-RU"/>
              </w:rPr>
            </w:pPr>
            <w:r w:rsidRPr="00FF755A">
              <w:rPr>
                <w:rFonts w:eastAsia="Times New Roman"/>
                <w:color w:val="000000"/>
                <w:sz w:val="24"/>
                <w:szCs w:val="24"/>
                <w:lang w:val="ru-RU"/>
              </w:rPr>
              <w:t>- результаты муниципальныхконтрольных работ в начальных классах</w:t>
            </w:r>
          </w:p>
          <w:p w:rsidR="00497FE3" w:rsidRPr="00FF755A" w:rsidRDefault="00497FE3" w:rsidP="009244C6">
            <w:pPr>
              <w:pStyle w:val="a5"/>
              <w:rPr>
                <w:rFonts w:eastAsia="Times New Roman"/>
                <w:sz w:val="24"/>
                <w:szCs w:val="24"/>
                <w:lang w:val="ru-RU"/>
              </w:rPr>
            </w:pPr>
            <w:r w:rsidRPr="00FF755A">
              <w:rPr>
                <w:rFonts w:eastAsia="Times New Roman"/>
                <w:color w:val="000000"/>
                <w:sz w:val="24"/>
                <w:szCs w:val="24"/>
                <w:lang w:val="ru-RU"/>
              </w:rPr>
              <w:t>- результаты государственной итоговой аттестации в 9,11 классах</w:t>
            </w:r>
          </w:p>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 уровень учебных достижений порезультатам итоговой аттестации</w:t>
            </w:r>
          </w:p>
          <w:p w:rsidR="00497FE3" w:rsidRPr="00FF755A" w:rsidRDefault="00497FE3" w:rsidP="009244C6">
            <w:pPr>
              <w:pStyle w:val="a5"/>
              <w:rPr>
                <w:rFonts w:eastAsia="Times New Roman"/>
                <w:sz w:val="24"/>
                <w:szCs w:val="24"/>
                <w:lang w:val="ru-RU"/>
              </w:rPr>
            </w:pPr>
            <w:r w:rsidRPr="00FF755A">
              <w:rPr>
                <w:rFonts w:eastAsia="Times New Roman"/>
                <w:color w:val="000000"/>
                <w:sz w:val="24"/>
                <w:szCs w:val="24"/>
                <w:lang w:val="ru-RU"/>
              </w:rPr>
              <w:t>- результаты промежуточной аттестации</w:t>
            </w:r>
          </w:p>
          <w:p w:rsidR="00497FE3" w:rsidRPr="00FF755A" w:rsidRDefault="00497FE3" w:rsidP="009244C6">
            <w:pPr>
              <w:pStyle w:val="a5"/>
              <w:rPr>
                <w:rFonts w:eastAsia="Times New Roman"/>
                <w:sz w:val="24"/>
                <w:szCs w:val="24"/>
                <w:lang w:val="ru-RU"/>
              </w:rPr>
            </w:pPr>
            <w:r w:rsidRPr="00FF755A">
              <w:rPr>
                <w:rFonts w:eastAsia="Times New Roman"/>
                <w:color w:val="000000"/>
                <w:sz w:val="24"/>
                <w:szCs w:val="24"/>
                <w:lang w:val="ru-RU"/>
              </w:rPr>
              <w:t>- уровень сформированности общихучебных умений и навыков</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97FE3" w:rsidRPr="00FF755A" w:rsidRDefault="00497FE3" w:rsidP="009244C6">
            <w:pPr>
              <w:pStyle w:val="a5"/>
              <w:rPr>
                <w:rFonts w:eastAsia="Times New Roman"/>
                <w:color w:val="000000"/>
                <w:sz w:val="24"/>
                <w:szCs w:val="24"/>
                <w:lang w:val="ru-RU"/>
              </w:rPr>
            </w:pPr>
          </w:p>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1 раз в чет</w:t>
            </w:r>
            <w:r w:rsidRPr="00FF755A">
              <w:rPr>
                <w:rFonts w:eastAsia="Times New Roman"/>
                <w:color w:val="000000"/>
                <w:sz w:val="24"/>
                <w:szCs w:val="24"/>
                <w:lang w:val="ru-RU"/>
              </w:rPr>
              <w:softHyphen/>
              <w:t xml:space="preserve">верть </w:t>
            </w:r>
          </w:p>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1 раз в чет</w:t>
            </w:r>
            <w:r w:rsidRPr="00FF755A">
              <w:rPr>
                <w:rFonts w:eastAsia="Times New Roman"/>
                <w:color w:val="000000"/>
                <w:sz w:val="24"/>
                <w:szCs w:val="24"/>
                <w:lang w:val="ru-RU"/>
              </w:rPr>
              <w:softHyphen/>
              <w:t xml:space="preserve">верть </w:t>
            </w:r>
          </w:p>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апрель</w:t>
            </w:r>
          </w:p>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июнь</w:t>
            </w:r>
          </w:p>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июнь</w:t>
            </w:r>
          </w:p>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июнь</w:t>
            </w:r>
          </w:p>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2 раза в год</w:t>
            </w:r>
          </w:p>
          <w:p w:rsidR="00497FE3" w:rsidRPr="00FF755A" w:rsidRDefault="00497FE3" w:rsidP="009244C6">
            <w:pPr>
              <w:pStyle w:val="a5"/>
              <w:rPr>
                <w:rFonts w:eastAsia="Times New Roman"/>
                <w:sz w:val="24"/>
                <w:szCs w:val="24"/>
                <w:lang w:val="ru-RU"/>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color w:val="000000"/>
                <w:sz w:val="24"/>
                <w:szCs w:val="24"/>
                <w:lang w:val="ru-RU"/>
              </w:rPr>
            </w:pPr>
          </w:p>
          <w:p w:rsidR="00497FE3" w:rsidRPr="008B354B" w:rsidRDefault="00497FE3" w:rsidP="009244C6">
            <w:pPr>
              <w:pStyle w:val="a5"/>
              <w:rPr>
                <w:rFonts w:eastAsia="Times New Roman"/>
                <w:sz w:val="24"/>
                <w:szCs w:val="24"/>
              </w:rPr>
            </w:pPr>
            <w:r w:rsidRPr="008B354B">
              <w:rPr>
                <w:rFonts w:eastAsia="Times New Roman"/>
                <w:color w:val="000000"/>
                <w:sz w:val="24"/>
                <w:szCs w:val="24"/>
              </w:rPr>
              <w:t>Сбор информации</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97FE3" w:rsidRPr="008B354B" w:rsidRDefault="00497FE3" w:rsidP="009244C6">
            <w:pPr>
              <w:pStyle w:val="a5"/>
              <w:rPr>
                <w:rFonts w:eastAsia="Times New Roman"/>
                <w:color w:val="000000"/>
                <w:sz w:val="24"/>
                <w:szCs w:val="24"/>
              </w:rPr>
            </w:pPr>
          </w:p>
          <w:p w:rsidR="00497FE3" w:rsidRPr="008B354B" w:rsidRDefault="00497FE3" w:rsidP="009244C6">
            <w:pPr>
              <w:pStyle w:val="a5"/>
              <w:rPr>
                <w:rFonts w:eastAsia="Times New Roman"/>
                <w:color w:val="000000"/>
                <w:sz w:val="24"/>
                <w:szCs w:val="24"/>
              </w:rPr>
            </w:pPr>
          </w:p>
          <w:p w:rsidR="00497FE3" w:rsidRPr="008B354B" w:rsidRDefault="00497FE3" w:rsidP="009244C6">
            <w:pPr>
              <w:pStyle w:val="a5"/>
              <w:rPr>
                <w:rFonts w:eastAsia="Times New Roman"/>
                <w:color w:val="000000"/>
                <w:sz w:val="24"/>
                <w:szCs w:val="24"/>
              </w:rPr>
            </w:pPr>
          </w:p>
          <w:p w:rsidR="00497FE3" w:rsidRPr="008B354B" w:rsidRDefault="00497FE3" w:rsidP="009244C6">
            <w:pPr>
              <w:pStyle w:val="a5"/>
              <w:rPr>
                <w:rFonts w:eastAsia="Times New Roman"/>
                <w:color w:val="000000"/>
                <w:sz w:val="24"/>
                <w:szCs w:val="24"/>
              </w:rPr>
            </w:pPr>
            <w:r w:rsidRPr="008B354B">
              <w:rPr>
                <w:rFonts w:eastAsia="Times New Roman"/>
                <w:color w:val="000000"/>
                <w:sz w:val="24"/>
                <w:szCs w:val="24"/>
              </w:rPr>
              <w:t xml:space="preserve">Аналитические справки, </w:t>
            </w:r>
          </w:p>
          <w:p w:rsidR="00497FE3" w:rsidRPr="008B354B" w:rsidRDefault="00497FE3" w:rsidP="009244C6">
            <w:pPr>
              <w:pStyle w:val="a5"/>
              <w:rPr>
                <w:rFonts w:eastAsia="Times New Roman"/>
                <w:sz w:val="24"/>
                <w:szCs w:val="24"/>
              </w:rPr>
            </w:pPr>
            <w:r w:rsidRPr="008B354B">
              <w:rPr>
                <w:rFonts w:eastAsia="Times New Roman"/>
                <w:color w:val="000000"/>
                <w:sz w:val="24"/>
                <w:szCs w:val="24"/>
              </w:rPr>
              <w:t>таблицы</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497FE3" w:rsidRPr="008B354B" w:rsidRDefault="00497FE3" w:rsidP="009244C6">
            <w:pPr>
              <w:pStyle w:val="a5"/>
              <w:rPr>
                <w:rFonts w:eastAsia="Times New Roman"/>
                <w:color w:val="000000"/>
                <w:sz w:val="24"/>
                <w:szCs w:val="24"/>
              </w:rPr>
            </w:pPr>
          </w:p>
          <w:p w:rsidR="00497FE3" w:rsidRPr="008B354B" w:rsidRDefault="00497FE3" w:rsidP="009244C6">
            <w:pPr>
              <w:pStyle w:val="a5"/>
              <w:rPr>
                <w:rFonts w:eastAsia="Times New Roman"/>
                <w:color w:val="000000"/>
                <w:sz w:val="24"/>
                <w:szCs w:val="24"/>
              </w:rPr>
            </w:pPr>
          </w:p>
          <w:p w:rsidR="00497FE3" w:rsidRPr="008B354B" w:rsidRDefault="00497FE3" w:rsidP="009244C6">
            <w:pPr>
              <w:pStyle w:val="a5"/>
              <w:rPr>
                <w:rFonts w:eastAsia="Times New Roman"/>
                <w:sz w:val="24"/>
                <w:szCs w:val="24"/>
              </w:rPr>
            </w:pPr>
            <w:r w:rsidRPr="008B354B">
              <w:rPr>
                <w:rFonts w:eastAsia="Times New Roman"/>
                <w:color w:val="000000"/>
                <w:sz w:val="24"/>
                <w:szCs w:val="24"/>
              </w:rPr>
              <w:t>Педагоги</w:t>
            </w:r>
          </w:p>
        </w:tc>
        <w:tc>
          <w:tcPr>
            <w:tcW w:w="815" w:type="dxa"/>
            <w:tcBorders>
              <w:top w:val="single" w:sz="6" w:space="0" w:color="auto"/>
              <w:left w:val="single" w:sz="6" w:space="0" w:color="auto"/>
              <w:bottom w:val="single" w:sz="6" w:space="0" w:color="auto"/>
              <w:right w:val="single" w:sz="6" w:space="0" w:color="auto"/>
            </w:tcBorders>
            <w:shd w:val="clear" w:color="auto" w:fill="FFFFFF"/>
          </w:tcPr>
          <w:p w:rsidR="00497FE3" w:rsidRPr="008B354B" w:rsidRDefault="00497FE3" w:rsidP="009244C6">
            <w:pPr>
              <w:pStyle w:val="a5"/>
              <w:rPr>
                <w:rFonts w:eastAsia="Times New Roman"/>
                <w:color w:val="000000"/>
                <w:sz w:val="24"/>
                <w:szCs w:val="24"/>
              </w:rPr>
            </w:pPr>
          </w:p>
          <w:p w:rsidR="00497FE3" w:rsidRPr="008B354B" w:rsidRDefault="00497FE3" w:rsidP="009244C6">
            <w:pPr>
              <w:pStyle w:val="a5"/>
              <w:rPr>
                <w:rFonts w:eastAsia="Times New Roman"/>
                <w:color w:val="000000"/>
                <w:sz w:val="24"/>
                <w:szCs w:val="24"/>
              </w:rPr>
            </w:pPr>
          </w:p>
          <w:p w:rsidR="00497FE3" w:rsidRPr="008B354B" w:rsidRDefault="00497FE3" w:rsidP="009244C6">
            <w:pPr>
              <w:pStyle w:val="a5"/>
              <w:rPr>
                <w:rFonts w:eastAsia="Times New Roman"/>
                <w:sz w:val="24"/>
                <w:szCs w:val="24"/>
              </w:rPr>
            </w:pPr>
            <w:r w:rsidRPr="008B354B">
              <w:rPr>
                <w:rFonts w:eastAsia="Times New Roman"/>
                <w:color w:val="000000"/>
                <w:sz w:val="24"/>
                <w:szCs w:val="24"/>
              </w:rPr>
              <w:t>Зам. дирек</w:t>
            </w:r>
            <w:r w:rsidRPr="008B354B">
              <w:rPr>
                <w:rFonts w:eastAsia="Times New Roman"/>
                <w:color w:val="000000"/>
                <w:sz w:val="24"/>
                <w:szCs w:val="24"/>
              </w:rPr>
              <w:softHyphen/>
              <w:t>тора по УВР</w:t>
            </w:r>
          </w:p>
        </w:tc>
      </w:tr>
      <w:tr w:rsidR="00497FE3" w:rsidRPr="008B354B" w:rsidTr="008B354B">
        <w:trPr>
          <w:trHeight w:val="1782"/>
        </w:trPr>
        <w:tc>
          <w:tcPr>
            <w:tcW w:w="4488" w:type="dxa"/>
            <w:tcBorders>
              <w:top w:val="single" w:sz="6" w:space="0" w:color="auto"/>
              <w:left w:val="single" w:sz="6" w:space="0" w:color="auto"/>
              <w:bottom w:val="single" w:sz="6" w:space="0" w:color="auto"/>
              <w:right w:val="single" w:sz="6" w:space="0" w:color="auto"/>
            </w:tcBorders>
            <w:shd w:val="clear" w:color="auto" w:fill="FFFFFF"/>
          </w:tcPr>
          <w:p w:rsidR="00497FE3" w:rsidRPr="00FF755A" w:rsidRDefault="00497FE3" w:rsidP="009244C6">
            <w:pPr>
              <w:pStyle w:val="a5"/>
              <w:rPr>
                <w:rFonts w:eastAsia="Times New Roman"/>
                <w:sz w:val="24"/>
                <w:szCs w:val="24"/>
                <w:lang w:val="ru-RU"/>
              </w:rPr>
            </w:pPr>
            <w:r w:rsidRPr="00FF755A">
              <w:rPr>
                <w:rFonts w:eastAsia="Times New Roman"/>
                <w:bCs/>
                <w:color w:val="000000"/>
                <w:sz w:val="24"/>
                <w:szCs w:val="24"/>
                <w:lang w:val="ru-RU"/>
              </w:rPr>
              <w:lastRenderedPageBreak/>
              <w:t>5. Отслеживание результативностивнеучебных достижений учащихся:</w:t>
            </w:r>
          </w:p>
          <w:p w:rsidR="00497FE3" w:rsidRPr="00FF755A" w:rsidRDefault="00497FE3" w:rsidP="009244C6">
            <w:pPr>
              <w:pStyle w:val="a5"/>
              <w:rPr>
                <w:rFonts w:eastAsia="Times New Roman"/>
                <w:sz w:val="24"/>
                <w:szCs w:val="24"/>
                <w:lang w:val="ru-RU"/>
              </w:rPr>
            </w:pPr>
            <w:r w:rsidRPr="00FF755A">
              <w:rPr>
                <w:rFonts w:eastAsia="Times New Roman"/>
                <w:color w:val="000000"/>
                <w:sz w:val="24"/>
                <w:szCs w:val="24"/>
                <w:lang w:val="ru-RU"/>
              </w:rPr>
              <w:t>- количество обучающихся, принимавшихучастие в олимпиадном движении</w:t>
            </w:r>
          </w:p>
          <w:p w:rsidR="00497FE3" w:rsidRPr="00FF755A" w:rsidRDefault="00497FE3" w:rsidP="009244C6">
            <w:pPr>
              <w:pStyle w:val="a5"/>
              <w:rPr>
                <w:rFonts w:eastAsia="Times New Roman"/>
                <w:sz w:val="24"/>
                <w:szCs w:val="24"/>
                <w:lang w:val="ru-RU"/>
              </w:rPr>
            </w:pPr>
            <w:r w:rsidRPr="00FF755A">
              <w:rPr>
                <w:rFonts w:eastAsia="Times New Roman"/>
                <w:color w:val="000000"/>
                <w:sz w:val="24"/>
                <w:szCs w:val="24"/>
                <w:lang w:val="ru-RU"/>
              </w:rPr>
              <w:t>- количество обучающихся, принимавшихучастие в интеллектуальных конкурсах</w:t>
            </w:r>
          </w:p>
          <w:p w:rsidR="00497FE3" w:rsidRPr="00FF755A" w:rsidRDefault="00497FE3" w:rsidP="009244C6">
            <w:pPr>
              <w:pStyle w:val="a5"/>
              <w:rPr>
                <w:rFonts w:eastAsia="Times New Roman"/>
                <w:sz w:val="24"/>
                <w:szCs w:val="24"/>
                <w:lang w:val="ru-RU"/>
              </w:rPr>
            </w:pPr>
            <w:r w:rsidRPr="00FF755A">
              <w:rPr>
                <w:rFonts w:eastAsia="Times New Roman"/>
                <w:color w:val="000000"/>
                <w:sz w:val="24"/>
                <w:szCs w:val="24"/>
                <w:lang w:val="ru-RU"/>
              </w:rPr>
              <w:t>- количество обучающихся, принимавшихучастие в творческих мероприятиях</w:t>
            </w:r>
          </w:p>
          <w:p w:rsidR="00497FE3" w:rsidRPr="00FF755A" w:rsidRDefault="00497FE3" w:rsidP="009244C6">
            <w:pPr>
              <w:pStyle w:val="a5"/>
              <w:rPr>
                <w:rFonts w:eastAsia="Times New Roman"/>
                <w:sz w:val="24"/>
                <w:szCs w:val="24"/>
                <w:lang w:val="ru-RU"/>
              </w:rPr>
            </w:pPr>
            <w:r w:rsidRPr="00FF755A">
              <w:rPr>
                <w:rFonts w:eastAsia="Times New Roman"/>
                <w:color w:val="000000"/>
                <w:sz w:val="24"/>
                <w:szCs w:val="24"/>
                <w:lang w:val="ru-RU"/>
              </w:rPr>
              <w:t>- уровень творческих достижений</w:t>
            </w:r>
          </w:p>
          <w:p w:rsidR="00497FE3" w:rsidRPr="00FF755A" w:rsidRDefault="00497FE3" w:rsidP="009244C6">
            <w:pPr>
              <w:pStyle w:val="a5"/>
              <w:rPr>
                <w:rFonts w:eastAsia="Times New Roman"/>
                <w:sz w:val="24"/>
                <w:szCs w:val="24"/>
                <w:lang w:val="ru-RU"/>
              </w:rPr>
            </w:pPr>
            <w:r w:rsidRPr="00FF755A">
              <w:rPr>
                <w:rFonts w:eastAsia="Times New Roman"/>
                <w:color w:val="000000"/>
                <w:sz w:val="24"/>
                <w:szCs w:val="24"/>
                <w:lang w:val="ru-RU"/>
              </w:rPr>
              <w:t>- количество обучающихся, принимавшихучастие в спортивных мероприятиях</w:t>
            </w:r>
          </w:p>
          <w:p w:rsidR="00497FE3" w:rsidRPr="008B354B" w:rsidRDefault="00497FE3" w:rsidP="009244C6">
            <w:pPr>
              <w:pStyle w:val="a5"/>
              <w:rPr>
                <w:rFonts w:eastAsia="Times New Roman"/>
                <w:sz w:val="24"/>
                <w:szCs w:val="24"/>
              </w:rPr>
            </w:pPr>
            <w:r w:rsidRPr="008B354B">
              <w:rPr>
                <w:rFonts w:eastAsia="Times New Roman"/>
                <w:color w:val="000000"/>
                <w:sz w:val="24"/>
                <w:szCs w:val="24"/>
              </w:rPr>
              <w:t>- уровень спортивных достижений</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1 раза в год</w:t>
            </w:r>
          </w:p>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1 раз в чет</w:t>
            </w:r>
            <w:r w:rsidRPr="00FF755A">
              <w:rPr>
                <w:rFonts w:eastAsia="Times New Roman"/>
                <w:color w:val="000000"/>
                <w:sz w:val="24"/>
                <w:szCs w:val="24"/>
                <w:lang w:val="ru-RU"/>
              </w:rPr>
              <w:softHyphen/>
              <w:t xml:space="preserve">верть </w:t>
            </w:r>
          </w:p>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1 раз в чет</w:t>
            </w:r>
            <w:r w:rsidRPr="00FF755A">
              <w:rPr>
                <w:rFonts w:eastAsia="Times New Roman"/>
                <w:color w:val="000000"/>
                <w:sz w:val="24"/>
                <w:szCs w:val="24"/>
                <w:lang w:val="ru-RU"/>
              </w:rPr>
              <w:softHyphen/>
              <w:t xml:space="preserve">верть </w:t>
            </w:r>
          </w:p>
          <w:p w:rsidR="00497FE3" w:rsidRPr="00FF755A" w:rsidRDefault="00497FE3" w:rsidP="009244C6">
            <w:pPr>
              <w:pStyle w:val="a5"/>
              <w:rPr>
                <w:rFonts w:eastAsia="Times New Roman"/>
                <w:color w:val="000000"/>
                <w:sz w:val="24"/>
                <w:szCs w:val="24"/>
                <w:lang w:val="ru-RU"/>
              </w:rPr>
            </w:pPr>
          </w:p>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1 раз в чет</w:t>
            </w:r>
            <w:r w:rsidRPr="00FF755A">
              <w:rPr>
                <w:rFonts w:eastAsia="Times New Roman"/>
                <w:color w:val="000000"/>
                <w:sz w:val="24"/>
                <w:szCs w:val="24"/>
                <w:lang w:val="ru-RU"/>
              </w:rPr>
              <w:softHyphen/>
              <w:t xml:space="preserve">верть </w:t>
            </w:r>
          </w:p>
          <w:p w:rsidR="00497FE3" w:rsidRPr="00FF755A" w:rsidRDefault="00497FE3" w:rsidP="009244C6">
            <w:pPr>
              <w:pStyle w:val="a5"/>
              <w:rPr>
                <w:rFonts w:eastAsia="Times New Roman"/>
                <w:sz w:val="24"/>
                <w:szCs w:val="24"/>
                <w:lang w:val="ru-RU"/>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8B354B" w:rsidRDefault="00497FE3" w:rsidP="009244C6">
            <w:pPr>
              <w:pStyle w:val="a5"/>
              <w:rPr>
                <w:rFonts w:eastAsia="Times New Roman"/>
                <w:sz w:val="24"/>
                <w:szCs w:val="24"/>
              </w:rPr>
            </w:pPr>
            <w:r w:rsidRPr="008B354B">
              <w:rPr>
                <w:rFonts w:eastAsia="Times New Roman"/>
                <w:color w:val="000000"/>
                <w:sz w:val="24"/>
                <w:szCs w:val="24"/>
              </w:rPr>
              <w:t>Сбор информации</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97FE3" w:rsidRPr="008B354B" w:rsidRDefault="00497FE3" w:rsidP="009244C6">
            <w:pPr>
              <w:pStyle w:val="a5"/>
              <w:rPr>
                <w:rFonts w:eastAsia="Times New Roman"/>
                <w:color w:val="000000"/>
                <w:sz w:val="24"/>
                <w:szCs w:val="24"/>
              </w:rPr>
            </w:pPr>
          </w:p>
          <w:p w:rsidR="00497FE3" w:rsidRPr="008B354B" w:rsidRDefault="00497FE3" w:rsidP="009244C6">
            <w:pPr>
              <w:pStyle w:val="a5"/>
              <w:rPr>
                <w:rFonts w:eastAsia="Times New Roman"/>
                <w:color w:val="000000"/>
                <w:sz w:val="24"/>
                <w:szCs w:val="24"/>
              </w:rPr>
            </w:pPr>
          </w:p>
          <w:p w:rsidR="00497FE3" w:rsidRPr="008B354B" w:rsidRDefault="00497FE3" w:rsidP="009244C6">
            <w:pPr>
              <w:pStyle w:val="a5"/>
              <w:rPr>
                <w:rFonts w:eastAsia="Times New Roman"/>
                <w:color w:val="000000"/>
                <w:sz w:val="24"/>
                <w:szCs w:val="24"/>
              </w:rPr>
            </w:pPr>
          </w:p>
          <w:p w:rsidR="00497FE3" w:rsidRPr="008B354B" w:rsidRDefault="00497FE3" w:rsidP="009244C6">
            <w:pPr>
              <w:pStyle w:val="a5"/>
              <w:rPr>
                <w:rFonts w:eastAsia="Times New Roman"/>
                <w:color w:val="000000"/>
                <w:sz w:val="24"/>
                <w:szCs w:val="24"/>
              </w:rPr>
            </w:pPr>
            <w:r w:rsidRPr="008B354B">
              <w:rPr>
                <w:rFonts w:eastAsia="Times New Roman"/>
                <w:color w:val="000000"/>
                <w:sz w:val="24"/>
                <w:szCs w:val="24"/>
              </w:rPr>
              <w:t xml:space="preserve">Аналитические справки, </w:t>
            </w:r>
          </w:p>
          <w:p w:rsidR="00497FE3" w:rsidRPr="008B354B" w:rsidRDefault="00497FE3" w:rsidP="009244C6">
            <w:pPr>
              <w:pStyle w:val="a5"/>
              <w:rPr>
                <w:rFonts w:eastAsia="Times New Roman"/>
                <w:sz w:val="24"/>
                <w:szCs w:val="24"/>
              </w:rPr>
            </w:pPr>
            <w:r w:rsidRPr="008B354B">
              <w:rPr>
                <w:rFonts w:eastAsia="Times New Roman"/>
                <w:color w:val="000000"/>
                <w:sz w:val="24"/>
                <w:szCs w:val="24"/>
              </w:rPr>
              <w:t>таблицы</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497FE3" w:rsidRPr="00FF755A" w:rsidRDefault="00497FE3" w:rsidP="009244C6">
            <w:pPr>
              <w:pStyle w:val="a5"/>
              <w:rPr>
                <w:rFonts w:eastAsia="Times New Roman"/>
                <w:sz w:val="24"/>
                <w:szCs w:val="24"/>
                <w:lang w:val="ru-RU"/>
              </w:rPr>
            </w:pPr>
            <w:r w:rsidRPr="00FF755A">
              <w:rPr>
                <w:rFonts w:eastAsia="Times New Roman"/>
                <w:color w:val="000000"/>
                <w:sz w:val="24"/>
                <w:szCs w:val="24"/>
                <w:lang w:val="ru-RU"/>
              </w:rPr>
              <w:t>Учителя-</w:t>
            </w:r>
          </w:p>
          <w:p w:rsidR="00497FE3" w:rsidRPr="00FF755A" w:rsidRDefault="00497FE3" w:rsidP="009244C6">
            <w:pPr>
              <w:pStyle w:val="a5"/>
              <w:rPr>
                <w:rFonts w:eastAsia="Times New Roman"/>
                <w:sz w:val="24"/>
                <w:szCs w:val="24"/>
                <w:lang w:val="ru-RU"/>
              </w:rPr>
            </w:pPr>
            <w:r w:rsidRPr="00FF755A">
              <w:rPr>
                <w:rFonts w:eastAsia="Times New Roman"/>
                <w:color w:val="000000"/>
                <w:sz w:val="24"/>
                <w:szCs w:val="24"/>
                <w:lang w:val="ru-RU"/>
              </w:rPr>
              <w:t>предметники,</w:t>
            </w:r>
          </w:p>
          <w:p w:rsidR="00497FE3" w:rsidRPr="00FF755A" w:rsidRDefault="00497FE3" w:rsidP="009244C6">
            <w:pPr>
              <w:pStyle w:val="a5"/>
              <w:rPr>
                <w:rFonts w:eastAsia="Times New Roman"/>
                <w:sz w:val="24"/>
                <w:szCs w:val="24"/>
                <w:lang w:val="ru-RU"/>
              </w:rPr>
            </w:pPr>
            <w:r w:rsidRPr="00FF755A">
              <w:rPr>
                <w:rFonts w:eastAsia="Times New Roman"/>
                <w:color w:val="000000"/>
                <w:sz w:val="24"/>
                <w:szCs w:val="24"/>
                <w:lang w:val="ru-RU"/>
              </w:rPr>
              <w:t>председатели</w:t>
            </w:r>
          </w:p>
          <w:p w:rsidR="00497FE3" w:rsidRPr="00FF755A" w:rsidRDefault="00497FE3" w:rsidP="009244C6">
            <w:pPr>
              <w:pStyle w:val="a5"/>
              <w:rPr>
                <w:rFonts w:eastAsia="Times New Roman"/>
                <w:sz w:val="24"/>
                <w:szCs w:val="24"/>
                <w:lang w:val="ru-RU"/>
              </w:rPr>
            </w:pPr>
            <w:r w:rsidRPr="00FF755A">
              <w:rPr>
                <w:rFonts w:eastAsia="Times New Roman"/>
                <w:color w:val="000000"/>
                <w:sz w:val="24"/>
                <w:szCs w:val="24"/>
                <w:lang w:val="ru-RU"/>
              </w:rPr>
              <w:t>М/О</w:t>
            </w:r>
          </w:p>
        </w:tc>
        <w:tc>
          <w:tcPr>
            <w:tcW w:w="815" w:type="dxa"/>
            <w:tcBorders>
              <w:top w:val="single" w:sz="6" w:space="0" w:color="auto"/>
              <w:left w:val="single" w:sz="6" w:space="0" w:color="auto"/>
              <w:bottom w:val="single" w:sz="6" w:space="0" w:color="auto"/>
              <w:right w:val="single" w:sz="6" w:space="0" w:color="auto"/>
            </w:tcBorders>
            <w:shd w:val="clear" w:color="auto" w:fill="FFFFFF"/>
          </w:tcPr>
          <w:p w:rsidR="00497FE3" w:rsidRPr="00FF755A" w:rsidRDefault="00497FE3" w:rsidP="009244C6">
            <w:pPr>
              <w:pStyle w:val="a5"/>
              <w:rPr>
                <w:rFonts w:eastAsia="Times New Roman"/>
                <w:sz w:val="24"/>
                <w:szCs w:val="24"/>
                <w:lang w:val="ru-RU"/>
              </w:rPr>
            </w:pPr>
            <w:r w:rsidRPr="00FF755A">
              <w:rPr>
                <w:rFonts w:eastAsia="Times New Roman"/>
                <w:color w:val="000000"/>
                <w:sz w:val="24"/>
                <w:szCs w:val="24"/>
                <w:lang w:val="ru-RU"/>
              </w:rPr>
              <w:t>Зам.</w:t>
            </w:r>
          </w:p>
          <w:p w:rsidR="00497FE3" w:rsidRPr="00FF755A" w:rsidRDefault="00497FE3" w:rsidP="009244C6">
            <w:pPr>
              <w:pStyle w:val="a5"/>
              <w:rPr>
                <w:rFonts w:eastAsia="Times New Roman"/>
                <w:sz w:val="24"/>
                <w:szCs w:val="24"/>
                <w:lang w:val="ru-RU"/>
              </w:rPr>
            </w:pPr>
            <w:r w:rsidRPr="00FF755A">
              <w:rPr>
                <w:rFonts w:eastAsia="Times New Roman"/>
                <w:color w:val="000000"/>
                <w:sz w:val="24"/>
                <w:szCs w:val="24"/>
                <w:lang w:val="ru-RU"/>
              </w:rPr>
              <w:t>директора по</w:t>
            </w:r>
          </w:p>
          <w:p w:rsidR="00497FE3" w:rsidRPr="00FF755A" w:rsidRDefault="00497FE3" w:rsidP="009244C6">
            <w:pPr>
              <w:pStyle w:val="a5"/>
              <w:rPr>
                <w:rFonts w:eastAsia="Times New Roman"/>
                <w:sz w:val="24"/>
                <w:szCs w:val="24"/>
                <w:lang w:val="ru-RU"/>
              </w:rPr>
            </w:pPr>
            <w:r w:rsidRPr="00FF755A">
              <w:rPr>
                <w:rFonts w:eastAsia="Times New Roman"/>
                <w:color w:val="000000"/>
                <w:sz w:val="24"/>
                <w:szCs w:val="24"/>
                <w:lang w:val="ru-RU"/>
              </w:rPr>
              <w:t>НМР</w:t>
            </w:r>
          </w:p>
          <w:p w:rsidR="00497FE3" w:rsidRPr="00FF755A" w:rsidRDefault="00497FE3" w:rsidP="009244C6">
            <w:pPr>
              <w:pStyle w:val="a5"/>
              <w:rPr>
                <w:rFonts w:eastAsia="Times New Roman"/>
                <w:sz w:val="24"/>
                <w:szCs w:val="24"/>
                <w:lang w:val="ru-RU"/>
              </w:rPr>
            </w:pPr>
            <w:r w:rsidRPr="00FF755A">
              <w:rPr>
                <w:rFonts w:eastAsia="Times New Roman"/>
                <w:color w:val="000000"/>
                <w:sz w:val="24"/>
                <w:szCs w:val="24"/>
                <w:lang w:val="ru-RU"/>
              </w:rPr>
              <w:t>Зам. дирек-</w:t>
            </w:r>
          </w:p>
          <w:p w:rsidR="00497FE3" w:rsidRPr="008B354B" w:rsidRDefault="00497FE3" w:rsidP="009244C6">
            <w:pPr>
              <w:pStyle w:val="a5"/>
              <w:rPr>
                <w:rFonts w:eastAsia="Times New Roman"/>
                <w:sz w:val="24"/>
                <w:szCs w:val="24"/>
              </w:rPr>
            </w:pPr>
            <w:r w:rsidRPr="008B354B">
              <w:rPr>
                <w:rFonts w:eastAsia="Times New Roman"/>
                <w:color w:val="000000"/>
                <w:sz w:val="24"/>
                <w:szCs w:val="24"/>
              </w:rPr>
              <w:t>тора по ВР</w:t>
            </w:r>
          </w:p>
        </w:tc>
      </w:tr>
      <w:tr w:rsidR="00497FE3" w:rsidRPr="008B354B" w:rsidTr="008B354B">
        <w:trPr>
          <w:trHeight w:val="1057"/>
        </w:trPr>
        <w:tc>
          <w:tcPr>
            <w:tcW w:w="4488" w:type="dxa"/>
            <w:tcBorders>
              <w:top w:val="single" w:sz="6" w:space="0" w:color="auto"/>
              <w:left w:val="single" w:sz="6" w:space="0" w:color="auto"/>
              <w:bottom w:val="single" w:sz="6" w:space="0" w:color="auto"/>
              <w:right w:val="single" w:sz="6" w:space="0" w:color="auto"/>
            </w:tcBorders>
            <w:shd w:val="clear" w:color="auto" w:fill="FFFFFF"/>
          </w:tcPr>
          <w:p w:rsidR="00497FE3" w:rsidRPr="00FF755A" w:rsidRDefault="00497FE3" w:rsidP="009244C6">
            <w:pPr>
              <w:pStyle w:val="a5"/>
              <w:rPr>
                <w:rFonts w:eastAsia="Times New Roman"/>
                <w:sz w:val="24"/>
                <w:szCs w:val="24"/>
                <w:lang w:val="ru-RU"/>
              </w:rPr>
            </w:pPr>
            <w:r w:rsidRPr="00FF755A">
              <w:rPr>
                <w:rFonts w:eastAsia="Times New Roman"/>
                <w:bCs/>
                <w:color w:val="000000"/>
                <w:sz w:val="24"/>
                <w:szCs w:val="24"/>
                <w:lang w:val="ru-RU"/>
              </w:rPr>
              <w:t>6. Диагностика инновационныхпроцессов в обучении и воспитании:</w:t>
            </w:r>
          </w:p>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 xml:space="preserve">      Количество современных педагогиче</w:t>
            </w:r>
            <w:r w:rsidRPr="00FF755A">
              <w:rPr>
                <w:rFonts w:eastAsia="Times New Roman"/>
                <w:color w:val="000000"/>
                <w:sz w:val="24"/>
                <w:szCs w:val="24"/>
                <w:lang w:val="ru-RU"/>
              </w:rPr>
              <w:softHyphen/>
              <w:t>ских технологий, используемых в обра</w:t>
            </w:r>
            <w:r w:rsidRPr="00FF755A">
              <w:rPr>
                <w:rFonts w:eastAsia="Times New Roman"/>
                <w:color w:val="000000"/>
                <w:sz w:val="24"/>
                <w:szCs w:val="24"/>
                <w:lang w:val="ru-RU"/>
              </w:rPr>
              <w:softHyphen/>
              <w:t xml:space="preserve">зовательном процессе </w:t>
            </w:r>
          </w:p>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 xml:space="preserve">     Эффективность использования совре</w:t>
            </w:r>
            <w:r w:rsidRPr="00FF755A">
              <w:rPr>
                <w:rFonts w:eastAsia="Times New Roman"/>
                <w:color w:val="000000"/>
                <w:sz w:val="24"/>
                <w:szCs w:val="24"/>
                <w:lang w:val="ru-RU"/>
              </w:rPr>
              <w:softHyphen/>
              <w:t>менныхпедтехнологий в образователь</w:t>
            </w:r>
            <w:r w:rsidRPr="00FF755A">
              <w:rPr>
                <w:rFonts w:eastAsia="Times New Roman"/>
                <w:color w:val="000000"/>
                <w:sz w:val="24"/>
                <w:szCs w:val="24"/>
                <w:lang w:val="ru-RU"/>
              </w:rPr>
              <w:softHyphen/>
              <w:t xml:space="preserve">ном процессе </w:t>
            </w:r>
          </w:p>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 xml:space="preserve">      Количество педагогов, занимающихся исследовательской и опытно-экспериментальной деятельностью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97FE3" w:rsidRPr="00FF755A" w:rsidRDefault="00497FE3" w:rsidP="009244C6">
            <w:pPr>
              <w:pStyle w:val="a5"/>
              <w:rPr>
                <w:rFonts w:eastAsia="Times New Roman"/>
                <w:color w:val="000000"/>
                <w:sz w:val="24"/>
                <w:szCs w:val="24"/>
                <w:lang w:val="ru-RU"/>
              </w:rPr>
            </w:pPr>
          </w:p>
          <w:p w:rsidR="00497FE3" w:rsidRPr="00FF755A" w:rsidRDefault="00497FE3" w:rsidP="009244C6">
            <w:pPr>
              <w:pStyle w:val="a5"/>
              <w:rPr>
                <w:rFonts w:eastAsia="Times New Roman"/>
                <w:color w:val="000000"/>
                <w:sz w:val="24"/>
                <w:szCs w:val="24"/>
                <w:lang w:val="ru-RU"/>
              </w:rPr>
            </w:pPr>
          </w:p>
          <w:p w:rsidR="00497FE3" w:rsidRPr="008B354B" w:rsidRDefault="00497FE3" w:rsidP="009244C6">
            <w:pPr>
              <w:pStyle w:val="a5"/>
              <w:rPr>
                <w:rFonts w:eastAsia="Times New Roman"/>
                <w:color w:val="000000"/>
                <w:sz w:val="24"/>
                <w:szCs w:val="24"/>
              </w:rPr>
            </w:pPr>
            <w:r w:rsidRPr="008B354B">
              <w:rPr>
                <w:rFonts w:eastAsia="Times New Roman"/>
                <w:color w:val="000000"/>
                <w:sz w:val="24"/>
                <w:szCs w:val="24"/>
              </w:rPr>
              <w:t>1 раза в год</w:t>
            </w:r>
          </w:p>
          <w:p w:rsidR="00497FE3" w:rsidRPr="008B354B" w:rsidRDefault="00497FE3" w:rsidP="009244C6">
            <w:pPr>
              <w:pStyle w:val="a5"/>
              <w:rPr>
                <w:rFonts w:eastAsia="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r w:rsidRPr="008B354B">
              <w:rPr>
                <w:rFonts w:eastAsia="Times New Roman"/>
                <w:color w:val="000000"/>
                <w:sz w:val="24"/>
                <w:szCs w:val="24"/>
              </w:rPr>
              <w:t>Сбор информации</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97FE3" w:rsidRPr="008B354B" w:rsidRDefault="00497FE3" w:rsidP="009244C6">
            <w:pPr>
              <w:pStyle w:val="a5"/>
              <w:rPr>
                <w:rFonts w:eastAsia="Times New Roman"/>
                <w:color w:val="000000"/>
                <w:sz w:val="24"/>
                <w:szCs w:val="24"/>
              </w:rPr>
            </w:pPr>
          </w:p>
          <w:p w:rsidR="00497FE3" w:rsidRPr="008B354B" w:rsidRDefault="00497FE3" w:rsidP="009244C6">
            <w:pPr>
              <w:pStyle w:val="a5"/>
              <w:rPr>
                <w:rFonts w:eastAsia="Times New Roman"/>
                <w:color w:val="000000"/>
                <w:sz w:val="24"/>
                <w:szCs w:val="24"/>
              </w:rPr>
            </w:pPr>
          </w:p>
          <w:p w:rsidR="00497FE3" w:rsidRPr="008B354B" w:rsidRDefault="00497FE3" w:rsidP="009244C6">
            <w:pPr>
              <w:pStyle w:val="a5"/>
              <w:rPr>
                <w:rFonts w:eastAsia="Times New Roman"/>
                <w:color w:val="000000"/>
                <w:sz w:val="24"/>
                <w:szCs w:val="24"/>
              </w:rPr>
            </w:pPr>
            <w:r w:rsidRPr="008B354B">
              <w:rPr>
                <w:rFonts w:eastAsia="Times New Roman"/>
                <w:color w:val="000000"/>
                <w:sz w:val="24"/>
                <w:szCs w:val="24"/>
              </w:rPr>
              <w:t xml:space="preserve">Аналитические справки, </w:t>
            </w:r>
          </w:p>
          <w:p w:rsidR="00497FE3" w:rsidRPr="008B354B" w:rsidRDefault="00497FE3" w:rsidP="009244C6">
            <w:pPr>
              <w:pStyle w:val="a5"/>
              <w:rPr>
                <w:rFonts w:eastAsia="Times New Roman"/>
                <w:sz w:val="24"/>
                <w:szCs w:val="24"/>
              </w:rPr>
            </w:pPr>
            <w:r w:rsidRPr="008B354B">
              <w:rPr>
                <w:rFonts w:eastAsia="Times New Roman"/>
                <w:color w:val="000000"/>
                <w:sz w:val="24"/>
                <w:szCs w:val="24"/>
              </w:rPr>
              <w:t>таблицы</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497FE3" w:rsidRPr="008B354B" w:rsidRDefault="00497FE3" w:rsidP="009244C6">
            <w:pPr>
              <w:pStyle w:val="a5"/>
              <w:rPr>
                <w:rFonts w:eastAsia="Times New Roman"/>
                <w:color w:val="000000"/>
                <w:sz w:val="24"/>
                <w:szCs w:val="24"/>
              </w:rPr>
            </w:pPr>
          </w:p>
          <w:p w:rsidR="00497FE3" w:rsidRPr="008B354B" w:rsidRDefault="00497FE3" w:rsidP="009244C6">
            <w:pPr>
              <w:pStyle w:val="a5"/>
              <w:rPr>
                <w:rFonts w:eastAsia="Times New Roman"/>
                <w:color w:val="000000"/>
                <w:sz w:val="24"/>
                <w:szCs w:val="24"/>
              </w:rPr>
            </w:pPr>
          </w:p>
          <w:p w:rsidR="00497FE3" w:rsidRPr="008B354B" w:rsidRDefault="00497FE3" w:rsidP="009244C6">
            <w:pPr>
              <w:pStyle w:val="a5"/>
              <w:rPr>
                <w:rFonts w:eastAsia="Times New Roman"/>
                <w:sz w:val="24"/>
                <w:szCs w:val="24"/>
              </w:rPr>
            </w:pPr>
            <w:r w:rsidRPr="008B354B">
              <w:rPr>
                <w:rFonts w:eastAsia="Times New Roman"/>
                <w:color w:val="000000"/>
                <w:sz w:val="24"/>
                <w:szCs w:val="24"/>
              </w:rPr>
              <w:t>Педагоги</w:t>
            </w:r>
          </w:p>
        </w:tc>
        <w:tc>
          <w:tcPr>
            <w:tcW w:w="815" w:type="dxa"/>
            <w:tcBorders>
              <w:top w:val="single" w:sz="6" w:space="0" w:color="auto"/>
              <w:left w:val="single" w:sz="6" w:space="0" w:color="auto"/>
              <w:bottom w:val="single" w:sz="6" w:space="0" w:color="auto"/>
              <w:right w:val="single" w:sz="6" w:space="0" w:color="auto"/>
            </w:tcBorders>
            <w:shd w:val="clear" w:color="auto" w:fill="FFFFFF"/>
          </w:tcPr>
          <w:p w:rsidR="00497FE3" w:rsidRPr="008B354B" w:rsidRDefault="00497FE3" w:rsidP="009244C6">
            <w:pPr>
              <w:pStyle w:val="a5"/>
              <w:rPr>
                <w:rFonts w:eastAsia="Times New Roman"/>
                <w:color w:val="000000"/>
                <w:sz w:val="24"/>
                <w:szCs w:val="24"/>
              </w:rPr>
            </w:pPr>
          </w:p>
          <w:p w:rsidR="00497FE3" w:rsidRPr="008B354B" w:rsidRDefault="00497FE3" w:rsidP="009244C6">
            <w:pPr>
              <w:pStyle w:val="a5"/>
              <w:rPr>
                <w:rFonts w:eastAsia="Times New Roman"/>
                <w:color w:val="000000"/>
                <w:sz w:val="24"/>
                <w:szCs w:val="24"/>
              </w:rPr>
            </w:pPr>
          </w:p>
          <w:p w:rsidR="00497FE3" w:rsidRPr="008B354B" w:rsidRDefault="00497FE3" w:rsidP="009244C6">
            <w:pPr>
              <w:pStyle w:val="a5"/>
              <w:rPr>
                <w:rFonts w:eastAsia="Times New Roman"/>
                <w:sz w:val="24"/>
                <w:szCs w:val="24"/>
              </w:rPr>
            </w:pPr>
            <w:r w:rsidRPr="008B354B">
              <w:rPr>
                <w:rFonts w:eastAsia="Times New Roman"/>
                <w:color w:val="000000"/>
                <w:sz w:val="24"/>
                <w:szCs w:val="24"/>
              </w:rPr>
              <w:t>Зам. дирек</w:t>
            </w:r>
            <w:r w:rsidRPr="008B354B">
              <w:rPr>
                <w:rFonts w:eastAsia="Times New Roman"/>
                <w:color w:val="000000"/>
                <w:sz w:val="24"/>
                <w:szCs w:val="24"/>
              </w:rPr>
              <w:softHyphen/>
              <w:t>тора по УВР</w:t>
            </w:r>
          </w:p>
        </w:tc>
      </w:tr>
      <w:tr w:rsidR="00497FE3" w:rsidRPr="008B354B" w:rsidTr="008B354B">
        <w:trPr>
          <w:trHeight w:val="1517"/>
        </w:trPr>
        <w:tc>
          <w:tcPr>
            <w:tcW w:w="4488" w:type="dxa"/>
            <w:tcBorders>
              <w:top w:val="single" w:sz="6" w:space="0" w:color="auto"/>
              <w:left w:val="single" w:sz="6" w:space="0" w:color="auto"/>
              <w:bottom w:val="single" w:sz="6" w:space="0" w:color="auto"/>
              <w:right w:val="single" w:sz="6" w:space="0" w:color="auto"/>
            </w:tcBorders>
            <w:shd w:val="clear" w:color="auto" w:fill="FFFFFF"/>
          </w:tcPr>
          <w:p w:rsidR="00497FE3" w:rsidRPr="00FF755A" w:rsidRDefault="00497FE3" w:rsidP="009244C6">
            <w:pPr>
              <w:pStyle w:val="a5"/>
              <w:rPr>
                <w:rFonts w:eastAsia="Times New Roman"/>
                <w:sz w:val="24"/>
                <w:szCs w:val="24"/>
                <w:lang w:val="ru-RU"/>
              </w:rPr>
            </w:pPr>
            <w:r w:rsidRPr="00FF755A">
              <w:rPr>
                <w:rFonts w:eastAsia="Times New Roman"/>
                <w:bCs/>
                <w:color w:val="000000"/>
                <w:sz w:val="24"/>
                <w:szCs w:val="24"/>
                <w:lang w:val="ru-RU"/>
              </w:rPr>
              <w:t>7. Отслеживание динамики обобщения и распространения ППО:</w:t>
            </w:r>
          </w:p>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 количество педагогов, принимавших участие в конкурсах</w:t>
            </w:r>
          </w:p>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 xml:space="preserve"> - результативность участия педагогов в конкурсах </w:t>
            </w:r>
          </w:p>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 xml:space="preserve">- количество педагогов, распространивших ППО в виде печатной продукции </w:t>
            </w:r>
          </w:p>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 количество педагогов, распространивших ППО  на школьном сайте</w:t>
            </w:r>
          </w:p>
          <w:p w:rsidR="00497FE3" w:rsidRPr="00FF755A" w:rsidRDefault="00497FE3" w:rsidP="009244C6">
            <w:pPr>
              <w:pStyle w:val="a5"/>
              <w:rPr>
                <w:rFonts w:eastAsia="Times New Roman"/>
                <w:sz w:val="24"/>
                <w:szCs w:val="24"/>
                <w:lang w:val="ru-RU"/>
              </w:rPr>
            </w:pPr>
            <w:r w:rsidRPr="00FF755A">
              <w:rPr>
                <w:rFonts w:eastAsia="Times New Roman"/>
                <w:color w:val="000000"/>
                <w:sz w:val="24"/>
                <w:szCs w:val="24"/>
                <w:lang w:val="ru-RU"/>
              </w:rPr>
              <w:t>- количество педагогов, принимавших участие в семинарах, конференциях и т.д.</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97FE3" w:rsidRPr="00FF755A" w:rsidRDefault="00497FE3" w:rsidP="009244C6">
            <w:pPr>
              <w:pStyle w:val="a5"/>
              <w:rPr>
                <w:rFonts w:eastAsia="Times New Roman"/>
                <w:color w:val="000000"/>
                <w:sz w:val="24"/>
                <w:szCs w:val="24"/>
                <w:lang w:val="ru-RU"/>
              </w:rPr>
            </w:pPr>
          </w:p>
          <w:p w:rsidR="00497FE3" w:rsidRPr="00FF755A" w:rsidRDefault="00497FE3" w:rsidP="009244C6">
            <w:pPr>
              <w:pStyle w:val="a5"/>
              <w:rPr>
                <w:rFonts w:eastAsia="Times New Roman"/>
                <w:color w:val="000000"/>
                <w:sz w:val="24"/>
                <w:szCs w:val="24"/>
                <w:lang w:val="ru-RU"/>
              </w:rPr>
            </w:pPr>
          </w:p>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2 раза в год-</w:t>
            </w:r>
          </w:p>
          <w:p w:rsidR="00497FE3" w:rsidRPr="00FF755A" w:rsidRDefault="00497FE3" w:rsidP="009244C6">
            <w:pPr>
              <w:pStyle w:val="a5"/>
              <w:rPr>
                <w:rFonts w:eastAsia="Times New Roman"/>
                <w:sz w:val="24"/>
                <w:szCs w:val="24"/>
                <w:lang w:val="ru-RU"/>
              </w:rPr>
            </w:pPr>
            <w:r w:rsidRPr="00FF755A">
              <w:rPr>
                <w:rFonts w:eastAsia="Times New Roman"/>
                <w:color w:val="000000"/>
                <w:sz w:val="24"/>
                <w:szCs w:val="24"/>
                <w:lang w:val="ru-RU"/>
              </w:rPr>
              <w:t>декабрь, июнь</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p>
          <w:p w:rsidR="00497FE3" w:rsidRPr="008B354B" w:rsidRDefault="00497FE3" w:rsidP="009244C6">
            <w:pPr>
              <w:pStyle w:val="a5"/>
              <w:rPr>
                <w:rFonts w:eastAsia="Times New Roman"/>
                <w:sz w:val="24"/>
                <w:szCs w:val="24"/>
              </w:rPr>
            </w:pPr>
            <w:r w:rsidRPr="008B354B">
              <w:rPr>
                <w:rFonts w:eastAsia="Times New Roman"/>
                <w:color w:val="000000"/>
                <w:sz w:val="24"/>
                <w:szCs w:val="24"/>
              </w:rPr>
              <w:t>Сбор информации</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97FE3" w:rsidRPr="008B354B" w:rsidRDefault="00497FE3" w:rsidP="009244C6">
            <w:pPr>
              <w:pStyle w:val="a5"/>
              <w:rPr>
                <w:rFonts w:eastAsia="Times New Roman"/>
                <w:color w:val="000000"/>
                <w:sz w:val="24"/>
                <w:szCs w:val="24"/>
              </w:rPr>
            </w:pPr>
          </w:p>
          <w:p w:rsidR="00497FE3" w:rsidRPr="008B354B" w:rsidRDefault="00497FE3" w:rsidP="009244C6">
            <w:pPr>
              <w:pStyle w:val="a5"/>
              <w:rPr>
                <w:rFonts w:eastAsia="Times New Roman"/>
                <w:color w:val="000000"/>
                <w:sz w:val="24"/>
                <w:szCs w:val="24"/>
              </w:rPr>
            </w:pPr>
          </w:p>
          <w:p w:rsidR="00497FE3" w:rsidRPr="008B354B" w:rsidRDefault="00497FE3" w:rsidP="009244C6">
            <w:pPr>
              <w:pStyle w:val="a5"/>
              <w:rPr>
                <w:rFonts w:eastAsia="Times New Roman"/>
                <w:color w:val="000000"/>
                <w:sz w:val="24"/>
                <w:szCs w:val="24"/>
              </w:rPr>
            </w:pPr>
            <w:r w:rsidRPr="008B354B">
              <w:rPr>
                <w:rFonts w:eastAsia="Times New Roman"/>
                <w:color w:val="000000"/>
                <w:sz w:val="24"/>
                <w:szCs w:val="24"/>
              </w:rPr>
              <w:t xml:space="preserve">Аналитические справки, </w:t>
            </w:r>
          </w:p>
          <w:p w:rsidR="00497FE3" w:rsidRPr="008B354B" w:rsidRDefault="00497FE3" w:rsidP="009244C6">
            <w:pPr>
              <w:pStyle w:val="a5"/>
              <w:rPr>
                <w:rFonts w:eastAsia="Times New Roman"/>
                <w:sz w:val="24"/>
                <w:szCs w:val="24"/>
              </w:rPr>
            </w:pPr>
            <w:r w:rsidRPr="008B354B">
              <w:rPr>
                <w:rFonts w:eastAsia="Times New Roman"/>
                <w:color w:val="000000"/>
                <w:sz w:val="24"/>
                <w:szCs w:val="24"/>
              </w:rPr>
              <w:t>таблицы</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497FE3" w:rsidRPr="008B354B" w:rsidRDefault="00497FE3" w:rsidP="009244C6">
            <w:pPr>
              <w:pStyle w:val="a5"/>
              <w:rPr>
                <w:rFonts w:eastAsia="Times New Roman"/>
                <w:color w:val="000000"/>
                <w:sz w:val="24"/>
                <w:szCs w:val="24"/>
              </w:rPr>
            </w:pPr>
          </w:p>
          <w:p w:rsidR="00497FE3" w:rsidRPr="008B354B" w:rsidRDefault="00497FE3" w:rsidP="009244C6">
            <w:pPr>
              <w:pStyle w:val="a5"/>
              <w:rPr>
                <w:rFonts w:eastAsia="Times New Roman"/>
                <w:color w:val="000000"/>
                <w:sz w:val="24"/>
                <w:szCs w:val="24"/>
              </w:rPr>
            </w:pPr>
          </w:p>
          <w:p w:rsidR="00497FE3" w:rsidRPr="008B354B" w:rsidRDefault="00497FE3" w:rsidP="009244C6">
            <w:pPr>
              <w:pStyle w:val="a5"/>
              <w:rPr>
                <w:rFonts w:eastAsia="Times New Roman"/>
                <w:sz w:val="24"/>
                <w:szCs w:val="24"/>
              </w:rPr>
            </w:pPr>
            <w:r w:rsidRPr="008B354B">
              <w:rPr>
                <w:rFonts w:eastAsia="Times New Roman"/>
                <w:color w:val="000000"/>
                <w:sz w:val="24"/>
                <w:szCs w:val="24"/>
              </w:rPr>
              <w:t>Педагоги, члены МС</w:t>
            </w:r>
          </w:p>
        </w:tc>
        <w:tc>
          <w:tcPr>
            <w:tcW w:w="815" w:type="dxa"/>
            <w:tcBorders>
              <w:top w:val="single" w:sz="6" w:space="0" w:color="auto"/>
              <w:left w:val="single" w:sz="6" w:space="0" w:color="auto"/>
              <w:bottom w:val="single" w:sz="6" w:space="0" w:color="auto"/>
              <w:right w:val="single" w:sz="6" w:space="0" w:color="auto"/>
            </w:tcBorders>
            <w:shd w:val="clear" w:color="auto" w:fill="FFFFFF"/>
          </w:tcPr>
          <w:p w:rsidR="00497FE3" w:rsidRPr="008B354B" w:rsidRDefault="00497FE3" w:rsidP="009244C6">
            <w:pPr>
              <w:pStyle w:val="a5"/>
              <w:rPr>
                <w:rFonts w:eastAsia="Times New Roman"/>
                <w:color w:val="000000"/>
                <w:sz w:val="24"/>
                <w:szCs w:val="24"/>
              </w:rPr>
            </w:pPr>
          </w:p>
          <w:p w:rsidR="00497FE3" w:rsidRPr="008B354B" w:rsidRDefault="00497FE3" w:rsidP="009244C6">
            <w:pPr>
              <w:pStyle w:val="a5"/>
              <w:rPr>
                <w:rFonts w:eastAsia="Times New Roman"/>
                <w:color w:val="000000"/>
                <w:sz w:val="24"/>
                <w:szCs w:val="24"/>
              </w:rPr>
            </w:pPr>
          </w:p>
          <w:p w:rsidR="00497FE3" w:rsidRPr="008B354B" w:rsidRDefault="00497FE3" w:rsidP="009244C6">
            <w:pPr>
              <w:pStyle w:val="a5"/>
              <w:rPr>
                <w:rFonts w:eastAsia="Times New Roman"/>
                <w:color w:val="000000"/>
                <w:sz w:val="24"/>
                <w:szCs w:val="24"/>
              </w:rPr>
            </w:pPr>
            <w:r w:rsidRPr="008B354B">
              <w:rPr>
                <w:rFonts w:eastAsia="Times New Roman"/>
                <w:color w:val="000000"/>
                <w:sz w:val="24"/>
                <w:szCs w:val="24"/>
              </w:rPr>
              <w:t>Зам. дирек</w:t>
            </w:r>
            <w:r w:rsidRPr="008B354B">
              <w:rPr>
                <w:rFonts w:eastAsia="Times New Roman"/>
                <w:color w:val="000000"/>
                <w:sz w:val="24"/>
                <w:szCs w:val="24"/>
              </w:rPr>
              <w:softHyphen/>
              <w:t>тора по УВР</w:t>
            </w:r>
          </w:p>
        </w:tc>
      </w:tr>
      <w:tr w:rsidR="00497FE3" w:rsidRPr="008B354B" w:rsidTr="008B354B">
        <w:trPr>
          <w:trHeight w:val="1251"/>
        </w:trPr>
        <w:tc>
          <w:tcPr>
            <w:tcW w:w="4488" w:type="dxa"/>
            <w:tcBorders>
              <w:top w:val="single" w:sz="6" w:space="0" w:color="auto"/>
              <w:left w:val="single" w:sz="6" w:space="0" w:color="auto"/>
              <w:bottom w:val="single" w:sz="6" w:space="0" w:color="auto"/>
              <w:right w:val="single" w:sz="6" w:space="0" w:color="auto"/>
            </w:tcBorders>
            <w:shd w:val="clear" w:color="auto" w:fill="FFFFFF"/>
          </w:tcPr>
          <w:p w:rsidR="00497FE3" w:rsidRPr="00FF755A" w:rsidRDefault="00497FE3" w:rsidP="009244C6">
            <w:pPr>
              <w:pStyle w:val="a5"/>
              <w:rPr>
                <w:rFonts w:eastAsia="Times New Roman"/>
                <w:sz w:val="24"/>
                <w:szCs w:val="24"/>
                <w:lang w:val="ru-RU"/>
              </w:rPr>
            </w:pPr>
            <w:r w:rsidRPr="00FF755A">
              <w:rPr>
                <w:rFonts w:eastAsia="Times New Roman"/>
                <w:bCs/>
                <w:color w:val="000000"/>
                <w:sz w:val="24"/>
                <w:szCs w:val="24"/>
                <w:lang w:val="ru-RU"/>
              </w:rPr>
              <w:lastRenderedPageBreak/>
              <w:t>8. Диагностика кадрового обеспече</w:t>
            </w:r>
            <w:r w:rsidRPr="00FF755A">
              <w:rPr>
                <w:rFonts w:eastAsia="Times New Roman"/>
                <w:bCs/>
                <w:color w:val="000000"/>
                <w:sz w:val="24"/>
                <w:szCs w:val="24"/>
                <w:lang w:val="ru-RU"/>
              </w:rPr>
              <w:softHyphen/>
              <w:t>ния образовательного процесса:</w:t>
            </w:r>
          </w:p>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 xml:space="preserve">- уровень образования </w:t>
            </w:r>
          </w:p>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 xml:space="preserve">- возрастной ценз </w:t>
            </w:r>
          </w:p>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-уровень профессиональной компетент</w:t>
            </w:r>
            <w:r w:rsidRPr="00FF755A">
              <w:rPr>
                <w:rFonts w:eastAsia="Times New Roman"/>
                <w:color w:val="000000"/>
                <w:sz w:val="24"/>
                <w:szCs w:val="24"/>
                <w:lang w:val="ru-RU"/>
              </w:rPr>
              <w:softHyphen/>
              <w:t xml:space="preserve">ности (категорийность) </w:t>
            </w:r>
          </w:p>
          <w:p w:rsidR="00497FE3" w:rsidRPr="008B354B" w:rsidRDefault="00497FE3" w:rsidP="009244C6">
            <w:pPr>
              <w:pStyle w:val="a5"/>
              <w:rPr>
                <w:rFonts w:eastAsia="Times New Roman"/>
                <w:sz w:val="24"/>
                <w:szCs w:val="24"/>
              </w:rPr>
            </w:pPr>
            <w:r w:rsidRPr="008B354B">
              <w:rPr>
                <w:rFonts w:eastAsia="Times New Roman"/>
                <w:color w:val="000000"/>
                <w:sz w:val="24"/>
                <w:szCs w:val="24"/>
              </w:rPr>
              <w:t>- уровень квалификации (курсовая подго</w:t>
            </w:r>
            <w:r w:rsidRPr="008B354B">
              <w:rPr>
                <w:rFonts w:eastAsia="Times New Roman"/>
                <w:color w:val="000000"/>
                <w:sz w:val="24"/>
                <w:szCs w:val="24"/>
              </w:rPr>
              <w:softHyphen/>
              <w:t>товка)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97FE3" w:rsidRPr="008B354B" w:rsidRDefault="00497FE3" w:rsidP="009244C6">
            <w:pPr>
              <w:pStyle w:val="a5"/>
              <w:rPr>
                <w:rFonts w:eastAsia="Times New Roman"/>
                <w:color w:val="000000"/>
                <w:sz w:val="24"/>
                <w:szCs w:val="24"/>
              </w:rPr>
            </w:pPr>
          </w:p>
          <w:p w:rsidR="00497FE3" w:rsidRPr="008B354B" w:rsidRDefault="00497FE3" w:rsidP="009244C6">
            <w:pPr>
              <w:pStyle w:val="a5"/>
              <w:rPr>
                <w:rFonts w:eastAsia="Times New Roman"/>
                <w:color w:val="000000"/>
                <w:sz w:val="24"/>
                <w:szCs w:val="24"/>
              </w:rPr>
            </w:pPr>
          </w:p>
          <w:p w:rsidR="00497FE3" w:rsidRPr="008B354B" w:rsidRDefault="00497FE3" w:rsidP="009244C6">
            <w:pPr>
              <w:pStyle w:val="a5"/>
              <w:rPr>
                <w:rFonts w:eastAsia="Times New Roman"/>
                <w:sz w:val="24"/>
                <w:szCs w:val="24"/>
              </w:rPr>
            </w:pPr>
            <w:r w:rsidRPr="008B354B">
              <w:rPr>
                <w:rFonts w:eastAsia="Times New Roman"/>
                <w:color w:val="000000"/>
                <w:sz w:val="24"/>
                <w:szCs w:val="24"/>
              </w:rPr>
              <w:t>1 раза в год</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r w:rsidRPr="008B354B">
              <w:rPr>
                <w:rFonts w:eastAsia="Times New Roman"/>
                <w:color w:val="000000"/>
                <w:sz w:val="24"/>
                <w:szCs w:val="24"/>
              </w:rPr>
              <w:t>Сбор информации</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97FE3" w:rsidRPr="008B354B" w:rsidRDefault="00497FE3" w:rsidP="009244C6">
            <w:pPr>
              <w:pStyle w:val="a5"/>
              <w:rPr>
                <w:rFonts w:eastAsia="Times New Roman"/>
                <w:color w:val="000000"/>
                <w:sz w:val="24"/>
                <w:szCs w:val="24"/>
              </w:rPr>
            </w:pPr>
          </w:p>
          <w:p w:rsidR="00497FE3" w:rsidRPr="008B354B" w:rsidRDefault="00497FE3" w:rsidP="009244C6">
            <w:pPr>
              <w:pStyle w:val="a5"/>
              <w:rPr>
                <w:rFonts w:eastAsia="Times New Roman"/>
                <w:color w:val="000000"/>
                <w:sz w:val="24"/>
                <w:szCs w:val="24"/>
              </w:rPr>
            </w:pPr>
          </w:p>
          <w:p w:rsidR="00497FE3" w:rsidRPr="008B354B" w:rsidRDefault="00497FE3" w:rsidP="009244C6">
            <w:pPr>
              <w:pStyle w:val="a5"/>
              <w:rPr>
                <w:rFonts w:eastAsia="Times New Roman"/>
                <w:color w:val="000000"/>
                <w:sz w:val="24"/>
                <w:szCs w:val="24"/>
              </w:rPr>
            </w:pPr>
            <w:r w:rsidRPr="008B354B">
              <w:rPr>
                <w:rFonts w:eastAsia="Times New Roman"/>
                <w:color w:val="000000"/>
                <w:sz w:val="24"/>
                <w:szCs w:val="24"/>
              </w:rPr>
              <w:t xml:space="preserve">Аналитические справки, </w:t>
            </w:r>
          </w:p>
          <w:p w:rsidR="00497FE3" w:rsidRPr="008B354B" w:rsidRDefault="00497FE3" w:rsidP="009244C6">
            <w:pPr>
              <w:pStyle w:val="a5"/>
              <w:rPr>
                <w:rFonts w:eastAsia="Times New Roman"/>
                <w:sz w:val="24"/>
                <w:szCs w:val="24"/>
              </w:rPr>
            </w:pPr>
            <w:r w:rsidRPr="008B354B">
              <w:rPr>
                <w:rFonts w:eastAsia="Times New Roman"/>
                <w:color w:val="000000"/>
                <w:sz w:val="24"/>
                <w:szCs w:val="24"/>
              </w:rPr>
              <w:t>таблицы</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497FE3" w:rsidRPr="00FF755A" w:rsidRDefault="00497FE3" w:rsidP="009244C6">
            <w:pPr>
              <w:pStyle w:val="a5"/>
              <w:rPr>
                <w:rFonts w:eastAsia="Times New Roman"/>
                <w:color w:val="000000"/>
                <w:sz w:val="24"/>
                <w:szCs w:val="24"/>
                <w:lang w:val="ru-RU"/>
              </w:rPr>
            </w:pPr>
          </w:p>
          <w:p w:rsidR="00497FE3" w:rsidRPr="00FF755A" w:rsidRDefault="00497FE3" w:rsidP="009244C6">
            <w:pPr>
              <w:pStyle w:val="a5"/>
              <w:rPr>
                <w:rFonts w:eastAsia="Times New Roman"/>
                <w:color w:val="000000"/>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color w:val="000000"/>
                <w:sz w:val="24"/>
                <w:szCs w:val="24"/>
                <w:lang w:val="ru-RU"/>
              </w:rPr>
              <w:t>Зам. директо</w:t>
            </w:r>
            <w:r w:rsidRPr="00FF755A">
              <w:rPr>
                <w:rFonts w:eastAsia="Times New Roman"/>
                <w:color w:val="000000"/>
                <w:sz w:val="24"/>
                <w:szCs w:val="24"/>
                <w:lang w:val="ru-RU"/>
              </w:rPr>
              <w:softHyphen/>
              <w:t>ра по УВР, ВР</w:t>
            </w:r>
          </w:p>
        </w:tc>
        <w:tc>
          <w:tcPr>
            <w:tcW w:w="815" w:type="dxa"/>
            <w:tcBorders>
              <w:top w:val="single" w:sz="6" w:space="0" w:color="auto"/>
              <w:left w:val="single" w:sz="6" w:space="0" w:color="auto"/>
              <w:bottom w:val="single" w:sz="6" w:space="0" w:color="auto"/>
              <w:right w:val="single" w:sz="6" w:space="0" w:color="auto"/>
            </w:tcBorders>
            <w:shd w:val="clear" w:color="auto" w:fill="FFFFFF"/>
          </w:tcPr>
          <w:p w:rsidR="00497FE3" w:rsidRPr="00FF755A" w:rsidRDefault="00497FE3" w:rsidP="009244C6">
            <w:pPr>
              <w:pStyle w:val="a5"/>
              <w:rPr>
                <w:rFonts w:eastAsia="Times New Roman"/>
                <w:color w:val="000000"/>
                <w:sz w:val="24"/>
                <w:szCs w:val="24"/>
                <w:lang w:val="ru-RU"/>
              </w:rPr>
            </w:pPr>
          </w:p>
          <w:p w:rsidR="00497FE3" w:rsidRPr="00FF755A" w:rsidRDefault="00497FE3" w:rsidP="009244C6">
            <w:pPr>
              <w:pStyle w:val="a5"/>
              <w:rPr>
                <w:rFonts w:eastAsia="Times New Roman"/>
                <w:color w:val="000000"/>
                <w:sz w:val="24"/>
                <w:szCs w:val="24"/>
                <w:lang w:val="ru-RU"/>
              </w:rPr>
            </w:pPr>
          </w:p>
          <w:p w:rsidR="00497FE3" w:rsidRPr="008B354B" w:rsidRDefault="00497FE3" w:rsidP="009244C6">
            <w:pPr>
              <w:pStyle w:val="a5"/>
              <w:rPr>
                <w:rFonts w:eastAsia="Times New Roman"/>
                <w:sz w:val="24"/>
                <w:szCs w:val="24"/>
              </w:rPr>
            </w:pPr>
            <w:r w:rsidRPr="008B354B">
              <w:rPr>
                <w:rFonts w:eastAsia="Times New Roman"/>
                <w:color w:val="000000"/>
                <w:sz w:val="24"/>
                <w:szCs w:val="24"/>
              </w:rPr>
              <w:t>Директор школы</w:t>
            </w:r>
          </w:p>
        </w:tc>
      </w:tr>
      <w:tr w:rsidR="00497FE3" w:rsidRPr="008B354B" w:rsidTr="008B354B">
        <w:trPr>
          <w:trHeight w:val="2170"/>
        </w:trPr>
        <w:tc>
          <w:tcPr>
            <w:tcW w:w="4488" w:type="dxa"/>
            <w:tcBorders>
              <w:top w:val="single" w:sz="6" w:space="0" w:color="auto"/>
              <w:left w:val="single" w:sz="6" w:space="0" w:color="auto"/>
              <w:bottom w:val="single" w:sz="6" w:space="0" w:color="auto"/>
              <w:right w:val="single" w:sz="6" w:space="0" w:color="auto"/>
            </w:tcBorders>
            <w:shd w:val="clear" w:color="auto" w:fill="FFFFFF"/>
          </w:tcPr>
          <w:p w:rsidR="00497FE3" w:rsidRPr="00FF755A" w:rsidRDefault="00497FE3" w:rsidP="009244C6">
            <w:pPr>
              <w:pStyle w:val="a5"/>
              <w:rPr>
                <w:rFonts w:eastAsia="Times New Roman"/>
                <w:sz w:val="24"/>
                <w:szCs w:val="24"/>
                <w:lang w:val="ru-RU"/>
              </w:rPr>
            </w:pPr>
            <w:r w:rsidRPr="00FF755A">
              <w:rPr>
                <w:rFonts w:eastAsia="Times New Roman"/>
                <w:bCs/>
                <w:color w:val="000000"/>
                <w:sz w:val="24"/>
                <w:szCs w:val="24"/>
                <w:lang w:val="ru-RU"/>
              </w:rPr>
              <w:t>9. Отслеживание обеспеченности образовательного процесса информа</w:t>
            </w:r>
            <w:r w:rsidRPr="00FF755A">
              <w:rPr>
                <w:rFonts w:eastAsia="Times New Roman"/>
                <w:bCs/>
                <w:color w:val="000000"/>
                <w:sz w:val="24"/>
                <w:szCs w:val="24"/>
                <w:lang w:val="ru-RU"/>
              </w:rPr>
              <w:softHyphen/>
              <w:t>ционно-техническими и материально-техническими ресурсами:</w:t>
            </w:r>
          </w:p>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 Интернет</w:t>
            </w:r>
          </w:p>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 xml:space="preserve"> - локальная сеть </w:t>
            </w:r>
          </w:p>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 библиотечный фонд</w:t>
            </w:r>
          </w:p>
          <w:p w:rsidR="00497FE3" w:rsidRPr="00FF755A" w:rsidRDefault="00497FE3" w:rsidP="009244C6">
            <w:pPr>
              <w:pStyle w:val="a5"/>
              <w:rPr>
                <w:rFonts w:eastAsia="Times New Roman"/>
                <w:color w:val="000000"/>
                <w:sz w:val="24"/>
                <w:szCs w:val="24"/>
                <w:lang w:val="ru-RU"/>
              </w:rPr>
            </w:pPr>
            <w:r w:rsidRPr="00FF755A">
              <w:rPr>
                <w:rFonts w:eastAsia="Times New Roman"/>
                <w:color w:val="000000"/>
                <w:sz w:val="24"/>
                <w:szCs w:val="24"/>
                <w:lang w:val="ru-RU"/>
              </w:rPr>
              <w:t xml:space="preserve"> - обеспеченность учебных кабинетов </w:t>
            </w:r>
          </w:p>
          <w:p w:rsidR="00497FE3" w:rsidRPr="008B354B" w:rsidRDefault="00497FE3" w:rsidP="009244C6">
            <w:pPr>
              <w:pStyle w:val="a5"/>
              <w:rPr>
                <w:rFonts w:eastAsia="Times New Roman"/>
                <w:color w:val="000000"/>
                <w:sz w:val="24"/>
                <w:szCs w:val="24"/>
              </w:rPr>
            </w:pPr>
            <w:r w:rsidRPr="008B354B">
              <w:rPr>
                <w:rFonts w:eastAsia="Times New Roman"/>
                <w:color w:val="000000"/>
                <w:sz w:val="24"/>
                <w:szCs w:val="24"/>
              </w:rPr>
              <w:t>- обеспеченность учебниками</w:t>
            </w:r>
          </w:p>
          <w:p w:rsidR="00497FE3" w:rsidRPr="008B354B" w:rsidRDefault="00497FE3" w:rsidP="009244C6">
            <w:pPr>
              <w:pStyle w:val="a5"/>
              <w:rPr>
                <w:rFonts w:eastAsia="Times New Roman"/>
                <w:sz w:val="24"/>
                <w:szCs w:val="24"/>
              </w:rPr>
            </w:pPr>
            <w:r w:rsidRPr="008B354B">
              <w:rPr>
                <w:rFonts w:eastAsia="Times New Roman"/>
                <w:color w:val="000000"/>
                <w:sz w:val="24"/>
                <w:szCs w:val="24"/>
              </w:rPr>
              <w:t>- школьный сайт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97FE3" w:rsidRPr="008B354B" w:rsidRDefault="00497FE3" w:rsidP="009244C6">
            <w:pPr>
              <w:pStyle w:val="a5"/>
              <w:rPr>
                <w:rFonts w:eastAsia="Times New Roman"/>
                <w:color w:val="000000"/>
                <w:sz w:val="24"/>
                <w:szCs w:val="24"/>
              </w:rPr>
            </w:pPr>
          </w:p>
          <w:p w:rsidR="00497FE3" w:rsidRPr="008B354B" w:rsidRDefault="00497FE3" w:rsidP="009244C6">
            <w:pPr>
              <w:pStyle w:val="a5"/>
              <w:rPr>
                <w:rFonts w:eastAsia="Times New Roman"/>
                <w:color w:val="000000"/>
                <w:sz w:val="24"/>
                <w:szCs w:val="24"/>
              </w:rPr>
            </w:pPr>
          </w:p>
          <w:p w:rsidR="00497FE3" w:rsidRPr="008B354B" w:rsidRDefault="00497FE3" w:rsidP="009244C6">
            <w:pPr>
              <w:pStyle w:val="a5"/>
              <w:rPr>
                <w:rFonts w:eastAsia="Times New Roman"/>
                <w:sz w:val="24"/>
                <w:szCs w:val="24"/>
              </w:rPr>
            </w:pPr>
            <w:r w:rsidRPr="008B354B">
              <w:rPr>
                <w:rFonts w:eastAsia="Times New Roman"/>
                <w:color w:val="000000"/>
                <w:sz w:val="24"/>
                <w:szCs w:val="24"/>
              </w:rPr>
              <w:t>2 раза в год</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r w:rsidRPr="008B354B">
              <w:rPr>
                <w:rFonts w:eastAsia="Times New Roman"/>
                <w:color w:val="000000"/>
                <w:sz w:val="24"/>
                <w:szCs w:val="24"/>
              </w:rPr>
              <w:t>Сбор информации</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97FE3" w:rsidRPr="008B354B" w:rsidRDefault="00497FE3" w:rsidP="009244C6">
            <w:pPr>
              <w:pStyle w:val="a5"/>
              <w:rPr>
                <w:rFonts w:eastAsia="Times New Roman"/>
                <w:color w:val="000000"/>
                <w:sz w:val="24"/>
                <w:szCs w:val="24"/>
              </w:rPr>
            </w:pPr>
          </w:p>
          <w:p w:rsidR="00497FE3" w:rsidRPr="008B354B" w:rsidRDefault="00497FE3" w:rsidP="009244C6">
            <w:pPr>
              <w:pStyle w:val="a5"/>
              <w:rPr>
                <w:rFonts w:eastAsia="Times New Roman"/>
                <w:color w:val="000000"/>
                <w:sz w:val="24"/>
                <w:szCs w:val="24"/>
              </w:rPr>
            </w:pPr>
          </w:p>
          <w:p w:rsidR="00497FE3" w:rsidRPr="008B354B" w:rsidRDefault="00497FE3" w:rsidP="009244C6">
            <w:pPr>
              <w:pStyle w:val="a5"/>
              <w:rPr>
                <w:rFonts w:eastAsia="Times New Roman"/>
                <w:color w:val="000000"/>
                <w:sz w:val="24"/>
                <w:szCs w:val="24"/>
              </w:rPr>
            </w:pPr>
            <w:r w:rsidRPr="008B354B">
              <w:rPr>
                <w:rFonts w:eastAsia="Times New Roman"/>
                <w:color w:val="000000"/>
                <w:sz w:val="24"/>
                <w:szCs w:val="24"/>
              </w:rPr>
              <w:t xml:space="preserve">Аналитические справки, </w:t>
            </w:r>
          </w:p>
          <w:p w:rsidR="00497FE3" w:rsidRPr="008B354B" w:rsidRDefault="00497FE3" w:rsidP="009244C6">
            <w:pPr>
              <w:pStyle w:val="a5"/>
              <w:rPr>
                <w:rFonts w:eastAsia="Times New Roman"/>
                <w:sz w:val="24"/>
                <w:szCs w:val="24"/>
              </w:rPr>
            </w:pPr>
            <w:r w:rsidRPr="008B354B">
              <w:rPr>
                <w:rFonts w:eastAsia="Times New Roman"/>
                <w:color w:val="000000"/>
                <w:sz w:val="24"/>
                <w:szCs w:val="24"/>
              </w:rPr>
              <w:t>таблицы</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497FE3" w:rsidRPr="00FF755A" w:rsidRDefault="00497FE3" w:rsidP="009244C6">
            <w:pPr>
              <w:pStyle w:val="a5"/>
              <w:rPr>
                <w:rFonts w:eastAsia="Times New Roman"/>
                <w:color w:val="000000"/>
                <w:sz w:val="24"/>
                <w:szCs w:val="24"/>
                <w:lang w:val="ru-RU"/>
              </w:rPr>
            </w:pPr>
          </w:p>
          <w:p w:rsidR="00497FE3" w:rsidRPr="00FF755A" w:rsidRDefault="00497FE3" w:rsidP="009244C6">
            <w:pPr>
              <w:pStyle w:val="a5"/>
              <w:rPr>
                <w:rFonts w:eastAsia="Times New Roman"/>
                <w:color w:val="000000"/>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color w:val="000000"/>
                <w:sz w:val="24"/>
                <w:szCs w:val="24"/>
                <w:lang w:val="ru-RU"/>
              </w:rPr>
              <w:t>Зам. директо</w:t>
            </w:r>
            <w:r w:rsidRPr="00FF755A">
              <w:rPr>
                <w:rFonts w:eastAsia="Times New Roman"/>
                <w:color w:val="000000"/>
                <w:sz w:val="24"/>
                <w:szCs w:val="24"/>
                <w:lang w:val="ru-RU"/>
              </w:rPr>
              <w:softHyphen/>
              <w:t>ра по УВР, ВР, завхоз</w:t>
            </w:r>
          </w:p>
        </w:tc>
        <w:tc>
          <w:tcPr>
            <w:tcW w:w="815" w:type="dxa"/>
            <w:tcBorders>
              <w:top w:val="single" w:sz="6" w:space="0" w:color="auto"/>
              <w:left w:val="single" w:sz="6" w:space="0" w:color="auto"/>
              <w:bottom w:val="single" w:sz="6" w:space="0" w:color="auto"/>
              <w:right w:val="single" w:sz="6" w:space="0" w:color="auto"/>
            </w:tcBorders>
            <w:shd w:val="clear" w:color="auto" w:fill="FFFFFF"/>
          </w:tcPr>
          <w:p w:rsidR="00497FE3" w:rsidRPr="00FF755A" w:rsidRDefault="00497FE3" w:rsidP="009244C6">
            <w:pPr>
              <w:pStyle w:val="a5"/>
              <w:rPr>
                <w:rFonts w:eastAsia="Times New Roman"/>
                <w:color w:val="000000"/>
                <w:sz w:val="24"/>
                <w:szCs w:val="24"/>
                <w:lang w:val="ru-RU"/>
              </w:rPr>
            </w:pPr>
          </w:p>
          <w:p w:rsidR="00497FE3" w:rsidRPr="00FF755A" w:rsidRDefault="00497FE3" w:rsidP="009244C6">
            <w:pPr>
              <w:pStyle w:val="a5"/>
              <w:rPr>
                <w:rFonts w:eastAsia="Times New Roman"/>
                <w:color w:val="000000"/>
                <w:sz w:val="24"/>
                <w:szCs w:val="24"/>
                <w:lang w:val="ru-RU"/>
              </w:rPr>
            </w:pPr>
          </w:p>
          <w:p w:rsidR="00497FE3" w:rsidRPr="008B354B" w:rsidRDefault="00497FE3" w:rsidP="009244C6">
            <w:pPr>
              <w:pStyle w:val="a5"/>
              <w:rPr>
                <w:rFonts w:eastAsia="Times New Roman"/>
                <w:sz w:val="24"/>
                <w:szCs w:val="24"/>
              </w:rPr>
            </w:pPr>
            <w:r w:rsidRPr="008B354B">
              <w:rPr>
                <w:rFonts w:eastAsia="Times New Roman"/>
                <w:color w:val="000000"/>
                <w:sz w:val="24"/>
                <w:szCs w:val="24"/>
              </w:rPr>
              <w:t>Директор школы</w:t>
            </w:r>
          </w:p>
        </w:tc>
      </w:tr>
    </w:tbl>
    <w:p w:rsidR="00A50FE4" w:rsidRPr="008B354B" w:rsidRDefault="00A50FE4" w:rsidP="009244C6">
      <w:pPr>
        <w:pStyle w:val="a5"/>
        <w:rPr>
          <w:sz w:val="24"/>
          <w:szCs w:val="24"/>
        </w:rPr>
      </w:pPr>
    </w:p>
    <w:p w:rsidR="00497FE3" w:rsidRPr="00FF755A" w:rsidRDefault="00497FE3" w:rsidP="009244C6">
      <w:pPr>
        <w:pStyle w:val="a5"/>
        <w:rPr>
          <w:sz w:val="24"/>
          <w:szCs w:val="24"/>
          <w:lang w:val="ru-RU"/>
        </w:rPr>
      </w:pPr>
      <w:r w:rsidRPr="00FF755A">
        <w:rPr>
          <w:sz w:val="24"/>
          <w:szCs w:val="24"/>
          <w:lang w:val="ru-RU"/>
        </w:rPr>
        <w:t>РАЗ</w:t>
      </w:r>
      <w:r w:rsidR="00A50FE4" w:rsidRPr="00FF755A">
        <w:rPr>
          <w:sz w:val="24"/>
          <w:szCs w:val="24"/>
          <w:lang w:val="ru-RU"/>
        </w:rPr>
        <w:t>ДЕ</w:t>
      </w:r>
      <w:r w:rsidR="00096AFB" w:rsidRPr="00FF755A">
        <w:rPr>
          <w:sz w:val="24"/>
          <w:szCs w:val="24"/>
          <w:lang w:val="ru-RU"/>
        </w:rPr>
        <w:t>Л  9.  Создание безопасных условий при организации УВП</w:t>
      </w:r>
    </w:p>
    <w:p w:rsidR="00497FE3" w:rsidRPr="00FF755A" w:rsidRDefault="00497FE3" w:rsidP="009244C6">
      <w:pPr>
        <w:pStyle w:val="a5"/>
        <w:rPr>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0"/>
        <w:gridCol w:w="3785"/>
        <w:gridCol w:w="2670"/>
        <w:gridCol w:w="2158"/>
      </w:tblGrid>
      <w:tr w:rsidR="00497FE3" w:rsidRPr="008B354B" w:rsidTr="000737CE">
        <w:tc>
          <w:tcPr>
            <w:tcW w:w="1254" w:type="dxa"/>
          </w:tcPr>
          <w:p w:rsidR="00497FE3" w:rsidRPr="008B354B" w:rsidRDefault="00497FE3" w:rsidP="009244C6">
            <w:pPr>
              <w:pStyle w:val="a5"/>
              <w:rPr>
                <w:rFonts w:eastAsia="Times New Roman"/>
                <w:sz w:val="24"/>
                <w:szCs w:val="24"/>
              </w:rPr>
            </w:pPr>
            <w:r w:rsidRPr="008B354B">
              <w:rPr>
                <w:rFonts w:eastAsia="Times New Roman"/>
                <w:sz w:val="24"/>
                <w:szCs w:val="24"/>
              </w:rPr>
              <w:t>срок</w:t>
            </w:r>
          </w:p>
        </w:tc>
        <w:tc>
          <w:tcPr>
            <w:tcW w:w="4270" w:type="dxa"/>
          </w:tcPr>
          <w:p w:rsidR="00497FE3" w:rsidRPr="008B354B" w:rsidRDefault="00497FE3" w:rsidP="009244C6">
            <w:pPr>
              <w:pStyle w:val="a5"/>
              <w:rPr>
                <w:rFonts w:eastAsia="Times New Roman"/>
                <w:sz w:val="24"/>
                <w:szCs w:val="24"/>
              </w:rPr>
            </w:pPr>
            <w:r w:rsidRPr="008B354B">
              <w:rPr>
                <w:rFonts w:eastAsia="Times New Roman"/>
                <w:sz w:val="24"/>
                <w:szCs w:val="24"/>
              </w:rPr>
              <w:t>содержание</w:t>
            </w:r>
          </w:p>
        </w:tc>
        <w:tc>
          <w:tcPr>
            <w:tcW w:w="2829" w:type="dxa"/>
          </w:tcPr>
          <w:p w:rsidR="00497FE3" w:rsidRPr="008B354B" w:rsidRDefault="00497FE3" w:rsidP="009244C6">
            <w:pPr>
              <w:pStyle w:val="a5"/>
              <w:rPr>
                <w:rFonts w:eastAsia="Times New Roman"/>
                <w:sz w:val="24"/>
                <w:szCs w:val="24"/>
              </w:rPr>
            </w:pPr>
            <w:r w:rsidRPr="008B354B">
              <w:rPr>
                <w:rFonts w:eastAsia="Times New Roman"/>
                <w:sz w:val="24"/>
                <w:szCs w:val="24"/>
              </w:rPr>
              <w:t>Оформление документации</w:t>
            </w:r>
          </w:p>
        </w:tc>
        <w:tc>
          <w:tcPr>
            <w:tcW w:w="2254" w:type="dxa"/>
          </w:tcPr>
          <w:p w:rsidR="00497FE3" w:rsidRPr="008B354B" w:rsidRDefault="00497FE3" w:rsidP="009244C6">
            <w:pPr>
              <w:pStyle w:val="a5"/>
              <w:rPr>
                <w:rFonts w:eastAsia="Times New Roman"/>
                <w:sz w:val="24"/>
                <w:szCs w:val="24"/>
              </w:rPr>
            </w:pPr>
            <w:r w:rsidRPr="008B354B">
              <w:rPr>
                <w:rFonts w:eastAsia="Times New Roman"/>
                <w:sz w:val="24"/>
                <w:szCs w:val="24"/>
              </w:rPr>
              <w:t>ответственный</w:t>
            </w:r>
          </w:p>
        </w:tc>
      </w:tr>
      <w:tr w:rsidR="00497FE3" w:rsidRPr="008B354B" w:rsidTr="000737CE">
        <w:tc>
          <w:tcPr>
            <w:tcW w:w="1254" w:type="dxa"/>
            <w:vMerge w:val="restart"/>
          </w:tcPr>
          <w:p w:rsidR="00497FE3" w:rsidRPr="008B354B" w:rsidRDefault="00497FE3" w:rsidP="009244C6">
            <w:pPr>
              <w:pStyle w:val="a5"/>
              <w:rPr>
                <w:rFonts w:eastAsia="Times New Roman"/>
                <w:sz w:val="24"/>
                <w:szCs w:val="24"/>
              </w:rPr>
            </w:pPr>
            <w:r w:rsidRPr="008B354B">
              <w:rPr>
                <w:rFonts w:eastAsia="Times New Roman"/>
                <w:sz w:val="24"/>
                <w:szCs w:val="24"/>
              </w:rPr>
              <w:t>сентябрь</w:t>
            </w:r>
          </w:p>
        </w:tc>
        <w:tc>
          <w:tcPr>
            <w:tcW w:w="427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Разработка и утверждение инструкций по охране труда </w:t>
            </w:r>
          </w:p>
        </w:tc>
        <w:tc>
          <w:tcPr>
            <w:tcW w:w="2829"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Приказ об утверждении перечня инструкций</w:t>
            </w:r>
          </w:p>
        </w:tc>
        <w:tc>
          <w:tcPr>
            <w:tcW w:w="2254" w:type="dxa"/>
          </w:tcPr>
          <w:p w:rsidR="00497FE3" w:rsidRPr="008B354B" w:rsidRDefault="008B354B" w:rsidP="009244C6">
            <w:pPr>
              <w:pStyle w:val="a5"/>
              <w:rPr>
                <w:rFonts w:eastAsia="Times New Roman"/>
                <w:sz w:val="24"/>
                <w:szCs w:val="24"/>
              </w:rPr>
            </w:pPr>
            <w:r w:rsidRPr="008B354B">
              <w:rPr>
                <w:rFonts w:eastAsia="Times New Roman"/>
                <w:sz w:val="24"/>
                <w:szCs w:val="24"/>
              </w:rPr>
              <w:t>Д</w:t>
            </w:r>
            <w:r w:rsidR="00497FE3" w:rsidRPr="008B354B">
              <w:rPr>
                <w:rFonts w:eastAsia="Times New Roman"/>
                <w:sz w:val="24"/>
                <w:szCs w:val="24"/>
              </w:rPr>
              <w:t>иректор</w:t>
            </w:r>
            <w:r>
              <w:rPr>
                <w:rFonts w:eastAsia="Times New Roman"/>
                <w:sz w:val="24"/>
                <w:szCs w:val="24"/>
              </w:rPr>
              <w:t xml:space="preserve"> Окунев А.О.</w:t>
            </w:r>
          </w:p>
        </w:tc>
      </w:tr>
      <w:tr w:rsidR="00497FE3" w:rsidRPr="00F37A47" w:rsidTr="000737CE">
        <w:tc>
          <w:tcPr>
            <w:tcW w:w="1254" w:type="dxa"/>
            <w:vMerge/>
          </w:tcPr>
          <w:p w:rsidR="00497FE3" w:rsidRPr="008B354B" w:rsidRDefault="00497FE3" w:rsidP="009244C6">
            <w:pPr>
              <w:pStyle w:val="a5"/>
              <w:rPr>
                <w:rFonts w:eastAsia="Times New Roman"/>
                <w:sz w:val="24"/>
                <w:szCs w:val="24"/>
              </w:rPr>
            </w:pPr>
          </w:p>
        </w:tc>
        <w:tc>
          <w:tcPr>
            <w:tcW w:w="427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Выборы уполномоченных лиц по охране труда.</w:t>
            </w:r>
          </w:p>
        </w:tc>
        <w:tc>
          <w:tcPr>
            <w:tcW w:w="2829" w:type="dxa"/>
          </w:tcPr>
          <w:p w:rsidR="00497FE3" w:rsidRPr="008B354B" w:rsidRDefault="00497FE3" w:rsidP="009244C6">
            <w:pPr>
              <w:pStyle w:val="a5"/>
              <w:rPr>
                <w:rFonts w:eastAsia="Times New Roman"/>
                <w:sz w:val="24"/>
                <w:szCs w:val="24"/>
              </w:rPr>
            </w:pPr>
            <w:r w:rsidRPr="008B354B">
              <w:rPr>
                <w:rFonts w:eastAsia="Times New Roman"/>
                <w:sz w:val="24"/>
                <w:szCs w:val="24"/>
              </w:rPr>
              <w:t>Протокол заседания профкома</w:t>
            </w:r>
          </w:p>
        </w:tc>
        <w:tc>
          <w:tcPr>
            <w:tcW w:w="225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председатель профкома</w:t>
            </w:r>
            <w:r w:rsidR="008B354B" w:rsidRPr="00FF755A">
              <w:rPr>
                <w:rFonts w:eastAsia="Times New Roman"/>
                <w:sz w:val="24"/>
                <w:szCs w:val="24"/>
                <w:lang w:val="ru-RU"/>
              </w:rPr>
              <w:t xml:space="preserve"> Скляренко Н.С.</w:t>
            </w:r>
          </w:p>
        </w:tc>
      </w:tr>
      <w:tr w:rsidR="00497FE3" w:rsidRPr="008B354B" w:rsidTr="000737CE">
        <w:tc>
          <w:tcPr>
            <w:tcW w:w="1254" w:type="dxa"/>
            <w:vMerge/>
          </w:tcPr>
          <w:p w:rsidR="00497FE3" w:rsidRPr="00FF755A" w:rsidRDefault="00497FE3" w:rsidP="009244C6">
            <w:pPr>
              <w:pStyle w:val="a5"/>
              <w:rPr>
                <w:rFonts w:eastAsia="Times New Roman"/>
                <w:sz w:val="24"/>
                <w:szCs w:val="24"/>
                <w:lang w:val="ru-RU"/>
              </w:rPr>
            </w:pPr>
          </w:p>
        </w:tc>
        <w:tc>
          <w:tcPr>
            <w:tcW w:w="427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Создание комиссии по охране труда.</w:t>
            </w:r>
          </w:p>
        </w:tc>
        <w:tc>
          <w:tcPr>
            <w:tcW w:w="2829" w:type="dxa"/>
          </w:tcPr>
          <w:p w:rsidR="00497FE3" w:rsidRPr="008B354B" w:rsidRDefault="00497FE3" w:rsidP="009244C6">
            <w:pPr>
              <w:pStyle w:val="a5"/>
              <w:rPr>
                <w:rFonts w:eastAsia="Times New Roman"/>
                <w:sz w:val="24"/>
                <w:szCs w:val="24"/>
              </w:rPr>
            </w:pPr>
            <w:r w:rsidRPr="008B354B">
              <w:rPr>
                <w:rFonts w:eastAsia="Times New Roman"/>
                <w:sz w:val="24"/>
                <w:szCs w:val="24"/>
              </w:rPr>
              <w:t>Приказ о создании комиссии</w:t>
            </w:r>
          </w:p>
        </w:tc>
        <w:tc>
          <w:tcPr>
            <w:tcW w:w="2254" w:type="dxa"/>
          </w:tcPr>
          <w:p w:rsidR="00497FE3" w:rsidRPr="008B354B" w:rsidRDefault="008B354B" w:rsidP="009244C6">
            <w:pPr>
              <w:pStyle w:val="a5"/>
              <w:rPr>
                <w:rFonts w:eastAsia="Times New Roman"/>
                <w:sz w:val="24"/>
                <w:szCs w:val="24"/>
              </w:rPr>
            </w:pPr>
            <w:r w:rsidRPr="008B354B">
              <w:rPr>
                <w:rFonts w:eastAsia="Times New Roman"/>
                <w:sz w:val="24"/>
                <w:szCs w:val="24"/>
              </w:rPr>
              <w:t>Д</w:t>
            </w:r>
            <w:r w:rsidR="00497FE3" w:rsidRPr="008B354B">
              <w:rPr>
                <w:rFonts w:eastAsia="Times New Roman"/>
                <w:sz w:val="24"/>
                <w:szCs w:val="24"/>
              </w:rPr>
              <w:t>иректор</w:t>
            </w:r>
            <w:r>
              <w:rPr>
                <w:rFonts w:eastAsia="Times New Roman"/>
                <w:sz w:val="24"/>
                <w:szCs w:val="24"/>
              </w:rPr>
              <w:t xml:space="preserve"> Окунев А.О.</w:t>
            </w:r>
          </w:p>
        </w:tc>
      </w:tr>
      <w:tr w:rsidR="00497FE3" w:rsidRPr="00F37A47" w:rsidTr="000737CE">
        <w:tc>
          <w:tcPr>
            <w:tcW w:w="1254" w:type="dxa"/>
            <w:vMerge/>
          </w:tcPr>
          <w:p w:rsidR="00497FE3" w:rsidRPr="008B354B" w:rsidRDefault="00497FE3" w:rsidP="009244C6">
            <w:pPr>
              <w:pStyle w:val="a5"/>
              <w:rPr>
                <w:rFonts w:eastAsia="Times New Roman"/>
                <w:sz w:val="24"/>
                <w:szCs w:val="24"/>
              </w:rPr>
            </w:pPr>
          </w:p>
        </w:tc>
        <w:tc>
          <w:tcPr>
            <w:tcW w:w="427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Организация и проведение учебы коллектива школы по охране труда, пожарной безопасности и действиям в чрезвычайных ситуациях</w:t>
            </w:r>
          </w:p>
        </w:tc>
        <w:tc>
          <w:tcPr>
            <w:tcW w:w="2829"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Приказ об организации проведении учебы по охране труда, пожарной безопасности и действиям в чрезвычайных ситуациях;</w:t>
            </w:r>
          </w:p>
          <w:p w:rsidR="00497FE3" w:rsidRPr="008B354B" w:rsidRDefault="00497FE3" w:rsidP="009244C6">
            <w:pPr>
              <w:pStyle w:val="a5"/>
              <w:rPr>
                <w:rFonts w:eastAsia="Times New Roman"/>
                <w:sz w:val="24"/>
                <w:szCs w:val="24"/>
              </w:rPr>
            </w:pPr>
            <w:r w:rsidRPr="008B354B">
              <w:rPr>
                <w:rFonts w:eastAsia="Times New Roman"/>
                <w:sz w:val="24"/>
                <w:szCs w:val="24"/>
              </w:rPr>
              <w:t>График обучения работников</w:t>
            </w:r>
          </w:p>
        </w:tc>
        <w:tc>
          <w:tcPr>
            <w:tcW w:w="225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преподаватель-организатор ОБЖ</w:t>
            </w:r>
            <w:r w:rsidR="008B354B" w:rsidRPr="00FF755A">
              <w:rPr>
                <w:rFonts w:eastAsia="Times New Roman"/>
                <w:sz w:val="24"/>
                <w:szCs w:val="24"/>
                <w:lang w:val="ru-RU"/>
              </w:rPr>
              <w:t xml:space="preserve"> Журавлева Ю.В.</w:t>
            </w:r>
          </w:p>
        </w:tc>
      </w:tr>
      <w:tr w:rsidR="00497FE3" w:rsidRPr="008B354B" w:rsidTr="000737CE">
        <w:tc>
          <w:tcPr>
            <w:tcW w:w="1254" w:type="dxa"/>
            <w:vMerge/>
          </w:tcPr>
          <w:p w:rsidR="00497FE3" w:rsidRPr="00FF755A" w:rsidRDefault="00497FE3" w:rsidP="009244C6">
            <w:pPr>
              <w:pStyle w:val="a5"/>
              <w:rPr>
                <w:rFonts w:eastAsia="Times New Roman"/>
                <w:sz w:val="24"/>
                <w:szCs w:val="24"/>
                <w:lang w:val="ru-RU"/>
              </w:rPr>
            </w:pPr>
          </w:p>
        </w:tc>
        <w:tc>
          <w:tcPr>
            <w:tcW w:w="427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Организация административно-общественного контроля по охране труда.</w:t>
            </w:r>
          </w:p>
        </w:tc>
        <w:tc>
          <w:tcPr>
            <w:tcW w:w="2829"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Журнал административно-общественного контроля по ОТ;</w:t>
            </w:r>
          </w:p>
          <w:p w:rsidR="00497FE3" w:rsidRPr="008B354B" w:rsidRDefault="00497FE3" w:rsidP="009244C6">
            <w:pPr>
              <w:pStyle w:val="a5"/>
              <w:rPr>
                <w:rFonts w:eastAsia="Times New Roman"/>
                <w:sz w:val="24"/>
                <w:szCs w:val="24"/>
              </w:rPr>
            </w:pPr>
            <w:r w:rsidRPr="008B354B">
              <w:rPr>
                <w:rFonts w:eastAsia="Times New Roman"/>
                <w:sz w:val="24"/>
                <w:szCs w:val="24"/>
              </w:rPr>
              <w:t>Приказы о состоянии ОТ.</w:t>
            </w:r>
          </w:p>
        </w:tc>
        <w:tc>
          <w:tcPr>
            <w:tcW w:w="2254" w:type="dxa"/>
          </w:tcPr>
          <w:p w:rsidR="00497FE3" w:rsidRPr="008B354B" w:rsidRDefault="008B354B" w:rsidP="009244C6">
            <w:pPr>
              <w:pStyle w:val="a5"/>
              <w:rPr>
                <w:rFonts w:eastAsia="Times New Roman"/>
                <w:sz w:val="24"/>
                <w:szCs w:val="24"/>
              </w:rPr>
            </w:pPr>
            <w:r w:rsidRPr="008B354B">
              <w:rPr>
                <w:rFonts w:eastAsia="Times New Roman"/>
                <w:sz w:val="24"/>
                <w:szCs w:val="24"/>
              </w:rPr>
              <w:t>Д</w:t>
            </w:r>
            <w:r w:rsidR="00497FE3" w:rsidRPr="008B354B">
              <w:rPr>
                <w:rFonts w:eastAsia="Times New Roman"/>
                <w:sz w:val="24"/>
                <w:szCs w:val="24"/>
              </w:rPr>
              <w:t>иректор</w:t>
            </w:r>
            <w:r>
              <w:rPr>
                <w:rFonts w:eastAsia="Times New Roman"/>
                <w:sz w:val="24"/>
                <w:szCs w:val="24"/>
              </w:rPr>
              <w:t xml:space="preserve"> Окунев А.О.</w:t>
            </w:r>
          </w:p>
        </w:tc>
      </w:tr>
      <w:tr w:rsidR="00497FE3" w:rsidRPr="00F37A47" w:rsidTr="000737CE">
        <w:tc>
          <w:tcPr>
            <w:tcW w:w="1254" w:type="dxa"/>
            <w:vMerge/>
          </w:tcPr>
          <w:p w:rsidR="00497FE3" w:rsidRPr="008B354B" w:rsidRDefault="00497FE3" w:rsidP="009244C6">
            <w:pPr>
              <w:pStyle w:val="a5"/>
              <w:rPr>
                <w:rFonts w:eastAsia="Times New Roman"/>
                <w:sz w:val="24"/>
                <w:szCs w:val="24"/>
              </w:rPr>
            </w:pPr>
          </w:p>
        </w:tc>
        <w:tc>
          <w:tcPr>
            <w:tcW w:w="4270" w:type="dxa"/>
          </w:tcPr>
          <w:p w:rsidR="00497FE3" w:rsidRPr="008B354B" w:rsidRDefault="00497FE3" w:rsidP="009244C6">
            <w:pPr>
              <w:pStyle w:val="a5"/>
              <w:rPr>
                <w:rFonts w:eastAsia="Times New Roman"/>
                <w:sz w:val="24"/>
                <w:szCs w:val="24"/>
              </w:rPr>
            </w:pPr>
            <w:r w:rsidRPr="008B354B">
              <w:rPr>
                <w:rFonts w:eastAsia="Times New Roman"/>
                <w:sz w:val="24"/>
                <w:szCs w:val="24"/>
              </w:rPr>
              <w:t>Подготовка к отопительному сезону.</w:t>
            </w:r>
          </w:p>
        </w:tc>
        <w:tc>
          <w:tcPr>
            <w:tcW w:w="2829"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Акт общего осмотра зданий по подготовке к зиме</w:t>
            </w:r>
          </w:p>
        </w:tc>
        <w:tc>
          <w:tcPr>
            <w:tcW w:w="225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Зам. дир по АХР</w:t>
            </w:r>
            <w:r w:rsidR="008B354B" w:rsidRPr="00FF755A">
              <w:rPr>
                <w:rFonts w:eastAsia="Times New Roman"/>
                <w:sz w:val="24"/>
                <w:szCs w:val="24"/>
                <w:lang w:val="ru-RU"/>
              </w:rPr>
              <w:t xml:space="preserve"> Унжакова Т.И.</w:t>
            </w:r>
          </w:p>
        </w:tc>
      </w:tr>
      <w:tr w:rsidR="00497FE3" w:rsidRPr="008B354B" w:rsidTr="000737CE">
        <w:tc>
          <w:tcPr>
            <w:tcW w:w="1254" w:type="dxa"/>
            <w:vMerge/>
          </w:tcPr>
          <w:p w:rsidR="00497FE3" w:rsidRPr="00FF755A" w:rsidRDefault="00497FE3" w:rsidP="009244C6">
            <w:pPr>
              <w:pStyle w:val="a5"/>
              <w:rPr>
                <w:rFonts w:eastAsia="Times New Roman"/>
                <w:sz w:val="24"/>
                <w:szCs w:val="24"/>
                <w:lang w:val="ru-RU"/>
              </w:rPr>
            </w:pPr>
          </w:p>
        </w:tc>
        <w:tc>
          <w:tcPr>
            <w:tcW w:w="427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Проведение инструктажей по охране труда, по противопожарной безопасности с учащимися.</w:t>
            </w:r>
          </w:p>
        </w:tc>
        <w:tc>
          <w:tcPr>
            <w:tcW w:w="2829" w:type="dxa"/>
          </w:tcPr>
          <w:p w:rsidR="00497FE3" w:rsidRPr="008B354B" w:rsidRDefault="00497FE3" w:rsidP="009244C6">
            <w:pPr>
              <w:pStyle w:val="a5"/>
              <w:rPr>
                <w:rFonts w:eastAsia="Times New Roman"/>
                <w:sz w:val="24"/>
                <w:szCs w:val="24"/>
              </w:rPr>
            </w:pPr>
            <w:r w:rsidRPr="008B354B">
              <w:rPr>
                <w:rFonts w:eastAsia="Times New Roman"/>
                <w:sz w:val="24"/>
                <w:szCs w:val="24"/>
              </w:rPr>
              <w:t>Журнал регистрации инструктажей</w:t>
            </w:r>
          </w:p>
        </w:tc>
        <w:tc>
          <w:tcPr>
            <w:tcW w:w="2254" w:type="dxa"/>
          </w:tcPr>
          <w:p w:rsidR="00497FE3" w:rsidRPr="008B354B" w:rsidRDefault="00497FE3" w:rsidP="009244C6">
            <w:pPr>
              <w:pStyle w:val="a5"/>
              <w:rPr>
                <w:rFonts w:eastAsia="Times New Roman"/>
                <w:sz w:val="24"/>
                <w:szCs w:val="24"/>
              </w:rPr>
            </w:pPr>
            <w:r w:rsidRPr="008B354B">
              <w:rPr>
                <w:rFonts w:eastAsia="Times New Roman"/>
                <w:sz w:val="24"/>
                <w:szCs w:val="24"/>
              </w:rPr>
              <w:t>Учителя-предметники, классные руководители</w:t>
            </w:r>
          </w:p>
        </w:tc>
      </w:tr>
      <w:tr w:rsidR="00497FE3" w:rsidRPr="00F37A47" w:rsidTr="000737CE">
        <w:trPr>
          <w:trHeight w:val="884"/>
        </w:trPr>
        <w:tc>
          <w:tcPr>
            <w:tcW w:w="1254" w:type="dxa"/>
            <w:vMerge/>
          </w:tcPr>
          <w:p w:rsidR="00497FE3" w:rsidRPr="008B354B" w:rsidRDefault="00497FE3" w:rsidP="009244C6">
            <w:pPr>
              <w:pStyle w:val="a5"/>
              <w:rPr>
                <w:rFonts w:eastAsia="Times New Roman"/>
                <w:sz w:val="24"/>
                <w:szCs w:val="24"/>
              </w:rPr>
            </w:pPr>
          </w:p>
        </w:tc>
        <w:tc>
          <w:tcPr>
            <w:tcW w:w="427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Тренировочное занятие по эвакуации детей из здания.</w:t>
            </w:r>
          </w:p>
        </w:tc>
        <w:tc>
          <w:tcPr>
            <w:tcW w:w="2829" w:type="dxa"/>
          </w:tcPr>
          <w:p w:rsidR="00497FE3" w:rsidRPr="008B354B" w:rsidRDefault="00497FE3" w:rsidP="009244C6">
            <w:pPr>
              <w:pStyle w:val="a5"/>
              <w:rPr>
                <w:rFonts w:eastAsia="Times New Roman"/>
                <w:sz w:val="24"/>
                <w:szCs w:val="24"/>
              </w:rPr>
            </w:pPr>
            <w:r w:rsidRPr="008B354B">
              <w:rPr>
                <w:rFonts w:eastAsia="Times New Roman"/>
                <w:sz w:val="24"/>
                <w:szCs w:val="24"/>
              </w:rPr>
              <w:t>Приказ директора</w:t>
            </w:r>
          </w:p>
        </w:tc>
        <w:tc>
          <w:tcPr>
            <w:tcW w:w="225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В соответствии с должностными обязанностями</w:t>
            </w:r>
          </w:p>
        </w:tc>
      </w:tr>
      <w:tr w:rsidR="00497FE3" w:rsidRPr="008B354B" w:rsidTr="000737CE">
        <w:trPr>
          <w:trHeight w:val="285"/>
        </w:trPr>
        <w:tc>
          <w:tcPr>
            <w:tcW w:w="1254" w:type="dxa"/>
            <w:vMerge/>
          </w:tcPr>
          <w:p w:rsidR="00497FE3" w:rsidRPr="00FF755A" w:rsidRDefault="00497FE3" w:rsidP="009244C6">
            <w:pPr>
              <w:pStyle w:val="a5"/>
              <w:rPr>
                <w:rFonts w:eastAsia="Times New Roman"/>
                <w:sz w:val="24"/>
                <w:szCs w:val="24"/>
                <w:lang w:val="ru-RU"/>
              </w:rPr>
            </w:pPr>
          </w:p>
        </w:tc>
        <w:tc>
          <w:tcPr>
            <w:tcW w:w="427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Проверка знаний по охране труда и техники безопасности работников ОУ (администрация, учителя химии, физики, труда, биологии, физкультуры)</w:t>
            </w:r>
          </w:p>
        </w:tc>
        <w:tc>
          <w:tcPr>
            <w:tcW w:w="2829" w:type="dxa"/>
          </w:tcPr>
          <w:p w:rsidR="00497FE3" w:rsidRPr="008B354B" w:rsidRDefault="00497FE3" w:rsidP="009244C6">
            <w:pPr>
              <w:pStyle w:val="a5"/>
              <w:rPr>
                <w:rFonts w:eastAsia="Times New Roman"/>
                <w:sz w:val="24"/>
                <w:szCs w:val="24"/>
              </w:rPr>
            </w:pPr>
            <w:r w:rsidRPr="008B354B">
              <w:rPr>
                <w:rFonts w:eastAsia="Times New Roman"/>
                <w:sz w:val="24"/>
                <w:szCs w:val="24"/>
              </w:rPr>
              <w:t>Журнал проверок</w:t>
            </w:r>
          </w:p>
        </w:tc>
        <w:tc>
          <w:tcPr>
            <w:tcW w:w="2254" w:type="dxa"/>
          </w:tcPr>
          <w:p w:rsidR="00497FE3" w:rsidRPr="008B354B" w:rsidRDefault="00497FE3" w:rsidP="009244C6">
            <w:pPr>
              <w:pStyle w:val="a5"/>
              <w:rPr>
                <w:rFonts w:eastAsia="Times New Roman"/>
                <w:sz w:val="24"/>
                <w:szCs w:val="24"/>
              </w:rPr>
            </w:pPr>
            <w:r w:rsidRPr="008B354B">
              <w:rPr>
                <w:rFonts w:eastAsia="Times New Roman"/>
                <w:sz w:val="24"/>
                <w:szCs w:val="24"/>
              </w:rPr>
              <w:t>Комиссия по ОТ</w:t>
            </w:r>
          </w:p>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p>
        </w:tc>
      </w:tr>
      <w:tr w:rsidR="00497FE3" w:rsidRPr="00F37A47" w:rsidTr="000737CE">
        <w:tc>
          <w:tcPr>
            <w:tcW w:w="1254" w:type="dxa"/>
            <w:vMerge/>
          </w:tcPr>
          <w:p w:rsidR="00497FE3" w:rsidRPr="008B354B" w:rsidRDefault="00497FE3" w:rsidP="009244C6">
            <w:pPr>
              <w:pStyle w:val="a5"/>
              <w:rPr>
                <w:rFonts w:eastAsia="Times New Roman"/>
                <w:sz w:val="24"/>
                <w:szCs w:val="24"/>
              </w:rPr>
            </w:pPr>
          </w:p>
        </w:tc>
        <w:tc>
          <w:tcPr>
            <w:tcW w:w="427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Приобретение спецодежды и средств индивидуальной защиты.</w:t>
            </w:r>
          </w:p>
        </w:tc>
        <w:tc>
          <w:tcPr>
            <w:tcW w:w="2829" w:type="dxa"/>
          </w:tcPr>
          <w:p w:rsidR="00497FE3" w:rsidRPr="008B354B" w:rsidRDefault="00497FE3" w:rsidP="009244C6">
            <w:pPr>
              <w:pStyle w:val="a5"/>
              <w:rPr>
                <w:rFonts w:eastAsia="Times New Roman"/>
                <w:sz w:val="24"/>
                <w:szCs w:val="24"/>
              </w:rPr>
            </w:pPr>
            <w:r w:rsidRPr="008B354B">
              <w:rPr>
                <w:rFonts w:eastAsia="Times New Roman"/>
                <w:sz w:val="24"/>
                <w:szCs w:val="24"/>
              </w:rPr>
              <w:t>Заявления работников</w:t>
            </w:r>
          </w:p>
        </w:tc>
        <w:tc>
          <w:tcPr>
            <w:tcW w:w="225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Зам. дир по АХР</w:t>
            </w:r>
            <w:r w:rsidR="008B354B" w:rsidRPr="00FF755A">
              <w:rPr>
                <w:rFonts w:eastAsia="Times New Roman"/>
                <w:sz w:val="24"/>
                <w:szCs w:val="24"/>
                <w:lang w:val="ru-RU"/>
              </w:rPr>
              <w:t xml:space="preserve"> Унжакова Т.И.</w:t>
            </w:r>
          </w:p>
        </w:tc>
      </w:tr>
      <w:tr w:rsidR="00497FE3" w:rsidRPr="008B354B" w:rsidTr="000737CE">
        <w:trPr>
          <w:trHeight w:val="390"/>
        </w:trPr>
        <w:tc>
          <w:tcPr>
            <w:tcW w:w="1254" w:type="dxa"/>
            <w:vMerge w:val="restart"/>
          </w:tcPr>
          <w:p w:rsidR="00497FE3" w:rsidRPr="008B354B" w:rsidRDefault="00497FE3" w:rsidP="009244C6">
            <w:pPr>
              <w:pStyle w:val="a5"/>
              <w:rPr>
                <w:rFonts w:eastAsia="Times New Roman"/>
                <w:sz w:val="24"/>
                <w:szCs w:val="24"/>
              </w:rPr>
            </w:pPr>
            <w:r w:rsidRPr="008B354B">
              <w:rPr>
                <w:rFonts w:eastAsia="Times New Roman"/>
                <w:sz w:val="24"/>
                <w:szCs w:val="24"/>
              </w:rPr>
              <w:t>октябрь</w:t>
            </w:r>
          </w:p>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p>
        </w:tc>
        <w:tc>
          <w:tcPr>
            <w:tcW w:w="4270" w:type="dxa"/>
          </w:tcPr>
          <w:p w:rsidR="00497FE3" w:rsidRPr="008B354B" w:rsidRDefault="00497FE3" w:rsidP="009244C6">
            <w:pPr>
              <w:pStyle w:val="a5"/>
              <w:rPr>
                <w:rFonts w:eastAsia="Times New Roman"/>
                <w:sz w:val="24"/>
                <w:szCs w:val="24"/>
              </w:rPr>
            </w:pPr>
            <w:r w:rsidRPr="008B354B">
              <w:rPr>
                <w:rFonts w:eastAsia="Times New Roman"/>
                <w:sz w:val="24"/>
                <w:szCs w:val="24"/>
              </w:rPr>
              <w:t>Периодический медицинский осмотр работников.</w:t>
            </w:r>
          </w:p>
        </w:tc>
        <w:tc>
          <w:tcPr>
            <w:tcW w:w="2829" w:type="dxa"/>
          </w:tcPr>
          <w:p w:rsidR="00497FE3" w:rsidRPr="008B354B" w:rsidRDefault="00497FE3" w:rsidP="009244C6">
            <w:pPr>
              <w:pStyle w:val="a5"/>
              <w:rPr>
                <w:rFonts w:eastAsia="Times New Roman"/>
                <w:sz w:val="24"/>
                <w:szCs w:val="24"/>
              </w:rPr>
            </w:pPr>
            <w:r w:rsidRPr="008B354B">
              <w:rPr>
                <w:rFonts w:eastAsia="Times New Roman"/>
                <w:sz w:val="24"/>
                <w:szCs w:val="24"/>
              </w:rPr>
              <w:t>Список работников</w:t>
            </w:r>
          </w:p>
        </w:tc>
        <w:tc>
          <w:tcPr>
            <w:tcW w:w="2254" w:type="dxa"/>
          </w:tcPr>
          <w:p w:rsidR="00497FE3" w:rsidRPr="008B354B" w:rsidRDefault="00497FE3" w:rsidP="009244C6">
            <w:pPr>
              <w:pStyle w:val="a5"/>
              <w:rPr>
                <w:rFonts w:eastAsia="Times New Roman"/>
                <w:sz w:val="24"/>
                <w:szCs w:val="24"/>
              </w:rPr>
            </w:pPr>
            <w:r w:rsidRPr="008B354B">
              <w:rPr>
                <w:rFonts w:eastAsia="Times New Roman"/>
                <w:sz w:val="24"/>
                <w:szCs w:val="24"/>
              </w:rPr>
              <w:t>директор</w:t>
            </w:r>
          </w:p>
        </w:tc>
      </w:tr>
      <w:tr w:rsidR="00497FE3" w:rsidRPr="00F37A47" w:rsidTr="000737CE">
        <w:trPr>
          <w:trHeight w:val="435"/>
        </w:trPr>
        <w:tc>
          <w:tcPr>
            <w:tcW w:w="1254" w:type="dxa"/>
            <w:vMerge/>
          </w:tcPr>
          <w:p w:rsidR="00497FE3" w:rsidRPr="008B354B" w:rsidRDefault="00497FE3" w:rsidP="009244C6">
            <w:pPr>
              <w:pStyle w:val="a5"/>
              <w:rPr>
                <w:rFonts w:eastAsia="Times New Roman"/>
                <w:sz w:val="24"/>
                <w:szCs w:val="24"/>
              </w:rPr>
            </w:pPr>
          </w:p>
        </w:tc>
        <w:tc>
          <w:tcPr>
            <w:tcW w:w="4270" w:type="dxa"/>
          </w:tcPr>
          <w:p w:rsidR="00497FE3" w:rsidRPr="008B354B" w:rsidRDefault="00497FE3" w:rsidP="009244C6">
            <w:pPr>
              <w:pStyle w:val="a5"/>
              <w:rPr>
                <w:rFonts w:eastAsia="Times New Roman"/>
                <w:sz w:val="24"/>
                <w:szCs w:val="24"/>
              </w:rPr>
            </w:pPr>
            <w:r w:rsidRPr="00FF755A">
              <w:rPr>
                <w:rFonts w:eastAsia="Times New Roman"/>
                <w:sz w:val="24"/>
                <w:szCs w:val="24"/>
                <w:lang w:val="ru-RU"/>
              </w:rPr>
              <w:t xml:space="preserve">Тренировочное занятие по эвакуации детей из здания.  </w:t>
            </w:r>
            <w:r w:rsidRPr="008B354B">
              <w:rPr>
                <w:rFonts w:eastAsia="Times New Roman"/>
                <w:sz w:val="24"/>
                <w:szCs w:val="24"/>
              </w:rPr>
              <w:t>«Угроза терроризма».</w:t>
            </w:r>
          </w:p>
        </w:tc>
        <w:tc>
          <w:tcPr>
            <w:tcW w:w="2829" w:type="dxa"/>
          </w:tcPr>
          <w:p w:rsidR="00497FE3" w:rsidRPr="008B354B" w:rsidRDefault="00497FE3" w:rsidP="009244C6">
            <w:pPr>
              <w:pStyle w:val="a5"/>
              <w:rPr>
                <w:rFonts w:eastAsia="Times New Roman"/>
                <w:sz w:val="24"/>
                <w:szCs w:val="24"/>
              </w:rPr>
            </w:pPr>
            <w:r w:rsidRPr="008B354B">
              <w:rPr>
                <w:rFonts w:eastAsia="Times New Roman"/>
                <w:sz w:val="24"/>
                <w:szCs w:val="24"/>
              </w:rPr>
              <w:t>Приказ по школе</w:t>
            </w:r>
          </w:p>
        </w:tc>
        <w:tc>
          <w:tcPr>
            <w:tcW w:w="225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В соответствии с должностными обязанностями</w:t>
            </w:r>
          </w:p>
        </w:tc>
      </w:tr>
      <w:tr w:rsidR="00497FE3" w:rsidRPr="00F37A47" w:rsidTr="000737CE">
        <w:tc>
          <w:tcPr>
            <w:tcW w:w="1254" w:type="dxa"/>
            <w:vMerge w:val="restart"/>
          </w:tcPr>
          <w:p w:rsidR="00497FE3" w:rsidRPr="008B354B" w:rsidRDefault="00497FE3" w:rsidP="009244C6">
            <w:pPr>
              <w:pStyle w:val="a5"/>
              <w:rPr>
                <w:rFonts w:eastAsia="Times New Roman"/>
                <w:sz w:val="24"/>
                <w:szCs w:val="24"/>
              </w:rPr>
            </w:pPr>
            <w:r w:rsidRPr="008B354B">
              <w:rPr>
                <w:rFonts w:eastAsia="Times New Roman"/>
                <w:sz w:val="24"/>
                <w:szCs w:val="24"/>
              </w:rPr>
              <w:t>ноябрь</w:t>
            </w:r>
          </w:p>
        </w:tc>
        <w:tc>
          <w:tcPr>
            <w:tcW w:w="427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Проверка состояния пожарной безопасности и санитарно-гигиенических условий в СКК.</w:t>
            </w:r>
          </w:p>
        </w:tc>
        <w:tc>
          <w:tcPr>
            <w:tcW w:w="2829" w:type="dxa"/>
          </w:tcPr>
          <w:p w:rsidR="00497FE3" w:rsidRPr="008B354B" w:rsidRDefault="00497FE3" w:rsidP="009244C6">
            <w:pPr>
              <w:pStyle w:val="a5"/>
              <w:rPr>
                <w:rFonts w:eastAsia="Times New Roman"/>
                <w:sz w:val="24"/>
                <w:szCs w:val="24"/>
              </w:rPr>
            </w:pPr>
            <w:r w:rsidRPr="008B354B">
              <w:rPr>
                <w:rFonts w:eastAsia="Times New Roman"/>
                <w:sz w:val="24"/>
                <w:szCs w:val="24"/>
              </w:rPr>
              <w:t>Акт проверки</w:t>
            </w:r>
          </w:p>
        </w:tc>
        <w:tc>
          <w:tcPr>
            <w:tcW w:w="225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Зам. дир по АХР</w:t>
            </w:r>
            <w:r w:rsidR="008B354B" w:rsidRPr="00FF755A">
              <w:rPr>
                <w:rFonts w:eastAsia="Times New Roman"/>
                <w:sz w:val="24"/>
                <w:szCs w:val="24"/>
                <w:lang w:val="ru-RU"/>
              </w:rPr>
              <w:t xml:space="preserve"> Унжакова Т.И.</w:t>
            </w:r>
          </w:p>
        </w:tc>
      </w:tr>
      <w:tr w:rsidR="00497FE3" w:rsidRPr="00F37A47" w:rsidTr="000737CE">
        <w:tc>
          <w:tcPr>
            <w:tcW w:w="1254" w:type="dxa"/>
            <w:vMerge/>
          </w:tcPr>
          <w:p w:rsidR="00497FE3" w:rsidRPr="00FF755A" w:rsidRDefault="00497FE3" w:rsidP="009244C6">
            <w:pPr>
              <w:pStyle w:val="a5"/>
              <w:rPr>
                <w:rFonts w:eastAsia="Times New Roman"/>
                <w:sz w:val="24"/>
                <w:szCs w:val="24"/>
                <w:lang w:val="ru-RU"/>
              </w:rPr>
            </w:pPr>
          </w:p>
        </w:tc>
        <w:tc>
          <w:tcPr>
            <w:tcW w:w="427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Разработка и утверждение инструкций по охране труда:</w:t>
            </w:r>
          </w:p>
          <w:p w:rsidR="00497FE3" w:rsidRPr="008B354B" w:rsidRDefault="00497FE3" w:rsidP="009244C6">
            <w:pPr>
              <w:pStyle w:val="a5"/>
              <w:rPr>
                <w:rFonts w:eastAsia="Times New Roman"/>
                <w:sz w:val="24"/>
                <w:szCs w:val="24"/>
              </w:rPr>
            </w:pPr>
            <w:r w:rsidRPr="008B354B">
              <w:rPr>
                <w:rFonts w:eastAsia="Times New Roman"/>
                <w:sz w:val="24"/>
                <w:szCs w:val="24"/>
              </w:rPr>
              <w:t>- педагогический коллектив;</w:t>
            </w:r>
          </w:p>
          <w:p w:rsidR="00497FE3" w:rsidRPr="008B354B" w:rsidRDefault="00497FE3" w:rsidP="009244C6">
            <w:pPr>
              <w:pStyle w:val="a5"/>
              <w:rPr>
                <w:rFonts w:eastAsia="Times New Roman"/>
                <w:sz w:val="24"/>
                <w:szCs w:val="24"/>
              </w:rPr>
            </w:pPr>
            <w:r w:rsidRPr="008B354B">
              <w:rPr>
                <w:rFonts w:eastAsia="Times New Roman"/>
                <w:sz w:val="24"/>
                <w:szCs w:val="24"/>
              </w:rPr>
              <w:t>- техперсонал.</w:t>
            </w:r>
          </w:p>
        </w:tc>
        <w:tc>
          <w:tcPr>
            <w:tcW w:w="2829" w:type="dxa"/>
          </w:tcPr>
          <w:p w:rsidR="00497FE3" w:rsidRPr="008B354B" w:rsidRDefault="00497FE3" w:rsidP="009244C6">
            <w:pPr>
              <w:pStyle w:val="a5"/>
              <w:rPr>
                <w:rFonts w:eastAsia="Times New Roman"/>
                <w:sz w:val="24"/>
                <w:szCs w:val="24"/>
              </w:rPr>
            </w:pPr>
            <w:r w:rsidRPr="008B354B">
              <w:rPr>
                <w:rFonts w:eastAsia="Times New Roman"/>
                <w:sz w:val="24"/>
                <w:szCs w:val="24"/>
              </w:rPr>
              <w:t>Приказ на утверждение инструкций</w:t>
            </w:r>
          </w:p>
        </w:tc>
        <w:tc>
          <w:tcPr>
            <w:tcW w:w="225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В соответствии с должностными обязанностями</w:t>
            </w:r>
          </w:p>
        </w:tc>
      </w:tr>
      <w:tr w:rsidR="00497FE3" w:rsidRPr="00F37A47" w:rsidTr="000737CE">
        <w:trPr>
          <w:trHeight w:val="568"/>
        </w:trPr>
        <w:tc>
          <w:tcPr>
            <w:tcW w:w="1254" w:type="dxa"/>
            <w:vMerge w:val="restart"/>
          </w:tcPr>
          <w:p w:rsidR="00497FE3" w:rsidRPr="008B354B" w:rsidRDefault="00497FE3" w:rsidP="009244C6">
            <w:pPr>
              <w:pStyle w:val="a5"/>
              <w:rPr>
                <w:rFonts w:eastAsia="Times New Roman"/>
                <w:sz w:val="24"/>
                <w:szCs w:val="24"/>
              </w:rPr>
            </w:pPr>
            <w:r w:rsidRPr="008B354B">
              <w:rPr>
                <w:rFonts w:eastAsia="Times New Roman"/>
                <w:sz w:val="24"/>
                <w:szCs w:val="24"/>
              </w:rPr>
              <w:t>декабрь</w:t>
            </w:r>
          </w:p>
          <w:p w:rsidR="00497FE3" w:rsidRPr="008B354B" w:rsidRDefault="00497FE3" w:rsidP="009244C6">
            <w:pPr>
              <w:pStyle w:val="a5"/>
              <w:rPr>
                <w:rFonts w:eastAsia="Times New Roman"/>
                <w:sz w:val="24"/>
                <w:szCs w:val="24"/>
              </w:rPr>
            </w:pPr>
          </w:p>
        </w:tc>
        <w:tc>
          <w:tcPr>
            <w:tcW w:w="427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Проверка соблюдения инструкций по охране труда в ОУ.</w:t>
            </w:r>
          </w:p>
        </w:tc>
        <w:tc>
          <w:tcPr>
            <w:tcW w:w="2829" w:type="dxa"/>
          </w:tcPr>
          <w:p w:rsidR="00497FE3" w:rsidRPr="008B354B" w:rsidRDefault="00497FE3" w:rsidP="009244C6">
            <w:pPr>
              <w:pStyle w:val="a5"/>
              <w:rPr>
                <w:rFonts w:eastAsia="Times New Roman"/>
                <w:sz w:val="24"/>
                <w:szCs w:val="24"/>
              </w:rPr>
            </w:pPr>
            <w:r w:rsidRPr="008B354B">
              <w:rPr>
                <w:rFonts w:eastAsia="Times New Roman"/>
                <w:sz w:val="24"/>
                <w:szCs w:val="24"/>
              </w:rPr>
              <w:t>Приказ</w:t>
            </w:r>
          </w:p>
          <w:p w:rsidR="00497FE3" w:rsidRPr="008B354B" w:rsidRDefault="00497FE3" w:rsidP="009244C6">
            <w:pPr>
              <w:pStyle w:val="a5"/>
              <w:rPr>
                <w:rFonts w:eastAsia="Times New Roman"/>
                <w:sz w:val="24"/>
                <w:szCs w:val="24"/>
              </w:rPr>
            </w:pPr>
          </w:p>
        </w:tc>
        <w:tc>
          <w:tcPr>
            <w:tcW w:w="225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 зам. директора по </w:t>
            </w:r>
            <w:r w:rsidR="007E1D29" w:rsidRPr="00FF755A">
              <w:rPr>
                <w:rFonts w:eastAsia="Times New Roman"/>
                <w:sz w:val="24"/>
                <w:szCs w:val="24"/>
                <w:lang w:val="ru-RU"/>
              </w:rPr>
              <w:t>БСП</w:t>
            </w:r>
            <w:r w:rsidR="008B354B" w:rsidRPr="00FF755A">
              <w:rPr>
                <w:rFonts w:eastAsia="Times New Roman"/>
                <w:sz w:val="24"/>
                <w:szCs w:val="24"/>
                <w:lang w:val="ru-RU"/>
              </w:rPr>
              <w:t xml:space="preserve"> Здоровец И.С.</w:t>
            </w:r>
          </w:p>
          <w:p w:rsidR="00497FE3" w:rsidRPr="00FF755A" w:rsidRDefault="00497FE3" w:rsidP="009244C6">
            <w:pPr>
              <w:pStyle w:val="a5"/>
              <w:rPr>
                <w:rFonts w:eastAsia="Times New Roman"/>
                <w:sz w:val="24"/>
                <w:szCs w:val="24"/>
                <w:lang w:val="ru-RU"/>
              </w:rPr>
            </w:pPr>
          </w:p>
        </w:tc>
      </w:tr>
      <w:tr w:rsidR="00497FE3" w:rsidRPr="00F37A47" w:rsidTr="000737CE">
        <w:tc>
          <w:tcPr>
            <w:tcW w:w="1254" w:type="dxa"/>
            <w:vMerge/>
          </w:tcPr>
          <w:p w:rsidR="00497FE3" w:rsidRPr="00FF755A" w:rsidRDefault="00497FE3" w:rsidP="009244C6">
            <w:pPr>
              <w:pStyle w:val="a5"/>
              <w:rPr>
                <w:rFonts w:eastAsia="Times New Roman"/>
                <w:sz w:val="24"/>
                <w:szCs w:val="24"/>
                <w:lang w:val="ru-RU"/>
              </w:rPr>
            </w:pPr>
          </w:p>
        </w:tc>
        <w:tc>
          <w:tcPr>
            <w:tcW w:w="427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Расширенное совещание комиссии по охране труда по итогам </w:t>
            </w:r>
          </w:p>
          <w:p w:rsidR="00497FE3" w:rsidRPr="008B354B" w:rsidRDefault="00497FE3" w:rsidP="009244C6">
            <w:pPr>
              <w:pStyle w:val="a5"/>
              <w:rPr>
                <w:rFonts w:eastAsia="Times New Roman"/>
                <w:sz w:val="24"/>
                <w:szCs w:val="24"/>
              </w:rPr>
            </w:pPr>
            <w:r w:rsidRPr="008B354B">
              <w:rPr>
                <w:rFonts w:eastAsia="Times New Roman"/>
                <w:sz w:val="24"/>
                <w:szCs w:val="24"/>
              </w:rPr>
              <w:t>проверки.</w:t>
            </w:r>
          </w:p>
        </w:tc>
        <w:tc>
          <w:tcPr>
            <w:tcW w:w="2829" w:type="dxa"/>
          </w:tcPr>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r w:rsidRPr="008B354B">
              <w:rPr>
                <w:rFonts w:eastAsia="Times New Roman"/>
                <w:sz w:val="24"/>
                <w:szCs w:val="24"/>
              </w:rPr>
              <w:t>Сообщение, распоряжение</w:t>
            </w:r>
          </w:p>
        </w:tc>
        <w:tc>
          <w:tcPr>
            <w:tcW w:w="225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Председатель комиссии по ОТ, директор</w:t>
            </w:r>
          </w:p>
        </w:tc>
      </w:tr>
      <w:tr w:rsidR="00497FE3" w:rsidRPr="008B354B" w:rsidTr="000737CE">
        <w:tc>
          <w:tcPr>
            <w:tcW w:w="1254" w:type="dxa"/>
            <w:vMerge/>
          </w:tcPr>
          <w:p w:rsidR="00497FE3" w:rsidRPr="00FF755A" w:rsidRDefault="00497FE3" w:rsidP="009244C6">
            <w:pPr>
              <w:pStyle w:val="a5"/>
              <w:rPr>
                <w:rFonts w:eastAsia="Times New Roman"/>
                <w:sz w:val="24"/>
                <w:szCs w:val="24"/>
                <w:lang w:val="ru-RU"/>
              </w:rPr>
            </w:pPr>
          </w:p>
        </w:tc>
        <w:tc>
          <w:tcPr>
            <w:tcW w:w="427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Беседы с учащимися о соблюдении ППБ на новогодних елках</w:t>
            </w:r>
          </w:p>
          <w:p w:rsidR="00497FE3" w:rsidRPr="00FF755A" w:rsidRDefault="00497FE3" w:rsidP="009244C6">
            <w:pPr>
              <w:pStyle w:val="a5"/>
              <w:rPr>
                <w:rFonts w:eastAsia="Times New Roman"/>
                <w:sz w:val="24"/>
                <w:szCs w:val="24"/>
                <w:lang w:val="ru-RU"/>
              </w:rPr>
            </w:pPr>
          </w:p>
        </w:tc>
        <w:tc>
          <w:tcPr>
            <w:tcW w:w="2829" w:type="dxa"/>
          </w:tcPr>
          <w:p w:rsidR="00497FE3" w:rsidRPr="008B354B" w:rsidRDefault="00497FE3" w:rsidP="009244C6">
            <w:pPr>
              <w:pStyle w:val="a5"/>
              <w:rPr>
                <w:rFonts w:eastAsia="Times New Roman"/>
                <w:sz w:val="24"/>
                <w:szCs w:val="24"/>
              </w:rPr>
            </w:pPr>
            <w:r w:rsidRPr="008B354B">
              <w:rPr>
                <w:rFonts w:eastAsia="Times New Roman"/>
                <w:sz w:val="24"/>
                <w:szCs w:val="24"/>
              </w:rPr>
              <w:t>Приказ директора</w:t>
            </w:r>
          </w:p>
        </w:tc>
        <w:tc>
          <w:tcPr>
            <w:tcW w:w="2254" w:type="dxa"/>
          </w:tcPr>
          <w:p w:rsidR="00497FE3" w:rsidRPr="008B354B" w:rsidRDefault="00497FE3" w:rsidP="009244C6">
            <w:pPr>
              <w:pStyle w:val="a5"/>
              <w:rPr>
                <w:rFonts w:eastAsia="Times New Roman"/>
                <w:sz w:val="24"/>
                <w:szCs w:val="24"/>
              </w:rPr>
            </w:pPr>
            <w:r w:rsidRPr="008B354B">
              <w:rPr>
                <w:rFonts w:eastAsia="Times New Roman"/>
                <w:sz w:val="24"/>
                <w:szCs w:val="24"/>
              </w:rPr>
              <w:t>Классные руководители</w:t>
            </w:r>
          </w:p>
        </w:tc>
      </w:tr>
      <w:tr w:rsidR="00497FE3" w:rsidRPr="00F37A47" w:rsidTr="000737CE">
        <w:tc>
          <w:tcPr>
            <w:tcW w:w="1254" w:type="dxa"/>
          </w:tcPr>
          <w:p w:rsidR="00497FE3" w:rsidRPr="008B354B" w:rsidRDefault="00497FE3" w:rsidP="009244C6">
            <w:pPr>
              <w:pStyle w:val="a5"/>
              <w:rPr>
                <w:rFonts w:eastAsia="Times New Roman"/>
                <w:sz w:val="24"/>
                <w:szCs w:val="24"/>
              </w:rPr>
            </w:pPr>
            <w:r w:rsidRPr="008B354B">
              <w:rPr>
                <w:rFonts w:eastAsia="Times New Roman"/>
                <w:sz w:val="24"/>
                <w:szCs w:val="24"/>
              </w:rPr>
              <w:t>январь</w:t>
            </w:r>
          </w:p>
        </w:tc>
        <w:tc>
          <w:tcPr>
            <w:tcW w:w="427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Проведение повторных инструктажей по охране труда и ПБ среди работников и учащихся.</w:t>
            </w:r>
          </w:p>
        </w:tc>
        <w:tc>
          <w:tcPr>
            <w:tcW w:w="2829" w:type="dxa"/>
          </w:tcPr>
          <w:p w:rsidR="00497FE3" w:rsidRPr="008B354B" w:rsidRDefault="00497FE3" w:rsidP="009244C6">
            <w:pPr>
              <w:pStyle w:val="a5"/>
              <w:rPr>
                <w:rFonts w:eastAsia="Times New Roman"/>
                <w:sz w:val="24"/>
                <w:szCs w:val="24"/>
              </w:rPr>
            </w:pPr>
            <w:r w:rsidRPr="008B354B">
              <w:rPr>
                <w:rFonts w:eastAsia="Times New Roman"/>
                <w:sz w:val="24"/>
                <w:szCs w:val="24"/>
              </w:rPr>
              <w:t>Журнал инструктажей</w:t>
            </w:r>
          </w:p>
        </w:tc>
        <w:tc>
          <w:tcPr>
            <w:tcW w:w="225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В соответствии с должностными обязанностями</w:t>
            </w:r>
          </w:p>
        </w:tc>
      </w:tr>
      <w:tr w:rsidR="00497FE3" w:rsidRPr="008B354B" w:rsidTr="000737CE">
        <w:tc>
          <w:tcPr>
            <w:tcW w:w="1254" w:type="dxa"/>
          </w:tcPr>
          <w:p w:rsidR="00497FE3" w:rsidRPr="008B354B" w:rsidRDefault="00497FE3" w:rsidP="009244C6">
            <w:pPr>
              <w:pStyle w:val="a5"/>
              <w:rPr>
                <w:rFonts w:eastAsia="Times New Roman"/>
                <w:sz w:val="24"/>
                <w:szCs w:val="24"/>
              </w:rPr>
            </w:pPr>
            <w:r w:rsidRPr="008B354B">
              <w:rPr>
                <w:rFonts w:eastAsia="Times New Roman"/>
                <w:sz w:val="24"/>
                <w:szCs w:val="24"/>
              </w:rPr>
              <w:t>февраль</w:t>
            </w:r>
          </w:p>
        </w:tc>
        <w:tc>
          <w:tcPr>
            <w:tcW w:w="427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Анализ травматизма в </w:t>
            </w:r>
            <w:r w:rsidR="00B620A8" w:rsidRPr="00FF755A">
              <w:rPr>
                <w:rFonts w:eastAsia="Times New Roman"/>
                <w:sz w:val="24"/>
                <w:szCs w:val="24"/>
                <w:lang w:val="ru-RU"/>
              </w:rPr>
              <w:t xml:space="preserve">ОУ среди </w:t>
            </w:r>
            <w:r w:rsidR="00B620A8" w:rsidRPr="00FF755A">
              <w:rPr>
                <w:rFonts w:eastAsia="Times New Roman"/>
                <w:sz w:val="24"/>
                <w:szCs w:val="24"/>
                <w:lang w:val="ru-RU"/>
              </w:rPr>
              <w:lastRenderedPageBreak/>
              <w:t>работников и учащихся.</w:t>
            </w:r>
          </w:p>
        </w:tc>
        <w:tc>
          <w:tcPr>
            <w:tcW w:w="2829" w:type="dxa"/>
          </w:tcPr>
          <w:p w:rsidR="00497FE3" w:rsidRPr="008B354B" w:rsidRDefault="00497FE3" w:rsidP="009244C6">
            <w:pPr>
              <w:pStyle w:val="a5"/>
              <w:rPr>
                <w:rFonts w:eastAsia="Times New Roman"/>
                <w:sz w:val="24"/>
                <w:szCs w:val="24"/>
              </w:rPr>
            </w:pPr>
            <w:r w:rsidRPr="008B354B">
              <w:rPr>
                <w:rFonts w:eastAsia="Times New Roman"/>
                <w:sz w:val="24"/>
                <w:szCs w:val="24"/>
              </w:rPr>
              <w:lastRenderedPageBreak/>
              <w:t>Справка</w:t>
            </w:r>
          </w:p>
        </w:tc>
        <w:tc>
          <w:tcPr>
            <w:tcW w:w="2254" w:type="dxa"/>
          </w:tcPr>
          <w:p w:rsidR="00497FE3" w:rsidRPr="008B354B" w:rsidRDefault="008B354B" w:rsidP="009244C6">
            <w:pPr>
              <w:pStyle w:val="a5"/>
              <w:rPr>
                <w:rFonts w:eastAsia="Times New Roman"/>
                <w:sz w:val="24"/>
                <w:szCs w:val="24"/>
              </w:rPr>
            </w:pPr>
            <w:r w:rsidRPr="008B354B">
              <w:rPr>
                <w:rFonts w:eastAsia="Times New Roman"/>
                <w:sz w:val="24"/>
                <w:szCs w:val="24"/>
              </w:rPr>
              <w:t>Д</w:t>
            </w:r>
            <w:r w:rsidR="00497FE3" w:rsidRPr="008B354B">
              <w:rPr>
                <w:rFonts w:eastAsia="Times New Roman"/>
                <w:sz w:val="24"/>
                <w:szCs w:val="24"/>
              </w:rPr>
              <w:t>иректор</w:t>
            </w:r>
            <w:r>
              <w:rPr>
                <w:rFonts w:eastAsia="Times New Roman"/>
                <w:sz w:val="24"/>
                <w:szCs w:val="24"/>
              </w:rPr>
              <w:t xml:space="preserve"> </w:t>
            </w:r>
            <w:r>
              <w:rPr>
                <w:rFonts w:eastAsia="Times New Roman"/>
                <w:sz w:val="24"/>
                <w:szCs w:val="24"/>
              </w:rPr>
              <w:lastRenderedPageBreak/>
              <w:t>Окунев А.О.</w:t>
            </w:r>
          </w:p>
        </w:tc>
      </w:tr>
      <w:tr w:rsidR="00497FE3" w:rsidRPr="00F37A47" w:rsidTr="000737CE">
        <w:tc>
          <w:tcPr>
            <w:tcW w:w="1254" w:type="dxa"/>
          </w:tcPr>
          <w:p w:rsidR="00497FE3" w:rsidRPr="008B354B" w:rsidRDefault="00497FE3" w:rsidP="009244C6">
            <w:pPr>
              <w:pStyle w:val="a5"/>
              <w:rPr>
                <w:rFonts w:eastAsia="Times New Roman"/>
                <w:sz w:val="24"/>
                <w:szCs w:val="24"/>
              </w:rPr>
            </w:pPr>
            <w:r w:rsidRPr="008B354B">
              <w:rPr>
                <w:rFonts w:eastAsia="Times New Roman"/>
                <w:sz w:val="24"/>
                <w:szCs w:val="24"/>
              </w:rPr>
              <w:lastRenderedPageBreak/>
              <w:t>март</w:t>
            </w:r>
          </w:p>
        </w:tc>
        <w:tc>
          <w:tcPr>
            <w:tcW w:w="427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Проверка состояния пожарной безопасности и санитарно-гигиенических условий в ОУ.</w:t>
            </w:r>
          </w:p>
        </w:tc>
        <w:tc>
          <w:tcPr>
            <w:tcW w:w="2829" w:type="dxa"/>
          </w:tcPr>
          <w:p w:rsidR="00497FE3" w:rsidRPr="008B354B" w:rsidRDefault="00497FE3" w:rsidP="009244C6">
            <w:pPr>
              <w:pStyle w:val="a5"/>
              <w:rPr>
                <w:rFonts w:eastAsia="Times New Roman"/>
                <w:sz w:val="24"/>
                <w:szCs w:val="24"/>
              </w:rPr>
            </w:pPr>
            <w:r w:rsidRPr="008B354B">
              <w:rPr>
                <w:rFonts w:eastAsia="Times New Roman"/>
                <w:sz w:val="24"/>
                <w:szCs w:val="24"/>
              </w:rPr>
              <w:t>Акт проверки</w:t>
            </w:r>
          </w:p>
        </w:tc>
        <w:tc>
          <w:tcPr>
            <w:tcW w:w="225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Зам. дир по АХР</w:t>
            </w:r>
            <w:r w:rsidR="008B354B" w:rsidRPr="00FF755A">
              <w:rPr>
                <w:rFonts w:eastAsia="Times New Roman"/>
                <w:sz w:val="24"/>
                <w:szCs w:val="24"/>
                <w:lang w:val="ru-RU"/>
              </w:rPr>
              <w:t xml:space="preserve"> Унжакова Т.И.</w:t>
            </w:r>
          </w:p>
        </w:tc>
      </w:tr>
      <w:tr w:rsidR="00497FE3" w:rsidRPr="008B354B" w:rsidTr="000737CE">
        <w:tc>
          <w:tcPr>
            <w:tcW w:w="1254" w:type="dxa"/>
          </w:tcPr>
          <w:p w:rsidR="00497FE3" w:rsidRPr="008B354B" w:rsidRDefault="00497FE3" w:rsidP="009244C6">
            <w:pPr>
              <w:pStyle w:val="a5"/>
              <w:rPr>
                <w:rFonts w:eastAsia="Times New Roman"/>
                <w:sz w:val="24"/>
                <w:szCs w:val="24"/>
              </w:rPr>
            </w:pPr>
            <w:r w:rsidRPr="008B354B">
              <w:rPr>
                <w:rFonts w:eastAsia="Times New Roman"/>
                <w:sz w:val="24"/>
                <w:szCs w:val="24"/>
              </w:rPr>
              <w:t>апрель</w:t>
            </w:r>
          </w:p>
          <w:p w:rsidR="00497FE3" w:rsidRPr="008B354B" w:rsidRDefault="00497FE3" w:rsidP="009244C6">
            <w:pPr>
              <w:pStyle w:val="a5"/>
              <w:rPr>
                <w:rFonts w:eastAsia="Times New Roman"/>
                <w:sz w:val="24"/>
                <w:szCs w:val="24"/>
              </w:rPr>
            </w:pPr>
          </w:p>
        </w:tc>
        <w:tc>
          <w:tcPr>
            <w:tcW w:w="427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Периодический медицинский осмотр учащихся школы.</w:t>
            </w:r>
          </w:p>
        </w:tc>
        <w:tc>
          <w:tcPr>
            <w:tcW w:w="2829" w:type="dxa"/>
          </w:tcPr>
          <w:p w:rsidR="00497FE3" w:rsidRPr="008B354B" w:rsidRDefault="00497FE3" w:rsidP="009244C6">
            <w:pPr>
              <w:pStyle w:val="a5"/>
              <w:rPr>
                <w:rFonts w:eastAsia="Times New Roman"/>
                <w:sz w:val="24"/>
                <w:szCs w:val="24"/>
              </w:rPr>
            </w:pPr>
            <w:r w:rsidRPr="008B354B">
              <w:rPr>
                <w:rFonts w:eastAsia="Times New Roman"/>
                <w:sz w:val="24"/>
                <w:szCs w:val="24"/>
              </w:rPr>
              <w:t>Приказ медицинского учреждения</w:t>
            </w:r>
          </w:p>
        </w:tc>
        <w:tc>
          <w:tcPr>
            <w:tcW w:w="2254" w:type="dxa"/>
          </w:tcPr>
          <w:p w:rsidR="00497FE3" w:rsidRPr="008B354B" w:rsidRDefault="008B354B" w:rsidP="009244C6">
            <w:pPr>
              <w:pStyle w:val="a5"/>
              <w:rPr>
                <w:rFonts w:eastAsia="Times New Roman"/>
                <w:sz w:val="24"/>
                <w:szCs w:val="24"/>
              </w:rPr>
            </w:pPr>
            <w:r w:rsidRPr="008B354B">
              <w:rPr>
                <w:rFonts w:eastAsia="Times New Roman"/>
                <w:sz w:val="24"/>
                <w:szCs w:val="24"/>
              </w:rPr>
              <w:t>Д</w:t>
            </w:r>
            <w:r w:rsidR="00497FE3" w:rsidRPr="008B354B">
              <w:rPr>
                <w:rFonts w:eastAsia="Times New Roman"/>
                <w:sz w:val="24"/>
                <w:szCs w:val="24"/>
              </w:rPr>
              <w:t>иректор</w:t>
            </w:r>
            <w:r>
              <w:rPr>
                <w:rFonts w:eastAsia="Times New Roman"/>
                <w:sz w:val="24"/>
                <w:szCs w:val="24"/>
              </w:rPr>
              <w:t xml:space="preserve"> Окунев А.О.</w:t>
            </w:r>
          </w:p>
        </w:tc>
      </w:tr>
      <w:tr w:rsidR="00497FE3" w:rsidRPr="008B354B" w:rsidTr="000737CE">
        <w:tc>
          <w:tcPr>
            <w:tcW w:w="1254" w:type="dxa"/>
            <w:vMerge w:val="restart"/>
          </w:tcPr>
          <w:p w:rsidR="00497FE3" w:rsidRPr="008B354B" w:rsidRDefault="00497FE3" w:rsidP="009244C6">
            <w:pPr>
              <w:pStyle w:val="a5"/>
              <w:rPr>
                <w:rFonts w:eastAsia="Times New Roman"/>
                <w:sz w:val="24"/>
                <w:szCs w:val="24"/>
              </w:rPr>
            </w:pPr>
            <w:r w:rsidRPr="008B354B">
              <w:rPr>
                <w:rFonts w:eastAsia="Times New Roman"/>
                <w:sz w:val="24"/>
                <w:szCs w:val="24"/>
              </w:rPr>
              <w:t>май</w:t>
            </w:r>
          </w:p>
        </w:tc>
        <w:tc>
          <w:tcPr>
            <w:tcW w:w="427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Проверка документации по охране труда в ОУ.</w:t>
            </w:r>
          </w:p>
        </w:tc>
        <w:tc>
          <w:tcPr>
            <w:tcW w:w="2829"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Приказ, распоряжение по итогам проверки</w:t>
            </w:r>
          </w:p>
        </w:tc>
        <w:tc>
          <w:tcPr>
            <w:tcW w:w="2254" w:type="dxa"/>
          </w:tcPr>
          <w:p w:rsidR="00497FE3" w:rsidRPr="008B354B" w:rsidRDefault="00497FE3" w:rsidP="009244C6">
            <w:pPr>
              <w:pStyle w:val="a5"/>
              <w:rPr>
                <w:rFonts w:eastAsia="Times New Roman"/>
                <w:sz w:val="24"/>
                <w:szCs w:val="24"/>
              </w:rPr>
            </w:pPr>
            <w:r w:rsidRPr="008B354B">
              <w:rPr>
                <w:rFonts w:eastAsia="Times New Roman"/>
                <w:sz w:val="24"/>
                <w:szCs w:val="24"/>
              </w:rPr>
              <w:t>Комиссия по ОТ</w:t>
            </w:r>
          </w:p>
        </w:tc>
      </w:tr>
      <w:tr w:rsidR="00497FE3" w:rsidRPr="008B354B" w:rsidTr="000737CE">
        <w:tc>
          <w:tcPr>
            <w:tcW w:w="1254" w:type="dxa"/>
            <w:vMerge/>
          </w:tcPr>
          <w:p w:rsidR="00497FE3" w:rsidRPr="008B354B" w:rsidRDefault="00497FE3" w:rsidP="009244C6">
            <w:pPr>
              <w:pStyle w:val="a5"/>
              <w:rPr>
                <w:rFonts w:eastAsia="Times New Roman"/>
                <w:sz w:val="24"/>
                <w:szCs w:val="24"/>
              </w:rPr>
            </w:pPr>
          </w:p>
        </w:tc>
        <w:tc>
          <w:tcPr>
            <w:tcW w:w="427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Анализ работы по выполнению законодательства по охране труда.</w:t>
            </w:r>
          </w:p>
        </w:tc>
        <w:tc>
          <w:tcPr>
            <w:tcW w:w="2829" w:type="dxa"/>
          </w:tcPr>
          <w:p w:rsidR="00497FE3" w:rsidRPr="00FF755A" w:rsidRDefault="00497FE3" w:rsidP="009244C6">
            <w:pPr>
              <w:pStyle w:val="a5"/>
              <w:rPr>
                <w:rFonts w:eastAsia="Times New Roman"/>
                <w:sz w:val="24"/>
                <w:szCs w:val="24"/>
                <w:lang w:val="ru-RU"/>
              </w:rPr>
            </w:pPr>
          </w:p>
        </w:tc>
        <w:tc>
          <w:tcPr>
            <w:tcW w:w="2254" w:type="dxa"/>
          </w:tcPr>
          <w:p w:rsidR="00497FE3" w:rsidRPr="008B354B" w:rsidRDefault="00497FE3" w:rsidP="009244C6">
            <w:pPr>
              <w:pStyle w:val="a5"/>
              <w:rPr>
                <w:rFonts w:eastAsia="Times New Roman"/>
                <w:sz w:val="24"/>
                <w:szCs w:val="24"/>
              </w:rPr>
            </w:pPr>
            <w:r w:rsidRPr="008B354B">
              <w:rPr>
                <w:rFonts w:eastAsia="Times New Roman"/>
                <w:sz w:val="24"/>
                <w:szCs w:val="24"/>
              </w:rPr>
              <w:t>Председатель комиссии по ОТ</w:t>
            </w:r>
          </w:p>
        </w:tc>
      </w:tr>
      <w:tr w:rsidR="00497FE3" w:rsidRPr="00F37A47" w:rsidTr="000737CE">
        <w:tc>
          <w:tcPr>
            <w:tcW w:w="1254" w:type="dxa"/>
          </w:tcPr>
          <w:p w:rsidR="00497FE3" w:rsidRPr="008B354B" w:rsidRDefault="00497FE3" w:rsidP="009244C6">
            <w:pPr>
              <w:pStyle w:val="a5"/>
              <w:rPr>
                <w:rFonts w:eastAsia="Times New Roman"/>
                <w:sz w:val="24"/>
                <w:szCs w:val="24"/>
              </w:rPr>
            </w:pPr>
          </w:p>
          <w:p w:rsidR="00497FE3" w:rsidRPr="008B354B" w:rsidRDefault="00497FE3" w:rsidP="009244C6">
            <w:pPr>
              <w:pStyle w:val="a5"/>
              <w:rPr>
                <w:rFonts w:eastAsia="Times New Roman"/>
                <w:sz w:val="24"/>
                <w:szCs w:val="24"/>
              </w:rPr>
            </w:pPr>
            <w:r w:rsidRPr="008B354B">
              <w:rPr>
                <w:rFonts w:eastAsia="Times New Roman"/>
                <w:sz w:val="24"/>
                <w:szCs w:val="24"/>
              </w:rPr>
              <w:t>июнь</w:t>
            </w:r>
          </w:p>
        </w:tc>
        <w:tc>
          <w:tcPr>
            <w:tcW w:w="4270" w:type="dxa"/>
          </w:tcPr>
          <w:p w:rsidR="00497FE3" w:rsidRPr="008B354B" w:rsidRDefault="00497FE3" w:rsidP="009244C6">
            <w:pPr>
              <w:pStyle w:val="a5"/>
              <w:rPr>
                <w:rFonts w:eastAsia="Times New Roman"/>
                <w:sz w:val="24"/>
                <w:szCs w:val="24"/>
              </w:rPr>
            </w:pPr>
            <w:r w:rsidRPr="008B354B">
              <w:rPr>
                <w:rFonts w:eastAsia="Times New Roman"/>
                <w:sz w:val="24"/>
                <w:szCs w:val="24"/>
              </w:rPr>
              <w:t>Ремонт помещений ОУ</w:t>
            </w:r>
          </w:p>
        </w:tc>
        <w:tc>
          <w:tcPr>
            <w:tcW w:w="2829" w:type="dxa"/>
          </w:tcPr>
          <w:p w:rsidR="00497FE3" w:rsidRPr="008B354B" w:rsidRDefault="00497FE3" w:rsidP="009244C6">
            <w:pPr>
              <w:pStyle w:val="a5"/>
              <w:rPr>
                <w:rFonts w:eastAsia="Times New Roman"/>
                <w:sz w:val="24"/>
                <w:szCs w:val="24"/>
              </w:rPr>
            </w:pPr>
            <w:r w:rsidRPr="008B354B">
              <w:rPr>
                <w:rFonts w:eastAsia="Times New Roman"/>
                <w:sz w:val="24"/>
                <w:szCs w:val="24"/>
              </w:rPr>
              <w:t>План ремонтных работ</w:t>
            </w:r>
          </w:p>
        </w:tc>
        <w:tc>
          <w:tcPr>
            <w:tcW w:w="225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Зам. дир по АХР</w:t>
            </w:r>
            <w:r w:rsidR="008B354B" w:rsidRPr="00FF755A">
              <w:rPr>
                <w:rFonts w:eastAsia="Times New Roman"/>
                <w:sz w:val="24"/>
                <w:szCs w:val="24"/>
                <w:lang w:val="ru-RU"/>
              </w:rPr>
              <w:t xml:space="preserve"> Унжакова Т.И.</w:t>
            </w:r>
          </w:p>
        </w:tc>
      </w:tr>
      <w:tr w:rsidR="00497FE3" w:rsidRPr="008B354B" w:rsidTr="000737CE">
        <w:tc>
          <w:tcPr>
            <w:tcW w:w="1254" w:type="dxa"/>
            <w:vMerge w:val="restart"/>
          </w:tcPr>
          <w:p w:rsidR="00497FE3" w:rsidRPr="008B354B" w:rsidRDefault="00497FE3" w:rsidP="009244C6">
            <w:pPr>
              <w:pStyle w:val="a5"/>
              <w:rPr>
                <w:rFonts w:eastAsia="Times New Roman"/>
                <w:sz w:val="24"/>
                <w:szCs w:val="24"/>
              </w:rPr>
            </w:pPr>
            <w:r w:rsidRPr="008B354B">
              <w:rPr>
                <w:rFonts w:eastAsia="Times New Roman"/>
                <w:sz w:val="24"/>
                <w:szCs w:val="24"/>
              </w:rPr>
              <w:t>август</w:t>
            </w:r>
          </w:p>
        </w:tc>
        <w:tc>
          <w:tcPr>
            <w:tcW w:w="4270" w:type="dxa"/>
          </w:tcPr>
          <w:p w:rsidR="00497FE3" w:rsidRPr="00FF755A" w:rsidRDefault="00497FE3" w:rsidP="009244C6">
            <w:pPr>
              <w:pStyle w:val="a5"/>
              <w:rPr>
                <w:rFonts w:eastAsia="Times New Roman"/>
                <w:sz w:val="24"/>
                <w:szCs w:val="24"/>
                <w:lang w:val="ru-RU"/>
              </w:rPr>
            </w:pPr>
          </w:p>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Приемка школы к ному учебному году.</w:t>
            </w:r>
          </w:p>
        </w:tc>
        <w:tc>
          <w:tcPr>
            <w:tcW w:w="2829" w:type="dxa"/>
          </w:tcPr>
          <w:p w:rsidR="00497FE3" w:rsidRPr="008B354B" w:rsidRDefault="00497FE3" w:rsidP="009244C6">
            <w:pPr>
              <w:pStyle w:val="a5"/>
              <w:rPr>
                <w:rFonts w:eastAsia="Times New Roman"/>
                <w:sz w:val="24"/>
                <w:szCs w:val="24"/>
              </w:rPr>
            </w:pPr>
            <w:r w:rsidRPr="008B354B">
              <w:rPr>
                <w:rFonts w:eastAsia="Times New Roman"/>
                <w:sz w:val="24"/>
                <w:szCs w:val="24"/>
              </w:rPr>
              <w:t>Акт готовности ОУ</w:t>
            </w:r>
          </w:p>
        </w:tc>
        <w:tc>
          <w:tcPr>
            <w:tcW w:w="2254" w:type="dxa"/>
          </w:tcPr>
          <w:p w:rsidR="00497FE3" w:rsidRPr="008B354B" w:rsidRDefault="008B354B" w:rsidP="009244C6">
            <w:pPr>
              <w:pStyle w:val="a5"/>
              <w:rPr>
                <w:rFonts w:eastAsia="Times New Roman"/>
                <w:sz w:val="24"/>
                <w:szCs w:val="24"/>
              </w:rPr>
            </w:pPr>
            <w:r w:rsidRPr="008B354B">
              <w:rPr>
                <w:rFonts w:eastAsia="Times New Roman"/>
                <w:sz w:val="24"/>
                <w:szCs w:val="24"/>
              </w:rPr>
              <w:t>Д</w:t>
            </w:r>
            <w:r w:rsidR="00497FE3" w:rsidRPr="008B354B">
              <w:rPr>
                <w:rFonts w:eastAsia="Times New Roman"/>
                <w:sz w:val="24"/>
                <w:szCs w:val="24"/>
              </w:rPr>
              <w:t>иректор</w:t>
            </w:r>
            <w:r>
              <w:rPr>
                <w:rFonts w:eastAsia="Times New Roman"/>
                <w:sz w:val="24"/>
                <w:szCs w:val="24"/>
              </w:rPr>
              <w:t xml:space="preserve"> Окунев А.О.</w:t>
            </w:r>
          </w:p>
        </w:tc>
      </w:tr>
      <w:tr w:rsidR="00497FE3" w:rsidRPr="008B354B" w:rsidTr="000737CE">
        <w:tc>
          <w:tcPr>
            <w:tcW w:w="1254" w:type="dxa"/>
            <w:vMerge/>
          </w:tcPr>
          <w:p w:rsidR="00497FE3" w:rsidRPr="008B354B" w:rsidRDefault="00497FE3" w:rsidP="009244C6">
            <w:pPr>
              <w:pStyle w:val="a5"/>
              <w:rPr>
                <w:rFonts w:eastAsia="Times New Roman"/>
                <w:sz w:val="24"/>
                <w:szCs w:val="24"/>
              </w:rPr>
            </w:pPr>
          </w:p>
        </w:tc>
        <w:tc>
          <w:tcPr>
            <w:tcW w:w="427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Приемка кабинетов (химии, физики, информатики, мастерских, спортзала)</w:t>
            </w:r>
          </w:p>
        </w:tc>
        <w:tc>
          <w:tcPr>
            <w:tcW w:w="2829"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Акт-разрешение на ввод в эксплуатацию оборудования в кабинетах и мастерских</w:t>
            </w:r>
          </w:p>
        </w:tc>
        <w:tc>
          <w:tcPr>
            <w:tcW w:w="2254" w:type="dxa"/>
          </w:tcPr>
          <w:p w:rsidR="00497FE3" w:rsidRPr="008B354B" w:rsidRDefault="008B354B" w:rsidP="009244C6">
            <w:pPr>
              <w:pStyle w:val="a5"/>
              <w:rPr>
                <w:rFonts w:eastAsia="Times New Roman"/>
                <w:sz w:val="24"/>
                <w:szCs w:val="24"/>
              </w:rPr>
            </w:pPr>
            <w:r w:rsidRPr="008B354B">
              <w:rPr>
                <w:rFonts w:eastAsia="Times New Roman"/>
                <w:sz w:val="24"/>
                <w:szCs w:val="24"/>
              </w:rPr>
              <w:t>Д</w:t>
            </w:r>
            <w:r w:rsidR="00497FE3" w:rsidRPr="008B354B">
              <w:rPr>
                <w:rFonts w:eastAsia="Times New Roman"/>
                <w:sz w:val="24"/>
                <w:szCs w:val="24"/>
              </w:rPr>
              <w:t>иректор</w:t>
            </w:r>
            <w:r>
              <w:rPr>
                <w:rFonts w:eastAsia="Times New Roman"/>
                <w:sz w:val="24"/>
                <w:szCs w:val="24"/>
              </w:rPr>
              <w:t xml:space="preserve"> Окунев А.О.</w:t>
            </w:r>
          </w:p>
        </w:tc>
      </w:tr>
      <w:tr w:rsidR="00497FE3" w:rsidRPr="008B354B" w:rsidTr="000737CE">
        <w:tc>
          <w:tcPr>
            <w:tcW w:w="1254" w:type="dxa"/>
            <w:vMerge/>
          </w:tcPr>
          <w:p w:rsidR="00497FE3" w:rsidRPr="008B354B" w:rsidRDefault="00497FE3" w:rsidP="009244C6">
            <w:pPr>
              <w:pStyle w:val="a5"/>
              <w:rPr>
                <w:rFonts w:eastAsia="Times New Roman"/>
                <w:sz w:val="24"/>
                <w:szCs w:val="24"/>
              </w:rPr>
            </w:pPr>
          </w:p>
        </w:tc>
        <w:tc>
          <w:tcPr>
            <w:tcW w:w="427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Оформление актов испытания спортивных снарядов и оборудования кабинетов.</w:t>
            </w:r>
          </w:p>
        </w:tc>
        <w:tc>
          <w:tcPr>
            <w:tcW w:w="2829"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Акт-разрешение на проведение занятий в мастерских, спортивных снарядов</w:t>
            </w:r>
          </w:p>
        </w:tc>
        <w:tc>
          <w:tcPr>
            <w:tcW w:w="2254" w:type="dxa"/>
          </w:tcPr>
          <w:p w:rsidR="00497FE3" w:rsidRPr="008B354B" w:rsidRDefault="008B354B" w:rsidP="009244C6">
            <w:pPr>
              <w:pStyle w:val="a5"/>
              <w:rPr>
                <w:rFonts w:eastAsia="Times New Roman"/>
                <w:sz w:val="24"/>
                <w:szCs w:val="24"/>
              </w:rPr>
            </w:pPr>
            <w:r w:rsidRPr="008B354B">
              <w:rPr>
                <w:rFonts w:eastAsia="Times New Roman"/>
                <w:sz w:val="24"/>
                <w:szCs w:val="24"/>
              </w:rPr>
              <w:t>Д</w:t>
            </w:r>
            <w:r w:rsidR="00497FE3" w:rsidRPr="008B354B">
              <w:rPr>
                <w:rFonts w:eastAsia="Times New Roman"/>
                <w:sz w:val="24"/>
                <w:szCs w:val="24"/>
              </w:rPr>
              <w:t>иректор</w:t>
            </w:r>
            <w:r>
              <w:rPr>
                <w:rFonts w:eastAsia="Times New Roman"/>
                <w:sz w:val="24"/>
                <w:szCs w:val="24"/>
              </w:rPr>
              <w:t xml:space="preserve"> Окунев А.О.</w:t>
            </w:r>
          </w:p>
        </w:tc>
      </w:tr>
      <w:tr w:rsidR="00497FE3" w:rsidRPr="00F37A47" w:rsidTr="000737CE">
        <w:tc>
          <w:tcPr>
            <w:tcW w:w="1254" w:type="dxa"/>
            <w:vMerge/>
          </w:tcPr>
          <w:p w:rsidR="00497FE3" w:rsidRPr="008B354B" w:rsidRDefault="00497FE3" w:rsidP="009244C6">
            <w:pPr>
              <w:pStyle w:val="a5"/>
              <w:rPr>
                <w:rFonts w:eastAsia="Times New Roman"/>
                <w:sz w:val="24"/>
                <w:szCs w:val="24"/>
              </w:rPr>
            </w:pPr>
          </w:p>
        </w:tc>
        <w:tc>
          <w:tcPr>
            <w:tcW w:w="427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Проведение инструктажей по охране труда: вводного, первичного на рабочем месте и повторного.</w:t>
            </w:r>
          </w:p>
          <w:p w:rsidR="00497FE3" w:rsidRPr="00FF755A" w:rsidRDefault="00497FE3" w:rsidP="009244C6">
            <w:pPr>
              <w:pStyle w:val="a5"/>
              <w:rPr>
                <w:rFonts w:eastAsia="Times New Roman"/>
                <w:sz w:val="24"/>
                <w:szCs w:val="24"/>
                <w:lang w:val="ru-RU"/>
              </w:rPr>
            </w:pPr>
          </w:p>
        </w:tc>
        <w:tc>
          <w:tcPr>
            <w:tcW w:w="2829" w:type="dxa"/>
          </w:tcPr>
          <w:p w:rsidR="00497FE3" w:rsidRPr="008B354B" w:rsidRDefault="00497FE3" w:rsidP="009244C6">
            <w:pPr>
              <w:pStyle w:val="a5"/>
              <w:rPr>
                <w:rFonts w:eastAsia="Times New Roman"/>
                <w:sz w:val="24"/>
                <w:szCs w:val="24"/>
              </w:rPr>
            </w:pPr>
            <w:r w:rsidRPr="008B354B">
              <w:rPr>
                <w:rFonts w:eastAsia="Times New Roman"/>
                <w:sz w:val="24"/>
                <w:szCs w:val="24"/>
              </w:rPr>
              <w:t>Журнал регистрации инструктажей</w:t>
            </w:r>
          </w:p>
        </w:tc>
        <w:tc>
          <w:tcPr>
            <w:tcW w:w="225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Директор, </w:t>
            </w:r>
            <w:r w:rsidR="007E1D29" w:rsidRPr="00FF755A">
              <w:rPr>
                <w:rFonts w:eastAsia="Times New Roman"/>
                <w:sz w:val="24"/>
                <w:szCs w:val="24"/>
                <w:lang w:val="ru-RU"/>
              </w:rPr>
              <w:t>зам. директора по БСП</w:t>
            </w:r>
            <w:r w:rsidRPr="00FF755A">
              <w:rPr>
                <w:rFonts w:eastAsia="Times New Roman"/>
                <w:sz w:val="24"/>
                <w:szCs w:val="24"/>
                <w:lang w:val="ru-RU"/>
              </w:rPr>
              <w:t>, Зам. дир по АХР</w:t>
            </w:r>
          </w:p>
        </w:tc>
      </w:tr>
      <w:tr w:rsidR="00497FE3" w:rsidRPr="00F37A47" w:rsidTr="000737CE">
        <w:tc>
          <w:tcPr>
            <w:tcW w:w="1254" w:type="dxa"/>
            <w:vMerge/>
          </w:tcPr>
          <w:p w:rsidR="00497FE3" w:rsidRPr="00FF755A" w:rsidRDefault="00497FE3" w:rsidP="009244C6">
            <w:pPr>
              <w:pStyle w:val="a5"/>
              <w:rPr>
                <w:rFonts w:eastAsia="Times New Roman"/>
                <w:sz w:val="24"/>
                <w:szCs w:val="24"/>
                <w:lang w:val="ru-RU"/>
              </w:rPr>
            </w:pPr>
          </w:p>
        </w:tc>
        <w:tc>
          <w:tcPr>
            <w:tcW w:w="427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Проведение инструктажей по пожарной и электробезопасности на 1 группу риска.</w:t>
            </w:r>
          </w:p>
          <w:p w:rsidR="00497FE3" w:rsidRPr="00FF755A" w:rsidRDefault="00497FE3" w:rsidP="009244C6">
            <w:pPr>
              <w:pStyle w:val="a5"/>
              <w:rPr>
                <w:rFonts w:eastAsia="Times New Roman"/>
                <w:sz w:val="24"/>
                <w:szCs w:val="24"/>
                <w:lang w:val="ru-RU"/>
              </w:rPr>
            </w:pPr>
          </w:p>
        </w:tc>
        <w:tc>
          <w:tcPr>
            <w:tcW w:w="2829" w:type="dxa"/>
          </w:tcPr>
          <w:p w:rsidR="00497FE3" w:rsidRPr="008B354B" w:rsidRDefault="00497FE3" w:rsidP="009244C6">
            <w:pPr>
              <w:pStyle w:val="a5"/>
              <w:rPr>
                <w:rFonts w:eastAsia="Times New Roman"/>
                <w:sz w:val="24"/>
                <w:szCs w:val="24"/>
              </w:rPr>
            </w:pPr>
            <w:r w:rsidRPr="008B354B">
              <w:rPr>
                <w:rFonts w:eastAsia="Times New Roman"/>
                <w:sz w:val="24"/>
                <w:szCs w:val="24"/>
              </w:rPr>
              <w:t>Журнал регистрации инструктажей</w:t>
            </w:r>
          </w:p>
        </w:tc>
        <w:tc>
          <w:tcPr>
            <w:tcW w:w="225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Директор, </w:t>
            </w:r>
            <w:r w:rsidR="007E1D29" w:rsidRPr="00FF755A">
              <w:rPr>
                <w:rFonts w:eastAsia="Times New Roman"/>
                <w:sz w:val="24"/>
                <w:szCs w:val="24"/>
                <w:lang w:val="ru-RU"/>
              </w:rPr>
              <w:t>зам. директора по БСП</w:t>
            </w:r>
            <w:r w:rsidRPr="00FF755A">
              <w:rPr>
                <w:rFonts w:eastAsia="Times New Roman"/>
                <w:sz w:val="24"/>
                <w:szCs w:val="24"/>
                <w:lang w:val="ru-RU"/>
              </w:rPr>
              <w:t>, Зам. дир по АХР</w:t>
            </w:r>
          </w:p>
        </w:tc>
      </w:tr>
      <w:tr w:rsidR="00497FE3" w:rsidRPr="00F37A47" w:rsidTr="000737CE">
        <w:tc>
          <w:tcPr>
            <w:tcW w:w="1254" w:type="dxa"/>
            <w:vMerge/>
          </w:tcPr>
          <w:p w:rsidR="00497FE3" w:rsidRPr="00FF755A" w:rsidRDefault="00497FE3" w:rsidP="009244C6">
            <w:pPr>
              <w:pStyle w:val="a5"/>
              <w:rPr>
                <w:rFonts w:eastAsia="Times New Roman"/>
                <w:sz w:val="24"/>
                <w:szCs w:val="24"/>
                <w:lang w:val="ru-RU"/>
              </w:rPr>
            </w:pPr>
          </w:p>
        </w:tc>
        <w:tc>
          <w:tcPr>
            <w:tcW w:w="4270" w:type="dxa"/>
          </w:tcPr>
          <w:p w:rsidR="00497FE3" w:rsidRPr="008B354B" w:rsidRDefault="00497FE3" w:rsidP="009244C6">
            <w:pPr>
              <w:pStyle w:val="a5"/>
              <w:rPr>
                <w:rFonts w:eastAsia="Times New Roman"/>
                <w:sz w:val="24"/>
                <w:szCs w:val="24"/>
              </w:rPr>
            </w:pPr>
            <w:r w:rsidRPr="008B354B">
              <w:rPr>
                <w:rFonts w:eastAsia="Times New Roman"/>
                <w:sz w:val="24"/>
                <w:szCs w:val="24"/>
              </w:rPr>
              <w:t>Зарядка огнетушителей.</w:t>
            </w:r>
          </w:p>
          <w:p w:rsidR="00497FE3" w:rsidRPr="008B354B" w:rsidRDefault="00497FE3" w:rsidP="009244C6">
            <w:pPr>
              <w:pStyle w:val="a5"/>
              <w:rPr>
                <w:rFonts w:eastAsia="Times New Roman"/>
                <w:sz w:val="24"/>
                <w:szCs w:val="24"/>
              </w:rPr>
            </w:pPr>
          </w:p>
        </w:tc>
        <w:tc>
          <w:tcPr>
            <w:tcW w:w="2829" w:type="dxa"/>
          </w:tcPr>
          <w:p w:rsidR="00497FE3" w:rsidRPr="008B354B" w:rsidRDefault="00497FE3" w:rsidP="009244C6">
            <w:pPr>
              <w:pStyle w:val="a5"/>
              <w:rPr>
                <w:rFonts w:eastAsia="Times New Roman"/>
                <w:sz w:val="24"/>
                <w:szCs w:val="24"/>
              </w:rPr>
            </w:pPr>
          </w:p>
        </w:tc>
        <w:tc>
          <w:tcPr>
            <w:tcW w:w="2254"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Зам. дир по АХР</w:t>
            </w:r>
            <w:r w:rsidR="008B354B" w:rsidRPr="00FF755A">
              <w:rPr>
                <w:rFonts w:eastAsia="Times New Roman"/>
                <w:sz w:val="24"/>
                <w:szCs w:val="24"/>
                <w:lang w:val="ru-RU"/>
              </w:rPr>
              <w:t xml:space="preserve"> Унжакова Т.И.</w:t>
            </w:r>
          </w:p>
        </w:tc>
      </w:tr>
    </w:tbl>
    <w:p w:rsidR="00497FE3" w:rsidRPr="00FF755A" w:rsidRDefault="00497FE3" w:rsidP="009244C6">
      <w:pPr>
        <w:pStyle w:val="a5"/>
        <w:rPr>
          <w:sz w:val="24"/>
          <w:szCs w:val="24"/>
          <w:lang w:val="ru-RU"/>
        </w:rPr>
      </w:pPr>
    </w:p>
    <w:p w:rsidR="00497FE3" w:rsidRPr="00FF755A" w:rsidRDefault="00497FE3" w:rsidP="009244C6">
      <w:pPr>
        <w:pStyle w:val="a5"/>
        <w:rPr>
          <w:sz w:val="24"/>
          <w:szCs w:val="24"/>
          <w:lang w:val="ru-RU"/>
        </w:rPr>
      </w:pPr>
    </w:p>
    <w:p w:rsidR="00497FE3" w:rsidRPr="00CE0B92" w:rsidRDefault="00497FE3" w:rsidP="009244C6">
      <w:pPr>
        <w:pStyle w:val="a5"/>
        <w:rPr>
          <w:sz w:val="24"/>
          <w:szCs w:val="24"/>
          <w:lang w:val="ru-RU"/>
        </w:rPr>
      </w:pPr>
      <w:r w:rsidRPr="00FF755A">
        <w:rPr>
          <w:sz w:val="24"/>
          <w:szCs w:val="24"/>
          <w:lang w:val="ru-RU"/>
        </w:rPr>
        <w:t>РАЗДЕЛ  10.  УКРЕПЛЕНИЕ  УЧЕБНО-МАТЕРИАЛЬНОЙ БАЗЫ.</w:t>
      </w:r>
    </w:p>
    <w:p w:rsidR="00497FE3" w:rsidRPr="00FF755A" w:rsidRDefault="00497FE3" w:rsidP="009244C6">
      <w:pPr>
        <w:pStyle w:val="a5"/>
        <w:rPr>
          <w:sz w:val="24"/>
          <w:szCs w:val="24"/>
          <w:lang w:val="ru-RU"/>
        </w:rPr>
      </w:pPr>
    </w:p>
    <w:tbl>
      <w:tblPr>
        <w:tblW w:w="8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90"/>
        <w:gridCol w:w="2700"/>
        <w:gridCol w:w="2091"/>
      </w:tblGrid>
      <w:tr w:rsidR="00497FE3" w:rsidRPr="008B354B" w:rsidTr="00F41A75">
        <w:tc>
          <w:tcPr>
            <w:tcW w:w="4090" w:type="dxa"/>
          </w:tcPr>
          <w:p w:rsidR="00497FE3" w:rsidRPr="008B354B" w:rsidRDefault="00497FE3" w:rsidP="009244C6">
            <w:pPr>
              <w:pStyle w:val="a5"/>
              <w:rPr>
                <w:rFonts w:eastAsia="Times New Roman"/>
                <w:sz w:val="24"/>
                <w:szCs w:val="24"/>
              </w:rPr>
            </w:pPr>
            <w:r w:rsidRPr="008B354B">
              <w:rPr>
                <w:rFonts w:eastAsia="Times New Roman"/>
                <w:sz w:val="24"/>
                <w:szCs w:val="24"/>
              </w:rPr>
              <w:t>Содержание</w:t>
            </w:r>
          </w:p>
        </w:tc>
        <w:tc>
          <w:tcPr>
            <w:tcW w:w="2700" w:type="dxa"/>
          </w:tcPr>
          <w:p w:rsidR="00497FE3" w:rsidRPr="008B354B" w:rsidRDefault="00497FE3" w:rsidP="009244C6">
            <w:pPr>
              <w:pStyle w:val="a5"/>
              <w:rPr>
                <w:rFonts w:eastAsia="Times New Roman"/>
                <w:sz w:val="24"/>
                <w:szCs w:val="24"/>
              </w:rPr>
            </w:pPr>
            <w:r w:rsidRPr="008B354B">
              <w:rPr>
                <w:rFonts w:eastAsia="Times New Roman"/>
                <w:sz w:val="24"/>
                <w:szCs w:val="24"/>
              </w:rPr>
              <w:t>Срок</w:t>
            </w:r>
          </w:p>
        </w:tc>
        <w:tc>
          <w:tcPr>
            <w:tcW w:w="2091" w:type="dxa"/>
          </w:tcPr>
          <w:p w:rsidR="00497FE3" w:rsidRPr="008B354B" w:rsidRDefault="00497FE3" w:rsidP="009244C6">
            <w:pPr>
              <w:pStyle w:val="a5"/>
              <w:rPr>
                <w:rFonts w:eastAsia="Times New Roman"/>
                <w:sz w:val="24"/>
                <w:szCs w:val="24"/>
              </w:rPr>
            </w:pPr>
            <w:r w:rsidRPr="008B354B">
              <w:rPr>
                <w:rFonts w:eastAsia="Times New Roman"/>
                <w:sz w:val="24"/>
                <w:szCs w:val="24"/>
              </w:rPr>
              <w:t>Ответственный</w:t>
            </w:r>
          </w:p>
        </w:tc>
      </w:tr>
      <w:tr w:rsidR="00497FE3" w:rsidRPr="008B354B" w:rsidTr="00F41A75">
        <w:tc>
          <w:tcPr>
            <w:tcW w:w="409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Приемка кабинетов, спортзала, мастерских.</w:t>
            </w:r>
            <w:r w:rsidR="00A34A48" w:rsidRPr="00FF755A">
              <w:rPr>
                <w:rFonts w:eastAsia="Times New Roman"/>
                <w:sz w:val="24"/>
                <w:szCs w:val="24"/>
                <w:lang w:val="ru-RU"/>
              </w:rPr>
              <w:t xml:space="preserve"> (Акты испытаний)</w:t>
            </w:r>
          </w:p>
        </w:tc>
        <w:tc>
          <w:tcPr>
            <w:tcW w:w="2700" w:type="dxa"/>
          </w:tcPr>
          <w:p w:rsidR="00497FE3" w:rsidRPr="008B354B" w:rsidRDefault="00497FE3" w:rsidP="009244C6">
            <w:pPr>
              <w:pStyle w:val="a5"/>
              <w:rPr>
                <w:rFonts w:eastAsia="Times New Roman"/>
                <w:sz w:val="24"/>
                <w:szCs w:val="24"/>
              </w:rPr>
            </w:pPr>
            <w:r w:rsidRPr="008B354B">
              <w:rPr>
                <w:rFonts w:eastAsia="Times New Roman"/>
                <w:sz w:val="24"/>
                <w:szCs w:val="24"/>
              </w:rPr>
              <w:t>август</w:t>
            </w:r>
          </w:p>
        </w:tc>
        <w:tc>
          <w:tcPr>
            <w:tcW w:w="2091" w:type="dxa"/>
          </w:tcPr>
          <w:p w:rsidR="00497FE3" w:rsidRPr="008B354B" w:rsidRDefault="00497FE3" w:rsidP="009244C6">
            <w:pPr>
              <w:pStyle w:val="a5"/>
              <w:rPr>
                <w:rFonts w:eastAsia="Times New Roman"/>
                <w:sz w:val="24"/>
                <w:szCs w:val="24"/>
              </w:rPr>
            </w:pPr>
            <w:r w:rsidRPr="008B354B">
              <w:rPr>
                <w:rFonts w:eastAsia="Times New Roman"/>
                <w:sz w:val="24"/>
                <w:szCs w:val="24"/>
              </w:rPr>
              <w:t>директор</w:t>
            </w:r>
          </w:p>
        </w:tc>
      </w:tr>
      <w:tr w:rsidR="00497FE3" w:rsidRPr="008B354B" w:rsidTr="00F41A75">
        <w:tc>
          <w:tcPr>
            <w:tcW w:w="4090" w:type="dxa"/>
          </w:tcPr>
          <w:p w:rsidR="00497FE3" w:rsidRPr="008B354B" w:rsidRDefault="00497FE3" w:rsidP="009244C6">
            <w:pPr>
              <w:pStyle w:val="a5"/>
              <w:rPr>
                <w:rFonts w:eastAsia="Times New Roman"/>
                <w:sz w:val="24"/>
                <w:szCs w:val="24"/>
              </w:rPr>
            </w:pPr>
            <w:r w:rsidRPr="008B354B">
              <w:rPr>
                <w:rFonts w:eastAsia="Times New Roman"/>
                <w:sz w:val="24"/>
                <w:szCs w:val="24"/>
              </w:rPr>
              <w:t>Приобретение огнетушителей.</w:t>
            </w:r>
          </w:p>
        </w:tc>
        <w:tc>
          <w:tcPr>
            <w:tcW w:w="2700" w:type="dxa"/>
          </w:tcPr>
          <w:p w:rsidR="00497FE3" w:rsidRPr="008B354B" w:rsidRDefault="00497FE3" w:rsidP="009244C6">
            <w:pPr>
              <w:pStyle w:val="a5"/>
              <w:rPr>
                <w:rFonts w:eastAsia="Times New Roman"/>
                <w:sz w:val="24"/>
                <w:szCs w:val="24"/>
              </w:rPr>
            </w:pPr>
            <w:r w:rsidRPr="008B354B">
              <w:rPr>
                <w:rFonts w:eastAsia="Times New Roman"/>
                <w:sz w:val="24"/>
                <w:szCs w:val="24"/>
              </w:rPr>
              <w:t>август</w:t>
            </w:r>
          </w:p>
        </w:tc>
        <w:tc>
          <w:tcPr>
            <w:tcW w:w="2091" w:type="dxa"/>
          </w:tcPr>
          <w:p w:rsidR="00497FE3" w:rsidRPr="008B354B" w:rsidRDefault="00497FE3" w:rsidP="009244C6">
            <w:pPr>
              <w:pStyle w:val="a5"/>
              <w:rPr>
                <w:rFonts w:eastAsia="Times New Roman"/>
                <w:sz w:val="24"/>
                <w:szCs w:val="24"/>
              </w:rPr>
            </w:pPr>
            <w:r w:rsidRPr="008B354B">
              <w:rPr>
                <w:rFonts w:eastAsia="Times New Roman"/>
                <w:sz w:val="24"/>
                <w:szCs w:val="24"/>
              </w:rPr>
              <w:t>Зам. дир по АХР</w:t>
            </w:r>
          </w:p>
        </w:tc>
      </w:tr>
      <w:tr w:rsidR="00497FE3" w:rsidRPr="008B354B" w:rsidTr="00F41A75">
        <w:tc>
          <w:tcPr>
            <w:tcW w:w="4090" w:type="dxa"/>
          </w:tcPr>
          <w:p w:rsidR="00497FE3" w:rsidRPr="008B354B" w:rsidRDefault="00497FE3" w:rsidP="009244C6">
            <w:pPr>
              <w:pStyle w:val="a5"/>
              <w:rPr>
                <w:rFonts w:eastAsia="Times New Roman"/>
                <w:sz w:val="24"/>
                <w:szCs w:val="24"/>
              </w:rPr>
            </w:pPr>
            <w:r w:rsidRPr="008B354B">
              <w:rPr>
                <w:rFonts w:eastAsia="Times New Roman"/>
                <w:sz w:val="24"/>
                <w:szCs w:val="24"/>
              </w:rPr>
              <w:t xml:space="preserve">Соблюдение норм светового </w:t>
            </w:r>
            <w:r w:rsidRPr="008B354B">
              <w:rPr>
                <w:rFonts w:eastAsia="Times New Roman"/>
                <w:sz w:val="24"/>
                <w:szCs w:val="24"/>
              </w:rPr>
              <w:lastRenderedPageBreak/>
              <w:t>режима</w:t>
            </w:r>
          </w:p>
        </w:tc>
        <w:tc>
          <w:tcPr>
            <w:tcW w:w="2700" w:type="dxa"/>
          </w:tcPr>
          <w:p w:rsidR="00497FE3" w:rsidRPr="008B354B" w:rsidRDefault="00497FE3" w:rsidP="009244C6">
            <w:pPr>
              <w:pStyle w:val="a5"/>
              <w:rPr>
                <w:rFonts w:eastAsia="Times New Roman"/>
                <w:sz w:val="24"/>
                <w:szCs w:val="24"/>
              </w:rPr>
            </w:pPr>
            <w:r w:rsidRPr="008B354B">
              <w:rPr>
                <w:rFonts w:eastAsia="Times New Roman"/>
                <w:sz w:val="24"/>
                <w:szCs w:val="24"/>
              </w:rPr>
              <w:lastRenderedPageBreak/>
              <w:t>в течение года</w:t>
            </w:r>
          </w:p>
        </w:tc>
        <w:tc>
          <w:tcPr>
            <w:tcW w:w="2091" w:type="dxa"/>
          </w:tcPr>
          <w:p w:rsidR="00497FE3" w:rsidRPr="008B354B" w:rsidRDefault="00497FE3" w:rsidP="009244C6">
            <w:pPr>
              <w:pStyle w:val="a5"/>
              <w:rPr>
                <w:rFonts w:eastAsia="Times New Roman"/>
                <w:sz w:val="24"/>
                <w:szCs w:val="24"/>
              </w:rPr>
            </w:pPr>
            <w:r w:rsidRPr="008B354B">
              <w:rPr>
                <w:rFonts w:eastAsia="Times New Roman"/>
                <w:sz w:val="24"/>
                <w:szCs w:val="24"/>
              </w:rPr>
              <w:t>Зам. дир по АХР</w:t>
            </w:r>
          </w:p>
        </w:tc>
      </w:tr>
      <w:tr w:rsidR="00497FE3" w:rsidRPr="008B354B" w:rsidTr="00F41A75">
        <w:tc>
          <w:tcPr>
            <w:tcW w:w="4090" w:type="dxa"/>
          </w:tcPr>
          <w:p w:rsidR="00497FE3" w:rsidRPr="008B354B" w:rsidRDefault="00497FE3" w:rsidP="009244C6">
            <w:pPr>
              <w:pStyle w:val="a5"/>
              <w:rPr>
                <w:rFonts w:eastAsia="Times New Roman"/>
                <w:sz w:val="24"/>
                <w:szCs w:val="24"/>
              </w:rPr>
            </w:pPr>
            <w:r w:rsidRPr="008B354B">
              <w:rPr>
                <w:rFonts w:eastAsia="Times New Roman"/>
                <w:sz w:val="24"/>
                <w:szCs w:val="24"/>
              </w:rPr>
              <w:lastRenderedPageBreak/>
              <w:t>Приобретение хозтоваров.</w:t>
            </w:r>
          </w:p>
        </w:tc>
        <w:tc>
          <w:tcPr>
            <w:tcW w:w="2700" w:type="dxa"/>
          </w:tcPr>
          <w:p w:rsidR="00497FE3" w:rsidRPr="008B354B" w:rsidRDefault="00497FE3" w:rsidP="009244C6">
            <w:pPr>
              <w:pStyle w:val="a5"/>
              <w:rPr>
                <w:rFonts w:eastAsia="Times New Roman"/>
                <w:sz w:val="24"/>
                <w:szCs w:val="24"/>
              </w:rPr>
            </w:pPr>
            <w:r w:rsidRPr="008B354B">
              <w:rPr>
                <w:rFonts w:eastAsia="Times New Roman"/>
                <w:sz w:val="24"/>
                <w:szCs w:val="24"/>
              </w:rPr>
              <w:t>в течение года</w:t>
            </w:r>
          </w:p>
        </w:tc>
        <w:tc>
          <w:tcPr>
            <w:tcW w:w="2091" w:type="dxa"/>
          </w:tcPr>
          <w:p w:rsidR="00497FE3" w:rsidRPr="008B354B" w:rsidRDefault="00497FE3" w:rsidP="009244C6">
            <w:pPr>
              <w:pStyle w:val="a5"/>
              <w:rPr>
                <w:rFonts w:eastAsia="Times New Roman"/>
                <w:sz w:val="24"/>
                <w:szCs w:val="24"/>
              </w:rPr>
            </w:pPr>
            <w:r w:rsidRPr="008B354B">
              <w:rPr>
                <w:rFonts w:eastAsia="Times New Roman"/>
                <w:sz w:val="24"/>
                <w:szCs w:val="24"/>
              </w:rPr>
              <w:t>Зам. дир по АХР</w:t>
            </w:r>
          </w:p>
        </w:tc>
      </w:tr>
      <w:tr w:rsidR="00497FE3" w:rsidRPr="008B354B" w:rsidTr="00F41A75">
        <w:tc>
          <w:tcPr>
            <w:tcW w:w="4090" w:type="dxa"/>
          </w:tcPr>
          <w:p w:rsidR="00497FE3" w:rsidRPr="008B354B" w:rsidRDefault="00497FE3" w:rsidP="009244C6">
            <w:pPr>
              <w:pStyle w:val="a5"/>
              <w:rPr>
                <w:rFonts w:eastAsia="Times New Roman"/>
                <w:sz w:val="24"/>
                <w:szCs w:val="24"/>
              </w:rPr>
            </w:pPr>
            <w:r w:rsidRPr="008B354B">
              <w:rPr>
                <w:rFonts w:eastAsia="Times New Roman"/>
                <w:sz w:val="24"/>
                <w:szCs w:val="24"/>
              </w:rPr>
              <w:t>Проверка выполнения сметы.</w:t>
            </w:r>
          </w:p>
        </w:tc>
        <w:tc>
          <w:tcPr>
            <w:tcW w:w="2700" w:type="dxa"/>
          </w:tcPr>
          <w:p w:rsidR="00497FE3" w:rsidRPr="008B354B" w:rsidRDefault="00497FE3" w:rsidP="009244C6">
            <w:pPr>
              <w:pStyle w:val="a5"/>
              <w:rPr>
                <w:rFonts w:eastAsia="Times New Roman"/>
                <w:sz w:val="24"/>
                <w:szCs w:val="24"/>
              </w:rPr>
            </w:pPr>
            <w:r w:rsidRPr="008B354B">
              <w:rPr>
                <w:rFonts w:eastAsia="Times New Roman"/>
                <w:sz w:val="24"/>
                <w:szCs w:val="24"/>
              </w:rPr>
              <w:t>сентябрь, декабрь</w:t>
            </w:r>
          </w:p>
        </w:tc>
        <w:tc>
          <w:tcPr>
            <w:tcW w:w="2091" w:type="dxa"/>
          </w:tcPr>
          <w:p w:rsidR="00497FE3" w:rsidRPr="008B354B" w:rsidRDefault="00497FE3" w:rsidP="009244C6">
            <w:pPr>
              <w:pStyle w:val="a5"/>
              <w:rPr>
                <w:rFonts w:eastAsia="Times New Roman"/>
                <w:sz w:val="24"/>
                <w:szCs w:val="24"/>
              </w:rPr>
            </w:pPr>
            <w:r w:rsidRPr="008B354B">
              <w:rPr>
                <w:rFonts w:eastAsia="Times New Roman"/>
                <w:sz w:val="24"/>
                <w:szCs w:val="24"/>
              </w:rPr>
              <w:t>директор</w:t>
            </w:r>
          </w:p>
        </w:tc>
      </w:tr>
      <w:tr w:rsidR="00497FE3" w:rsidRPr="008B354B" w:rsidTr="00F41A75">
        <w:tc>
          <w:tcPr>
            <w:tcW w:w="4090" w:type="dxa"/>
          </w:tcPr>
          <w:p w:rsidR="00497FE3" w:rsidRPr="008B354B" w:rsidRDefault="00497FE3" w:rsidP="009244C6">
            <w:pPr>
              <w:pStyle w:val="a5"/>
              <w:rPr>
                <w:rFonts w:eastAsia="Times New Roman"/>
                <w:sz w:val="24"/>
                <w:szCs w:val="24"/>
              </w:rPr>
            </w:pPr>
            <w:r w:rsidRPr="008B354B">
              <w:rPr>
                <w:rFonts w:eastAsia="Times New Roman"/>
                <w:sz w:val="24"/>
                <w:szCs w:val="24"/>
              </w:rPr>
              <w:t>Оформление финансовой документации.</w:t>
            </w:r>
          </w:p>
        </w:tc>
        <w:tc>
          <w:tcPr>
            <w:tcW w:w="2700" w:type="dxa"/>
          </w:tcPr>
          <w:p w:rsidR="00497FE3" w:rsidRPr="008B354B" w:rsidRDefault="00497FE3" w:rsidP="009244C6">
            <w:pPr>
              <w:pStyle w:val="a5"/>
              <w:rPr>
                <w:rFonts w:eastAsia="Times New Roman"/>
                <w:sz w:val="24"/>
                <w:szCs w:val="24"/>
              </w:rPr>
            </w:pPr>
            <w:r w:rsidRPr="008B354B">
              <w:rPr>
                <w:rFonts w:eastAsia="Times New Roman"/>
                <w:sz w:val="24"/>
                <w:szCs w:val="24"/>
              </w:rPr>
              <w:t>сентябрь, январь</w:t>
            </w:r>
          </w:p>
        </w:tc>
        <w:tc>
          <w:tcPr>
            <w:tcW w:w="2091" w:type="dxa"/>
          </w:tcPr>
          <w:p w:rsidR="00497FE3" w:rsidRPr="008B354B" w:rsidRDefault="00497FE3" w:rsidP="009244C6">
            <w:pPr>
              <w:pStyle w:val="a5"/>
              <w:rPr>
                <w:rFonts w:eastAsia="Times New Roman"/>
                <w:sz w:val="24"/>
                <w:szCs w:val="24"/>
              </w:rPr>
            </w:pPr>
            <w:r w:rsidRPr="008B354B">
              <w:rPr>
                <w:rFonts w:eastAsia="Times New Roman"/>
                <w:sz w:val="24"/>
                <w:szCs w:val="24"/>
              </w:rPr>
              <w:t>директор</w:t>
            </w:r>
          </w:p>
        </w:tc>
      </w:tr>
      <w:tr w:rsidR="00497FE3" w:rsidRPr="008B354B" w:rsidTr="00F41A75">
        <w:tc>
          <w:tcPr>
            <w:tcW w:w="4090" w:type="dxa"/>
          </w:tcPr>
          <w:p w:rsidR="00497FE3" w:rsidRPr="008B354B" w:rsidRDefault="00497FE3" w:rsidP="009244C6">
            <w:pPr>
              <w:pStyle w:val="a5"/>
              <w:rPr>
                <w:rFonts w:eastAsia="Times New Roman"/>
                <w:sz w:val="24"/>
                <w:szCs w:val="24"/>
              </w:rPr>
            </w:pPr>
            <w:r w:rsidRPr="008B354B">
              <w:rPr>
                <w:rFonts w:eastAsia="Times New Roman"/>
                <w:sz w:val="24"/>
                <w:szCs w:val="24"/>
              </w:rPr>
              <w:t>Приобретение товаров для кадет</w:t>
            </w:r>
          </w:p>
        </w:tc>
        <w:tc>
          <w:tcPr>
            <w:tcW w:w="2700" w:type="dxa"/>
          </w:tcPr>
          <w:p w:rsidR="00497FE3" w:rsidRPr="008B354B" w:rsidRDefault="00497FE3" w:rsidP="009244C6">
            <w:pPr>
              <w:pStyle w:val="a5"/>
              <w:rPr>
                <w:rFonts w:eastAsia="Times New Roman"/>
                <w:sz w:val="24"/>
                <w:szCs w:val="24"/>
              </w:rPr>
            </w:pPr>
            <w:r w:rsidRPr="008B354B">
              <w:rPr>
                <w:rFonts w:eastAsia="Times New Roman"/>
                <w:sz w:val="24"/>
                <w:szCs w:val="24"/>
              </w:rPr>
              <w:t>август, сентябрь</w:t>
            </w:r>
          </w:p>
        </w:tc>
        <w:tc>
          <w:tcPr>
            <w:tcW w:w="2091" w:type="dxa"/>
          </w:tcPr>
          <w:p w:rsidR="00497FE3" w:rsidRPr="008B354B" w:rsidRDefault="00497FE3" w:rsidP="009244C6">
            <w:pPr>
              <w:pStyle w:val="a5"/>
              <w:rPr>
                <w:rFonts w:eastAsia="Times New Roman"/>
                <w:sz w:val="24"/>
                <w:szCs w:val="24"/>
              </w:rPr>
            </w:pPr>
            <w:r w:rsidRPr="008B354B">
              <w:rPr>
                <w:rFonts w:eastAsia="Times New Roman"/>
                <w:sz w:val="24"/>
                <w:szCs w:val="24"/>
              </w:rPr>
              <w:t>Зам. дир по АХР</w:t>
            </w:r>
          </w:p>
        </w:tc>
      </w:tr>
      <w:tr w:rsidR="00497FE3" w:rsidRPr="008B354B" w:rsidTr="00F41A75">
        <w:tc>
          <w:tcPr>
            <w:tcW w:w="4090" w:type="dxa"/>
          </w:tcPr>
          <w:p w:rsidR="00497FE3" w:rsidRPr="008B354B" w:rsidRDefault="00497FE3" w:rsidP="009244C6">
            <w:pPr>
              <w:pStyle w:val="a5"/>
              <w:rPr>
                <w:rFonts w:eastAsia="Times New Roman"/>
                <w:sz w:val="24"/>
                <w:szCs w:val="24"/>
              </w:rPr>
            </w:pPr>
            <w:r w:rsidRPr="008B354B">
              <w:rPr>
                <w:rFonts w:eastAsia="Times New Roman"/>
                <w:sz w:val="24"/>
                <w:szCs w:val="24"/>
              </w:rPr>
              <w:t>Пополнение школьной библиотеки.</w:t>
            </w:r>
          </w:p>
        </w:tc>
        <w:tc>
          <w:tcPr>
            <w:tcW w:w="2700" w:type="dxa"/>
          </w:tcPr>
          <w:p w:rsidR="00497FE3" w:rsidRPr="008B354B" w:rsidRDefault="00497FE3" w:rsidP="009244C6">
            <w:pPr>
              <w:pStyle w:val="a5"/>
              <w:rPr>
                <w:rFonts w:eastAsia="Times New Roman"/>
                <w:sz w:val="24"/>
                <w:szCs w:val="24"/>
              </w:rPr>
            </w:pPr>
            <w:r w:rsidRPr="008B354B">
              <w:rPr>
                <w:rFonts w:eastAsia="Times New Roman"/>
                <w:sz w:val="24"/>
                <w:szCs w:val="24"/>
              </w:rPr>
              <w:t>январь</w:t>
            </w:r>
          </w:p>
        </w:tc>
        <w:tc>
          <w:tcPr>
            <w:tcW w:w="2091" w:type="dxa"/>
          </w:tcPr>
          <w:p w:rsidR="00497FE3" w:rsidRPr="008B354B" w:rsidRDefault="00497FE3" w:rsidP="009244C6">
            <w:pPr>
              <w:pStyle w:val="a5"/>
              <w:rPr>
                <w:rFonts w:eastAsia="Times New Roman"/>
                <w:sz w:val="24"/>
                <w:szCs w:val="24"/>
              </w:rPr>
            </w:pPr>
            <w:r w:rsidRPr="008B354B">
              <w:rPr>
                <w:rFonts w:eastAsia="Times New Roman"/>
                <w:sz w:val="24"/>
                <w:szCs w:val="24"/>
              </w:rPr>
              <w:t>директор</w:t>
            </w:r>
          </w:p>
        </w:tc>
      </w:tr>
      <w:tr w:rsidR="00497FE3" w:rsidRPr="008B354B" w:rsidTr="00F41A75">
        <w:tc>
          <w:tcPr>
            <w:tcW w:w="4090" w:type="dxa"/>
          </w:tcPr>
          <w:p w:rsidR="00497FE3" w:rsidRPr="008B354B" w:rsidRDefault="00497FE3" w:rsidP="009244C6">
            <w:pPr>
              <w:pStyle w:val="a5"/>
              <w:rPr>
                <w:rFonts w:eastAsia="Times New Roman"/>
                <w:sz w:val="24"/>
                <w:szCs w:val="24"/>
              </w:rPr>
            </w:pPr>
            <w:r w:rsidRPr="00FF755A">
              <w:rPr>
                <w:rFonts w:eastAsia="Times New Roman"/>
                <w:sz w:val="24"/>
                <w:szCs w:val="24"/>
                <w:lang w:val="ru-RU"/>
              </w:rPr>
              <w:t xml:space="preserve">Написание ходатайства на выделение средств по улучшению </w:t>
            </w:r>
            <w:r w:rsidRPr="008B354B">
              <w:rPr>
                <w:rFonts w:eastAsia="Times New Roman"/>
                <w:sz w:val="24"/>
                <w:szCs w:val="24"/>
              </w:rPr>
              <w:t>МТБ.</w:t>
            </w:r>
          </w:p>
        </w:tc>
        <w:tc>
          <w:tcPr>
            <w:tcW w:w="2700" w:type="dxa"/>
          </w:tcPr>
          <w:p w:rsidR="00497FE3" w:rsidRPr="008B354B" w:rsidRDefault="00497FE3" w:rsidP="009244C6">
            <w:pPr>
              <w:pStyle w:val="a5"/>
              <w:rPr>
                <w:rFonts w:eastAsia="Times New Roman"/>
                <w:sz w:val="24"/>
                <w:szCs w:val="24"/>
              </w:rPr>
            </w:pPr>
            <w:r w:rsidRPr="008B354B">
              <w:rPr>
                <w:rFonts w:eastAsia="Times New Roman"/>
                <w:sz w:val="24"/>
                <w:szCs w:val="24"/>
              </w:rPr>
              <w:t>в течение года</w:t>
            </w:r>
          </w:p>
        </w:tc>
        <w:tc>
          <w:tcPr>
            <w:tcW w:w="2091" w:type="dxa"/>
          </w:tcPr>
          <w:p w:rsidR="00497FE3" w:rsidRPr="008B354B" w:rsidRDefault="00497FE3" w:rsidP="009244C6">
            <w:pPr>
              <w:pStyle w:val="a5"/>
              <w:rPr>
                <w:rFonts w:eastAsia="Times New Roman"/>
                <w:sz w:val="24"/>
                <w:szCs w:val="24"/>
              </w:rPr>
            </w:pPr>
            <w:r w:rsidRPr="008B354B">
              <w:rPr>
                <w:rFonts w:eastAsia="Times New Roman"/>
                <w:sz w:val="24"/>
                <w:szCs w:val="24"/>
              </w:rPr>
              <w:t>директор</w:t>
            </w:r>
          </w:p>
        </w:tc>
      </w:tr>
      <w:tr w:rsidR="00497FE3" w:rsidRPr="008B354B" w:rsidTr="00F41A75">
        <w:tc>
          <w:tcPr>
            <w:tcW w:w="4090" w:type="dxa"/>
          </w:tcPr>
          <w:p w:rsidR="00497FE3" w:rsidRPr="008B354B" w:rsidRDefault="00497FE3" w:rsidP="009244C6">
            <w:pPr>
              <w:pStyle w:val="a5"/>
              <w:rPr>
                <w:rFonts w:eastAsia="Times New Roman"/>
                <w:sz w:val="24"/>
                <w:szCs w:val="24"/>
              </w:rPr>
            </w:pPr>
            <w:r w:rsidRPr="008B354B">
              <w:rPr>
                <w:rFonts w:eastAsia="Times New Roman"/>
                <w:sz w:val="24"/>
                <w:szCs w:val="24"/>
              </w:rPr>
              <w:t>Проверка инвентаря.</w:t>
            </w:r>
          </w:p>
        </w:tc>
        <w:tc>
          <w:tcPr>
            <w:tcW w:w="2700" w:type="dxa"/>
          </w:tcPr>
          <w:p w:rsidR="00497FE3" w:rsidRPr="008B354B" w:rsidRDefault="00497FE3" w:rsidP="009244C6">
            <w:pPr>
              <w:pStyle w:val="a5"/>
              <w:rPr>
                <w:rFonts w:eastAsia="Times New Roman"/>
                <w:sz w:val="24"/>
                <w:szCs w:val="24"/>
              </w:rPr>
            </w:pPr>
            <w:r w:rsidRPr="008B354B">
              <w:rPr>
                <w:rFonts w:eastAsia="Times New Roman"/>
                <w:sz w:val="24"/>
                <w:szCs w:val="24"/>
              </w:rPr>
              <w:t>октябрь</w:t>
            </w:r>
          </w:p>
        </w:tc>
        <w:tc>
          <w:tcPr>
            <w:tcW w:w="2091" w:type="dxa"/>
          </w:tcPr>
          <w:p w:rsidR="00497FE3" w:rsidRPr="008B354B" w:rsidRDefault="00497FE3" w:rsidP="009244C6">
            <w:pPr>
              <w:pStyle w:val="a5"/>
              <w:rPr>
                <w:rFonts w:eastAsia="Times New Roman"/>
                <w:sz w:val="24"/>
                <w:szCs w:val="24"/>
              </w:rPr>
            </w:pPr>
            <w:r w:rsidRPr="008B354B">
              <w:rPr>
                <w:rFonts w:eastAsia="Times New Roman"/>
                <w:sz w:val="24"/>
                <w:szCs w:val="24"/>
              </w:rPr>
              <w:t>Зам. дир по АХР</w:t>
            </w:r>
          </w:p>
        </w:tc>
      </w:tr>
      <w:tr w:rsidR="00497FE3" w:rsidRPr="008B354B" w:rsidTr="00F41A75">
        <w:tc>
          <w:tcPr>
            <w:tcW w:w="4090" w:type="dxa"/>
          </w:tcPr>
          <w:p w:rsidR="00497FE3" w:rsidRPr="008B354B" w:rsidRDefault="00497FE3" w:rsidP="009244C6">
            <w:pPr>
              <w:pStyle w:val="a5"/>
              <w:rPr>
                <w:rFonts w:eastAsia="Times New Roman"/>
                <w:sz w:val="24"/>
                <w:szCs w:val="24"/>
              </w:rPr>
            </w:pPr>
            <w:r w:rsidRPr="008B354B">
              <w:rPr>
                <w:rFonts w:eastAsia="Times New Roman"/>
                <w:sz w:val="24"/>
                <w:szCs w:val="24"/>
              </w:rPr>
              <w:t>Рейд по проверке мебели.</w:t>
            </w:r>
          </w:p>
        </w:tc>
        <w:tc>
          <w:tcPr>
            <w:tcW w:w="2700" w:type="dxa"/>
          </w:tcPr>
          <w:p w:rsidR="00497FE3" w:rsidRPr="008B354B" w:rsidRDefault="00497FE3" w:rsidP="009244C6">
            <w:pPr>
              <w:pStyle w:val="a5"/>
              <w:rPr>
                <w:rFonts w:eastAsia="Times New Roman"/>
                <w:sz w:val="24"/>
                <w:szCs w:val="24"/>
              </w:rPr>
            </w:pPr>
            <w:r w:rsidRPr="008B354B">
              <w:rPr>
                <w:rFonts w:eastAsia="Times New Roman"/>
                <w:sz w:val="24"/>
                <w:szCs w:val="24"/>
              </w:rPr>
              <w:t>ежемесячно</w:t>
            </w:r>
          </w:p>
        </w:tc>
        <w:tc>
          <w:tcPr>
            <w:tcW w:w="2091" w:type="dxa"/>
          </w:tcPr>
          <w:p w:rsidR="00497FE3" w:rsidRPr="008B354B" w:rsidRDefault="00497FE3" w:rsidP="009244C6">
            <w:pPr>
              <w:pStyle w:val="a5"/>
              <w:rPr>
                <w:rFonts w:eastAsia="Times New Roman"/>
                <w:sz w:val="24"/>
                <w:szCs w:val="24"/>
              </w:rPr>
            </w:pPr>
            <w:r w:rsidRPr="008B354B">
              <w:rPr>
                <w:rFonts w:eastAsia="Times New Roman"/>
                <w:sz w:val="24"/>
                <w:szCs w:val="24"/>
              </w:rPr>
              <w:t>Зам. дир по АХР</w:t>
            </w:r>
          </w:p>
        </w:tc>
      </w:tr>
      <w:tr w:rsidR="00497FE3" w:rsidRPr="008B354B" w:rsidTr="00F41A75">
        <w:tc>
          <w:tcPr>
            <w:tcW w:w="4090" w:type="dxa"/>
          </w:tcPr>
          <w:p w:rsidR="00497FE3" w:rsidRPr="008B354B" w:rsidRDefault="00497FE3" w:rsidP="009244C6">
            <w:pPr>
              <w:pStyle w:val="a5"/>
              <w:rPr>
                <w:rFonts w:eastAsia="Times New Roman"/>
                <w:sz w:val="24"/>
                <w:szCs w:val="24"/>
              </w:rPr>
            </w:pPr>
            <w:r w:rsidRPr="008B354B">
              <w:rPr>
                <w:rFonts w:eastAsia="Times New Roman"/>
                <w:sz w:val="24"/>
                <w:szCs w:val="24"/>
              </w:rPr>
              <w:t>Ремонт мебели.</w:t>
            </w:r>
          </w:p>
        </w:tc>
        <w:tc>
          <w:tcPr>
            <w:tcW w:w="2700" w:type="dxa"/>
          </w:tcPr>
          <w:p w:rsidR="00497FE3" w:rsidRPr="008B354B" w:rsidRDefault="00497FE3" w:rsidP="009244C6">
            <w:pPr>
              <w:pStyle w:val="a5"/>
              <w:rPr>
                <w:rFonts w:eastAsia="Times New Roman"/>
                <w:sz w:val="24"/>
                <w:szCs w:val="24"/>
              </w:rPr>
            </w:pPr>
            <w:r w:rsidRPr="008B354B">
              <w:rPr>
                <w:rFonts w:eastAsia="Times New Roman"/>
                <w:sz w:val="24"/>
                <w:szCs w:val="24"/>
              </w:rPr>
              <w:t>постоянно</w:t>
            </w:r>
          </w:p>
        </w:tc>
        <w:tc>
          <w:tcPr>
            <w:tcW w:w="2091" w:type="dxa"/>
          </w:tcPr>
          <w:p w:rsidR="00497FE3" w:rsidRPr="008B354B" w:rsidRDefault="00497FE3" w:rsidP="009244C6">
            <w:pPr>
              <w:pStyle w:val="a5"/>
              <w:rPr>
                <w:rFonts w:eastAsia="Times New Roman"/>
                <w:sz w:val="24"/>
                <w:szCs w:val="24"/>
              </w:rPr>
            </w:pPr>
            <w:r w:rsidRPr="008B354B">
              <w:rPr>
                <w:rFonts w:eastAsia="Times New Roman"/>
                <w:sz w:val="24"/>
                <w:szCs w:val="24"/>
              </w:rPr>
              <w:t>Зам. дир по АХР</w:t>
            </w:r>
          </w:p>
        </w:tc>
      </w:tr>
      <w:tr w:rsidR="00497FE3" w:rsidRPr="008B354B" w:rsidTr="00F41A75">
        <w:tc>
          <w:tcPr>
            <w:tcW w:w="4090" w:type="dxa"/>
          </w:tcPr>
          <w:p w:rsidR="00497FE3" w:rsidRPr="008B354B" w:rsidRDefault="00497FE3" w:rsidP="009244C6">
            <w:pPr>
              <w:pStyle w:val="a5"/>
              <w:rPr>
                <w:rFonts w:eastAsia="Times New Roman"/>
                <w:sz w:val="24"/>
                <w:szCs w:val="24"/>
              </w:rPr>
            </w:pPr>
            <w:r w:rsidRPr="008B354B">
              <w:rPr>
                <w:rFonts w:eastAsia="Times New Roman"/>
                <w:sz w:val="24"/>
                <w:szCs w:val="24"/>
              </w:rPr>
              <w:t>Проверка  санитарного состояния школы.</w:t>
            </w:r>
          </w:p>
        </w:tc>
        <w:tc>
          <w:tcPr>
            <w:tcW w:w="2700" w:type="dxa"/>
          </w:tcPr>
          <w:p w:rsidR="00497FE3" w:rsidRPr="008B354B" w:rsidRDefault="00497FE3" w:rsidP="009244C6">
            <w:pPr>
              <w:pStyle w:val="a5"/>
              <w:rPr>
                <w:rFonts w:eastAsia="Times New Roman"/>
                <w:sz w:val="24"/>
                <w:szCs w:val="24"/>
              </w:rPr>
            </w:pPr>
            <w:r w:rsidRPr="008B354B">
              <w:rPr>
                <w:rFonts w:eastAsia="Times New Roman"/>
                <w:sz w:val="24"/>
                <w:szCs w:val="24"/>
              </w:rPr>
              <w:t>постоянно</w:t>
            </w:r>
          </w:p>
        </w:tc>
        <w:tc>
          <w:tcPr>
            <w:tcW w:w="2091" w:type="dxa"/>
          </w:tcPr>
          <w:p w:rsidR="00497FE3" w:rsidRPr="008B354B" w:rsidRDefault="00497FE3" w:rsidP="009244C6">
            <w:pPr>
              <w:pStyle w:val="a5"/>
              <w:rPr>
                <w:rFonts w:eastAsia="Times New Roman"/>
                <w:sz w:val="24"/>
                <w:szCs w:val="24"/>
              </w:rPr>
            </w:pPr>
            <w:r w:rsidRPr="008B354B">
              <w:rPr>
                <w:rFonts w:eastAsia="Times New Roman"/>
                <w:sz w:val="24"/>
                <w:szCs w:val="24"/>
              </w:rPr>
              <w:t>Зам. дир по АХР</w:t>
            </w:r>
          </w:p>
        </w:tc>
      </w:tr>
      <w:tr w:rsidR="00497FE3" w:rsidRPr="008B354B" w:rsidTr="00F41A75">
        <w:tc>
          <w:tcPr>
            <w:tcW w:w="409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Подготовка к зиме здания  школы.</w:t>
            </w:r>
          </w:p>
        </w:tc>
        <w:tc>
          <w:tcPr>
            <w:tcW w:w="2700" w:type="dxa"/>
          </w:tcPr>
          <w:p w:rsidR="00497FE3" w:rsidRPr="008B354B" w:rsidRDefault="00497FE3" w:rsidP="009244C6">
            <w:pPr>
              <w:pStyle w:val="a5"/>
              <w:rPr>
                <w:rFonts w:eastAsia="Times New Roman"/>
                <w:sz w:val="24"/>
                <w:szCs w:val="24"/>
              </w:rPr>
            </w:pPr>
            <w:r w:rsidRPr="008B354B">
              <w:rPr>
                <w:rFonts w:eastAsia="Times New Roman"/>
                <w:sz w:val="24"/>
                <w:szCs w:val="24"/>
              </w:rPr>
              <w:t>ноябрь</w:t>
            </w:r>
          </w:p>
        </w:tc>
        <w:tc>
          <w:tcPr>
            <w:tcW w:w="2091" w:type="dxa"/>
          </w:tcPr>
          <w:p w:rsidR="00497FE3" w:rsidRPr="008B354B" w:rsidRDefault="00497FE3" w:rsidP="009244C6">
            <w:pPr>
              <w:pStyle w:val="a5"/>
              <w:rPr>
                <w:rFonts w:eastAsia="Times New Roman"/>
                <w:sz w:val="24"/>
                <w:szCs w:val="24"/>
              </w:rPr>
            </w:pPr>
            <w:r w:rsidRPr="008B354B">
              <w:rPr>
                <w:rFonts w:eastAsia="Times New Roman"/>
                <w:sz w:val="24"/>
                <w:szCs w:val="24"/>
              </w:rPr>
              <w:t>Зам. дир по АХР</w:t>
            </w:r>
          </w:p>
        </w:tc>
      </w:tr>
      <w:tr w:rsidR="00497FE3" w:rsidRPr="008B354B" w:rsidTr="00F41A75">
        <w:tc>
          <w:tcPr>
            <w:tcW w:w="409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Подготовка сметы на новый финансовый год.</w:t>
            </w:r>
          </w:p>
        </w:tc>
        <w:tc>
          <w:tcPr>
            <w:tcW w:w="2700" w:type="dxa"/>
          </w:tcPr>
          <w:p w:rsidR="00497FE3" w:rsidRPr="008B354B" w:rsidRDefault="00497FE3" w:rsidP="009244C6">
            <w:pPr>
              <w:pStyle w:val="a5"/>
              <w:rPr>
                <w:rFonts w:eastAsia="Times New Roman"/>
                <w:sz w:val="24"/>
                <w:szCs w:val="24"/>
              </w:rPr>
            </w:pPr>
            <w:r w:rsidRPr="008B354B">
              <w:rPr>
                <w:rFonts w:eastAsia="Times New Roman"/>
                <w:sz w:val="24"/>
                <w:szCs w:val="24"/>
              </w:rPr>
              <w:t>ноябрь</w:t>
            </w:r>
          </w:p>
        </w:tc>
        <w:tc>
          <w:tcPr>
            <w:tcW w:w="2091" w:type="dxa"/>
          </w:tcPr>
          <w:p w:rsidR="00497FE3" w:rsidRPr="008B354B" w:rsidRDefault="00497FE3" w:rsidP="009244C6">
            <w:pPr>
              <w:pStyle w:val="a5"/>
              <w:rPr>
                <w:rFonts w:eastAsia="Times New Roman"/>
                <w:sz w:val="24"/>
                <w:szCs w:val="24"/>
              </w:rPr>
            </w:pPr>
            <w:r w:rsidRPr="008B354B">
              <w:rPr>
                <w:rFonts w:eastAsia="Times New Roman"/>
                <w:sz w:val="24"/>
                <w:szCs w:val="24"/>
              </w:rPr>
              <w:t>директор</w:t>
            </w:r>
          </w:p>
        </w:tc>
      </w:tr>
      <w:tr w:rsidR="00497FE3" w:rsidRPr="008B354B" w:rsidTr="00F41A75">
        <w:tc>
          <w:tcPr>
            <w:tcW w:w="4090" w:type="dxa"/>
          </w:tcPr>
          <w:p w:rsidR="00497FE3" w:rsidRPr="008B354B" w:rsidRDefault="00497FE3" w:rsidP="009244C6">
            <w:pPr>
              <w:pStyle w:val="a5"/>
              <w:rPr>
                <w:rFonts w:eastAsia="Times New Roman"/>
                <w:sz w:val="24"/>
                <w:szCs w:val="24"/>
              </w:rPr>
            </w:pPr>
            <w:r w:rsidRPr="008B354B">
              <w:rPr>
                <w:rFonts w:eastAsia="Times New Roman"/>
                <w:sz w:val="24"/>
                <w:szCs w:val="24"/>
              </w:rPr>
              <w:t>Инвентаризация.</w:t>
            </w:r>
          </w:p>
        </w:tc>
        <w:tc>
          <w:tcPr>
            <w:tcW w:w="2700" w:type="dxa"/>
          </w:tcPr>
          <w:p w:rsidR="00497FE3" w:rsidRPr="008B354B" w:rsidRDefault="00497FE3" w:rsidP="009244C6">
            <w:pPr>
              <w:pStyle w:val="a5"/>
              <w:rPr>
                <w:rFonts w:eastAsia="Times New Roman"/>
                <w:sz w:val="24"/>
                <w:szCs w:val="24"/>
              </w:rPr>
            </w:pPr>
            <w:r w:rsidRPr="008B354B">
              <w:rPr>
                <w:rFonts w:eastAsia="Times New Roman"/>
                <w:sz w:val="24"/>
                <w:szCs w:val="24"/>
              </w:rPr>
              <w:t>декабрь</w:t>
            </w:r>
          </w:p>
        </w:tc>
        <w:tc>
          <w:tcPr>
            <w:tcW w:w="2091" w:type="dxa"/>
          </w:tcPr>
          <w:p w:rsidR="00497FE3" w:rsidRPr="008B354B" w:rsidRDefault="00497FE3" w:rsidP="009244C6">
            <w:pPr>
              <w:pStyle w:val="a5"/>
              <w:rPr>
                <w:rFonts w:eastAsia="Times New Roman"/>
                <w:sz w:val="24"/>
                <w:szCs w:val="24"/>
              </w:rPr>
            </w:pPr>
            <w:r w:rsidRPr="008B354B">
              <w:rPr>
                <w:rFonts w:eastAsia="Times New Roman"/>
                <w:sz w:val="24"/>
                <w:szCs w:val="24"/>
              </w:rPr>
              <w:t>Зам. дир по АХР</w:t>
            </w:r>
          </w:p>
        </w:tc>
      </w:tr>
      <w:tr w:rsidR="00497FE3" w:rsidRPr="008B354B" w:rsidTr="00F41A75">
        <w:tc>
          <w:tcPr>
            <w:tcW w:w="4090" w:type="dxa"/>
          </w:tcPr>
          <w:p w:rsidR="00497FE3" w:rsidRPr="008B354B" w:rsidRDefault="00497FE3" w:rsidP="009244C6">
            <w:pPr>
              <w:pStyle w:val="a5"/>
              <w:rPr>
                <w:rFonts w:eastAsia="Times New Roman"/>
                <w:sz w:val="24"/>
                <w:szCs w:val="24"/>
              </w:rPr>
            </w:pPr>
            <w:r w:rsidRPr="008B354B">
              <w:rPr>
                <w:rFonts w:eastAsia="Times New Roman"/>
                <w:sz w:val="24"/>
                <w:szCs w:val="24"/>
              </w:rPr>
              <w:t>Выполнение предписаний пожарной части.</w:t>
            </w:r>
          </w:p>
        </w:tc>
        <w:tc>
          <w:tcPr>
            <w:tcW w:w="2700" w:type="dxa"/>
          </w:tcPr>
          <w:p w:rsidR="00497FE3" w:rsidRPr="008B354B" w:rsidRDefault="00497FE3" w:rsidP="009244C6">
            <w:pPr>
              <w:pStyle w:val="a5"/>
              <w:rPr>
                <w:rFonts w:eastAsia="Times New Roman"/>
                <w:sz w:val="24"/>
                <w:szCs w:val="24"/>
              </w:rPr>
            </w:pPr>
            <w:r w:rsidRPr="008B354B">
              <w:rPr>
                <w:rFonts w:eastAsia="Times New Roman"/>
                <w:sz w:val="24"/>
                <w:szCs w:val="24"/>
              </w:rPr>
              <w:t>постоянно</w:t>
            </w:r>
          </w:p>
        </w:tc>
        <w:tc>
          <w:tcPr>
            <w:tcW w:w="2091" w:type="dxa"/>
          </w:tcPr>
          <w:p w:rsidR="00497FE3" w:rsidRPr="008B354B" w:rsidRDefault="00497FE3" w:rsidP="009244C6">
            <w:pPr>
              <w:pStyle w:val="a5"/>
              <w:rPr>
                <w:rFonts w:eastAsia="Times New Roman"/>
                <w:sz w:val="24"/>
                <w:szCs w:val="24"/>
              </w:rPr>
            </w:pPr>
            <w:r w:rsidRPr="008B354B">
              <w:rPr>
                <w:rFonts w:eastAsia="Times New Roman"/>
                <w:sz w:val="24"/>
                <w:szCs w:val="24"/>
              </w:rPr>
              <w:t>Зам. дир по АХР</w:t>
            </w:r>
          </w:p>
        </w:tc>
      </w:tr>
      <w:tr w:rsidR="00497FE3" w:rsidRPr="008B354B" w:rsidTr="00F41A75">
        <w:tc>
          <w:tcPr>
            <w:tcW w:w="4090" w:type="dxa"/>
          </w:tcPr>
          <w:p w:rsidR="00497FE3" w:rsidRPr="008B354B" w:rsidRDefault="00497FE3" w:rsidP="009244C6">
            <w:pPr>
              <w:pStyle w:val="a5"/>
              <w:rPr>
                <w:rFonts w:eastAsia="Times New Roman"/>
                <w:sz w:val="24"/>
                <w:szCs w:val="24"/>
              </w:rPr>
            </w:pPr>
            <w:r w:rsidRPr="008B354B">
              <w:rPr>
                <w:rFonts w:eastAsia="Times New Roman"/>
                <w:sz w:val="24"/>
                <w:szCs w:val="24"/>
              </w:rPr>
              <w:t>Рейд по сохранности учебников.</w:t>
            </w:r>
          </w:p>
        </w:tc>
        <w:tc>
          <w:tcPr>
            <w:tcW w:w="2700" w:type="dxa"/>
          </w:tcPr>
          <w:p w:rsidR="00497FE3" w:rsidRPr="008B354B" w:rsidRDefault="00497FE3" w:rsidP="009244C6">
            <w:pPr>
              <w:pStyle w:val="a5"/>
              <w:rPr>
                <w:rFonts w:eastAsia="Times New Roman"/>
                <w:sz w:val="24"/>
                <w:szCs w:val="24"/>
              </w:rPr>
            </w:pPr>
            <w:r w:rsidRPr="008B354B">
              <w:rPr>
                <w:rFonts w:eastAsia="Times New Roman"/>
                <w:sz w:val="24"/>
                <w:szCs w:val="24"/>
              </w:rPr>
              <w:t>раз в четверть</w:t>
            </w:r>
          </w:p>
        </w:tc>
        <w:tc>
          <w:tcPr>
            <w:tcW w:w="2091" w:type="dxa"/>
          </w:tcPr>
          <w:p w:rsidR="00497FE3" w:rsidRPr="008B354B" w:rsidRDefault="00497FE3" w:rsidP="009244C6">
            <w:pPr>
              <w:pStyle w:val="a5"/>
              <w:rPr>
                <w:rFonts w:eastAsia="Times New Roman"/>
                <w:sz w:val="24"/>
                <w:szCs w:val="24"/>
              </w:rPr>
            </w:pPr>
            <w:r w:rsidRPr="008B354B">
              <w:rPr>
                <w:rFonts w:eastAsia="Times New Roman"/>
                <w:sz w:val="24"/>
                <w:szCs w:val="24"/>
              </w:rPr>
              <w:t>библиотекарь</w:t>
            </w:r>
          </w:p>
        </w:tc>
      </w:tr>
      <w:tr w:rsidR="00497FE3" w:rsidRPr="008B354B" w:rsidTr="00F41A75">
        <w:tc>
          <w:tcPr>
            <w:tcW w:w="409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Подготовка инвентаря для уборки территории.</w:t>
            </w:r>
          </w:p>
        </w:tc>
        <w:tc>
          <w:tcPr>
            <w:tcW w:w="2700" w:type="dxa"/>
          </w:tcPr>
          <w:p w:rsidR="00497FE3" w:rsidRPr="008B354B" w:rsidRDefault="00497FE3" w:rsidP="009244C6">
            <w:pPr>
              <w:pStyle w:val="a5"/>
              <w:rPr>
                <w:rFonts w:eastAsia="Times New Roman"/>
                <w:sz w:val="24"/>
                <w:szCs w:val="24"/>
              </w:rPr>
            </w:pPr>
            <w:r w:rsidRPr="008B354B">
              <w:rPr>
                <w:rFonts w:eastAsia="Times New Roman"/>
                <w:sz w:val="24"/>
                <w:szCs w:val="24"/>
              </w:rPr>
              <w:t>август, апрель</w:t>
            </w:r>
          </w:p>
        </w:tc>
        <w:tc>
          <w:tcPr>
            <w:tcW w:w="2091" w:type="dxa"/>
          </w:tcPr>
          <w:p w:rsidR="00497FE3" w:rsidRPr="008B354B" w:rsidRDefault="00497FE3" w:rsidP="009244C6">
            <w:pPr>
              <w:pStyle w:val="a5"/>
              <w:rPr>
                <w:rFonts w:eastAsia="Times New Roman"/>
                <w:sz w:val="24"/>
                <w:szCs w:val="24"/>
              </w:rPr>
            </w:pPr>
            <w:r w:rsidRPr="008B354B">
              <w:rPr>
                <w:rFonts w:eastAsia="Times New Roman"/>
                <w:sz w:val="24"/>
                <w:szCs w:val="24"/>
              </w:rPr>
              <w:t>Зам. дир по АХР</w:t>
            </w:r>
          </w:p>
        </w:tc>
      </w:tr>
      <w:tr w:rsidR="00497FE3" w:rsidRPr="008B354B" w:rsidTr="00F41A75">
        <w:tc>
          <w:tcPr>
            <w:tcW w:w="409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Составление плана ремонтных работ в период лета.</w:t>
            </w:r>
          </w:p>
        </w:tc>
        <w:tc>
          <w:tcPr>
            <w:tcW w:w="2700" w:type="dxa"/>
          </w:tcPr>
          <w:p w:rsidR="00497FE3" w:rsidRPr="008B354B" w:rsidRDefault="00497FE3" w:rsidP="009244C6">
            <w:pPr>
              <w:pStyle w:val="a5"/>
              <w:rPr>
                <w:rFonts w:eastAsia="Times New Roman"/>
                <w:sz w:val="24"/>
                <w:szCs w:val="24"/>
              </w:rPr>
            </w:pPr>
            <w:r w:rsidRPr="008B354B">
              <w:rPr>
                <w:rFonts w:eastAsia="Times New Roman"/>
                <w:sz w:val="24"/>
                <w:szCs w:val="24"/>
              </w:rPr>
              <w:t>май</w:t>
            </w:r>
          </w:p>
        </w:tc>
        <w:tc>
          <w:tcPr>
            <w:tcW w:w="2091" w:type="dxa"/>
          </w:tcPr>
          <w:p w:rsidR="00497FE3" w:rsidRPr="008B354B" w:rsidRDefault="00497FE3" w:rsidP="009244C6">
            <w:pPr>
              <w:pStyle w:val="a5"/>
              <w:rPr>
                <w:rFonts w:eastAsia="Times New Roman"/>
                <w:sz w:val="24"/>
                <w:szCs w:val="24"/>
              </w:rPr>
            </w:pPr>
            <w:r w:rsidRPr="008B354B">
              <w:rPr>
                <w:rFonts w:eastAsia="Times New Roman"/>
                <w:sz w:val="24"/>
                <w:szCs w:val="24"/>
              </w:rPr>
              <w:t>Зам. дир по АХР</w:t>
            </w:r>
          </w:p>
        </w:tc>
      </w:tr>
      <w:tr w:rsidR="00497FE3" w:rsidRPr="008B354B" w:rsidTr="00F41A75">
        <w:tc>
          <w:tcPr>
            <w:tcW w:w="409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Подготовка к работе трудовой бригады (материал, инструменты).</w:t>
            </w:r>
          </w:p>
        </w:tc>
        <w:tc>
          <w:tcPr>
            <w:tcW w:w="2700" w:type="dxa"/>
          </w:tcPr>
          <w:p w:rsidR="00497FE3" w:rsidRPr="008B354B" w:rsidRDefault="00497FE3" w:rsidP="009244C6">
            <w:pPr>
              <w:pStyle w:val="a5"/>
              <w:rPr>
                <w:rFonts w:eastAsia="Times New Roman"/>
                <w:sz w:val="24"/>
                <w:szCs w:val="24"/>
              </w:rPr>
            </w:pPr>
            <w:r w:rsidRPr="008B354B">
              <w:rPr>
                <w:rFonts w:eastAsia="Times New Roman"/>
                <w:sz w:val="24"/>
                <w:szCs w:val="24"/>
              </w:rPr>
              <w:t>май</w:t>
            </w:r>
          </w:p>
        </w:tc>
        <w:tc>
          <w:tcPr>
            <w:tcW w:w="2091" w:type="dxa"/>
          </w:tcPr>
          <w:p w:rsidR="00497FE3" w:rsidRPr="008B354B" w:rsidRDefault="00497FE3" w:rsidP="009244C6">
            <w:pPr>
              <w:pStyle w:val="a5"/>
              <w:rPr>
                <w:rFonts w:eastAsia="Times New Roman"/>
                <w:sz w:val="24"/>
                <w:szCs w:val="24"/>
              </w:rPr>
            </w:pPr>
            <w:r w:rsidRPr="008B354B">
              <w:rPr>
                <w:rFonts w:eastAsia="Times New Roman"/>
                <w:sz w:val="24"/>
                <w:szCs w:val="24"/>
              </w:rPr>
              <w:t>Зам. дир по АХР</w:t>
            </w:r>
          </w:p>
        </w:tc>
      </w:tr>
      <w:tr w:rsidR="00497FE3" w:rsidRPr="008B354B" w:rsidTr="00F41A75">
        <w:tc>
          <w:tcPr>
            <w:tcW w:w="4090" w:type="dxa"/>
          </w:tcPr>
          <w:p w:rsidR="00497FE3" w:rsidRPr="008B354B" w:rsidRDefault="00497FE3" w:rsidP="009244C6">
            <w:pPr>
              <w:pStyle w:val="a5"/>
              <w:rPr>
                <w:rFonts w:eastAsia="Times New Roman"/>
                <w:sz w:val="24"/>
                <w:szCs w:val="24"/>
              </w:rPr>
            </w:pPr>
            <w:r w:rsidRPr="008B354B">
              <w:rPr>
                <w:rFonts w:eastAsia="Times New Roman"/>
                <w:sz w:val="24"/>
                <w:szCs w:val="24"/>
              </w:rPr>
              <w:t>Заявка на приобретение учебников.</w:t>
            </w:r>
          </w:p>
        </w:tc>
        <w:tc>
          <w:tcPr>
            <w:tcW w:w="2700" w:type="dxa"/>
          </w:tcPr>
          <w:p w:rsidR="00497FE3" w:rsidRPr="008B354B" w:rsidRDefault="00497FE3" w:rsidP="009244C6">
            <w:pPr>
              <w:pStyle w:val="a5"/>
              <w:rPr>
                <w:rFonts w:eastAsia="Times New Roman"/>
                <w:sz w:val="24"/>
                <w:szCs w:val="24"/>
              </w:rPr>
            </w:pPr>
            <w:r w:rsidRPr="008B354B">
              <w:rPr>
                <w:rFonts w:eastAsia="Times New Roman"/>
                <w:sz w:val="24"/>
                <w:szCs w:val="24"/>
              </w:rPr>
              <w:t>январь, февраль</w:t>
            </w:r>
          </w:p>
        </w:tc>
        <w:tc>
          <w:tcPr>
            <w:tcW w:w="2091" w:type="dxa"/>
          </w:tcPr>
          <w:p w:rsidR="00497FE3" w:rsidRPr="008B354B" w:rsidRDefault="00497FE3" w:rsidP="009244C6">
            <w:pPr>
              <w:pStyle w:val="a5"/>
              <w:rPr>
                <w:rFonts w:eastAsia="Times New Roman"/>
                <w:sz w:val="24"/>
                <w:szCs w:val="24"/>
              </w:rPr>
            </w:pPr>
            <w:r w:rsidRPr="008B354B">
              <w:rPr>
                <w:rFonts w:eastAsia="Times New Roman"/>
                <w:sz w:val="24"/>
                <w:szCs w:val="24"/>
              </w:rPr>
              <w:t>библиотекарь</w:t>
            </w:r>
          </w:p>
        </w:tc>
      </w:tr>
      <w:tr w:rsidR="00497FE3" w:rsidRPr="008B354B" w:rsidTr="00F41A75">
        <w:tc>
          <w:tcPr>
            <w:tcW w:w="409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Организация и проведение ремонта школы.</w:t>
            </w:r>
          </w:p>
        </w:tc>
        <w:tc>
          <w:tcPr>
            <w:tcW w:w="2700" w:type="dxa"/>
          </w:tcPr>
          <w:p w:rsidR="00497FE3" w:rsidRPr="008B354B" w:rsidRDefault="00497FE3" w:rsidP="009244C6">
            <w:pPr>
              <w:pStyle w:val="a5"/>
              <w:rPr>
                <w:rFonts w:eastAsia="Times New Roman"/>
                <w:sz w:val="24"/>
                <w:szCs w:val="24"/>
              </w:rPr>
            </w:pPr>
            <w:r w:rsidRPr="008B354B">
              <w:rPr>
                <w:rFonts w:eastAsia="Times New Roman"/>
                <w:sz w:val="24"/>
                <w:szCs w:val="24"/>
              </w:rPr>
              <w:t>июнь</w:t>
            </w:r>
          </w:p>
        </w:tc>
        <w:tc>
          <w:tcPr>
            <w:tcW w:w="2091" w:type="dxa"/>
          </w:tcPr>
          <w:p w:rsidR="00497FE3" w:rsidRPr="008B354B" w:rsidRDefault="00497FE3" w:rsidP="009244C6">
            <w:pPr>
              <w:pStyle w:val="a5"/>
              <w:rPr>
                <w:rFonts w:eastAsia="Times New Roman"/>
                <w:sz w:val="24"/>
                <w:szCs w:val="24"/>
              </w:rPr>
            </w:pPr>
            <w:r w:rsidRPr="008B354B">
              <w:rPr>
                <w:rFonts w:eastAsia="Times New Roman"/>
                <w:sz w:val="24"/>
                <w:szCs w:val="24"/>
              </w:rPr>
              <w:t>Зам. дир по АХР</w:t>
            </w:r>
          </w:p>
        </w:tc>
      </w:tr>
      <w:tr w:rsidR="00497FE3" w:rsidRPr="008B354B" w:rsidTr="00F41A75">
        <w:tc>
          <w:tcPr>
            <w:tcW w:w="4090" w:type="dxa"/>
          </w:tcPr>
          <w:p w:rsidR="00497FE3" w:rsidRPr="008B354B" w:rsidRDefault="00497FE3" w:rsidP="009244C6">
            <w:pPr>
              <w:pStyle w:val="a5"/>
              <w:rPr>
                <w:rFonts w:eastAsia="Times New Roman"/>
                <w:sz w:val="24"/>
                <w:szCs w:val="24"/>
              </w:rPr>
            </w:pPr>
            <w:r w:rsidRPr="008B354B">
              <w:rPr>
                <w:rFonts w:eastAsia="Times New Roman"/>
                <w:sz w:val="24"/>
                <w:szCs w:val="24"/>
              </w:rPr>
              <w:t>Организация работы трудовой бригады.</w:t>
            </w:r>
          </w:p>
        </w:tc>
        <w:tc>
          <w:tcPr>
            <w:tcW w:w="2700" w:type="dxa"/>
          </w:tcPr>
          <w:p w:rsidR="00497FE3" w:rsidRPr="008B354B" w:rsidRDefault="00497FE3" w:rsidP="009244C6">
            <w:pPr>
              <w:pStyle w:val="a5"/>
              <w:rPr>
                <w:rFonts w:eastAsia="Times New Roman"/>
                <w:sz w:val="24"/>
                <w:szCs w:val="24"/>
              </w:rPr>
            </w:pPr>
            <w:r w:rsidRPr="008B354B">
              <w:rPr>
                <w:rFonts w:eastAsia="Times New Roman"/>
                <w:sz w:val="24"/>
                <w:szCs w:val="24"/>
              </w:rPr>
              <w:t>июнь</w:t>
            </w:r>
          </w:p>
        </w:tc>
        <w:tc>
          <w:tcPr>
            <w:tcW w:w="2091" w:type="dxa"/>
          </w:tcPr>
          <w:p w:rsidR="00497FE3" w:rsidRPr="008B354B" w:rsidRDefault="00497FE3" w:rsidP="009244C6">
            <w:pPr>
              <w:pStyle w:val="a5"/>
              <w:rPr>
                <w:rFonts w:eastAsia="Times New Roman"/>
                <w:sz w:val="24"/>
                <w:szCs w:val="24"/>
              </w:rPr>
            </w:pPr>
            <w:r w:rsidRPr="008B354B">
              <w:rPr>
                <w:rFonts w:eastAsia="Times New Roman"/>
                <w:sz w:val="24"/>
                <w:szCs w:val="24"/>
              </w:rPr>
              <w:t>Зам. дир по АХР</w:t>
            </w:r>
          </w:p>
        </w:tc>
      </w:tr>
      <w:tr w:rsidR="00497FE3" w:rsidRPr="008B354B" w:rsidTr="00F41A75">
        <w:tc>
          <w:tcPr>
            <w:tcW w:w="4090" w:type="dxa"/>
          </w:tcPr>
          <w:p w:rsidR="00497FE3" w:rsidRPr="00FF755A" w:rsidRDefault="00497FE3" w:rsidP="009244C6">
            <w:pPr>
              <w:pStyle w:val="a5"/>
              <w:rPr>
                <w:rFonts w:eastAsia="Times New Roman"/>
                <w:sz w:val="24"/>
                <w:szCs w:val="24"/>
                <w:lang w:val="ru-RU"/>
              </w:rPr>
            </w:pPr>
            <w:r w:rsidRPr="00FF755A">
              <w:rPr>
                <w:rFonts w:eastAsia="Times New Roman"/>
                <w:sz w:val="24"/>
                <w:szCs w:val="24"/>
                <w:lang w:val="ru-RU"/>
              </w:rPr>
              <w:t xml:space="preserve">Ремонт  классных  помещений после  замены  электропроводки </w:t>
            </w:r>
          </w:p>
        </w:tc>
        <w:tc>
          <w:tcPr>
            <w:tcW w:w="2700" w:type="dxa"/>
          </w:tcPr>
          <w:p w:rsidR="00497FE3" w:rsidRPr="008B354B" w:rsidRDefault="00497FE3" w:rsidP="009244C6">
            <w:pPr>
              <w:pStyle w:val="a5"/>
              <w:rPr>
                <w:rFonts w:eastAsia="Times New Roman"/>
                <w:sz w:val="24"/>
                <w:szCs w:val="24"/>
              </w:rPr>
            </w:pPr>
            <w:r w:rsidRPr="008B354B">
              <w:rPr>
                <w:rFonts w:eastAsia="Times New Roman"/>
                <w:sz w:val="24"/>
                <w:szCs w:val="24"/>
              </w:rPr>
              <w:t>октябрь-декабрь</w:t>
            </w:r>
          </w:p>
        </w:tc>
        <w:tc>
          <w:tcPr>
            <w:tcW w:w="2091" w:type="dxa"/>
          </w:tcPr>
          <w:p w:rsidR="00497FE3" w:rsidRPr="008B354B" w:rsidRDefault="00497FE3" w:rsidP="009244C6">
            <w:pPr>
              <w:pStyle w:val="a5"/>
              <w:rPr>
                <w:rFonts w:eastAsia="Times New Roman"/>
                <w:sz w:val="24"/>
                <w:szCs w:val="24"/>
              </w:rPr>
            </w:pPr>
            <w:r w:rsidRPr="008B354B">
              <w:rPr>
                <w:rFonts w:eastAsia="Times New Roman"/>
                <w:sz w:val="24"/>
                <w:szCs w:val="24"/>
              </w:rPr>
              <w:t>Зам. дир по АХР</w:t>
            </w:r>
          </w:p>
        </w:tc>
      </w:tr>
      <w:tr w:rsidR="00497FE3" w:rsidRPr="008B354B" w:rsidTr="00F41A75">
        <w:tc>
          <w:tcPr>
            <w:tcW w:w="4090" w:type="dxa"/>
          </w:tcPr>
          <w:p w:rsidR="00497FE3" w:rsidRPr="008B354B" w:rsidRDefault="00497FE3" w:rsidP="009244C6">
            <w:pPr>
              <w:pStyle w:val="a5"/>
              <w:rPr>
                <w:rFonts w:eastAsia="Times New Roman"/>
                <w:sz w:val="24"/>
                <w:szCs w:val="24"/>
              </w:rPr>
            </w:pPr>
            <w:r w:rsidRPr="008B354B">
              <w:rPr>
                <w:rFonts w:eastAsia="Times New Roman"/>
                <w:sz w:val="24"/>
                <w:szCs w:val="24"/>
              </w:rPr>
              <w:t>Выполнение предписаний ЦГСЭН.</w:t>
            </w:r>
          </w:p>
        </w:tc>
        <w:tc>
          <w:tcPr>
            <w:tcW w:w="2700" w:type="dxa"/>
          </w:tcPr>
          <w:p w:rsidR="00497FE3" w:rsidRPr="008B354B" w:rsidRDefault="00497FE3" w:rsidP="009244C6">
            <w:pPr>
              <w:pStyle w:val="a5"/>
              <w:rPr>
                <w:rFonts w:eastAsia="Times New Roman"/>
                <w:sz w:val="24"/>
                <w:szCs w:val="24"/>
              </w:rPr>
            </w:pPr>
            <w:r w:rsidRPr="008B354B">
              <w:rPr>
                <w:rFonts w:eastAsia="Times New Roman"/>
                <w:sz w:val="24"/>
                <w:szCs w:val="24"/>
              </w:rPr>
              <w:t>постоянно</w:t>
            </w:r>
          </w:p>
        </w:tc>
        <w:tc>
          <w:tcPr>
            <w:tcW w:w="2091" w:type="dxa"/>
          </w:tcPr>
          <w:p w:rsidR="00497FE3" w:rsidRPr="008B354B" w:rsidRDefault="00497FE3" w:rsidP="009244C6">
            <w:pPr>
              <w:pStyle w:val="a5"/>
              <w:rPr>
                <w:rFonts w:eastAsia="Times New Roman"/>
                <w:sz w:val="24"/>
                <w:szCs w:val="24"/>
              </w:rPr>
            </w:pPr>
            <w:r w:rsidRPr="008B354B">
              <w:rPr>
                <w:rFonts w:eastAsia="Times New Roman"/>
                <w:sz w:val="24"/>
                <w:szCs w:val="24"/>
              </w:rPr>
              <w:t>Зам. дир по АХР</w:t>
            </w:r>
          </w:p>
        </w:tc>
      </w:tr>
    </w:tbl>
    <w:p w:rsidR="00497FE3" w:rsidRPr="008B354B" w:rsidRDefault="00497FE3" w:rsidP="009244C6">
      <w:pPr>
        <w:pStyle w:val="a5"/>
        <w:rPr>
          <w:sz w:val="24"/>
          <w:szCs w:val="24"/>
        </w:rPr>
      </w:pPr>
    </w:p>
    <w:p w:rsidR="00497FE3" w:rsidRPr="008B354B" w:rsidRDefault="00497FE3" w:rsidP="009244C6">
      <w:pPr>
        <w:pStyle w:val="a5"/>
        <w:rPr>
          <w:sz w:val="24"/>
          <w:szCs w:val="24"/>
        </w:rPr>
      </w:pPr>
    </w:p>
    <w:p w:rsidR="00497FE3" w:rsidRDefault="00497FE3" w:rsidP="009244C6">
      <w:pPr>
        <w:pStyle w:val="a5"/>
        <w:rPr>
          <w:sz w:val="24"/>
          <w:szCs w:val="24"/>
        </w:rPr>
      </w:pPr>
      <w:r w:rsidRPr="008B354B">
        <w:rPr>
          <w:sz w:val="24"/>
          <w:szCs w:val="24"/>
        </w:rPr>
        <w:t>РАЗДЕЛ 11. РЕЖИМ РАБОТЫ ШКОЛЫ.</w:t>
      </w:r>
    </w:p>
    <w:p w:rsidR="00637A07" w:rsidRDefault="00637A07" w:rsidP="009244C6">
      <w:pPr>
        <w:pStyle w:val="a5"/>
        <w:rPr>
          <w:sz w:val="24"/>
          <w:szCs w:val="24"/>
        </w:rPr>
      </w:pPr>
    </w:p>
    <w:p w:rsidR="008B354B" w:rsidRPr="00FF755A" w:rsidRDefault="00637A07" w:rsidP="00637A07">
      <w:pPr>
        <w:pStyle w:val="a5"/>
        <w:rPr>
          <w:sz w:val="24"/>
          <w:szCs w:val="24"/>
          <w:lang w:val="ru-RU"/>
        </w:rPr>
      </w:pPr>
      <w:r w:rsidRPr="00FF755A">
        <w:rPr>
          <w:sz w:val="24"/>
          <w:szCs w:val="24"/>
          <w:lang w:val="ru-RU"/>
        </w:rPr>
        <w:t>11.1</w:t>
      </w:r>
      <w:r w:rsidR="008B354B" w:rsidRPr="00FF755A">
        <w:rPr>
          <w:b/>
          <w:sz w:val="24"/>
          <w:szCs w:val="24"/>
          <w:lang w:val="ru-RU"/>
        </w:rPr>
        <w:t xml:space="preserve">УЧЕБНЫЙ ПЛАН ОБЛАСТНОГО ГОСУДАРСТВЕННОГО  БЮДЖЕТНОГО ОБРАЗОВАТЕЛЬНОГО УЧРЕЖДЕНИЯ КАДЕТСКАЯ ШКОЛА-ИНТЕРНАТ «СЕВЕРСКИЙ КАДЕТСКИЙ КОРПУС» </w:t>
      </w:r>
      <w:r w:rsidR="009A6890" w:rsidRPr="00FF755A">
        <w:rPr>
          <w:b/>
          <w:sz w:val="24"/>
          <w:szCs w:val="24"/>
          <w:lang w:val="ru-RU"/>
        </w:rPr>
        <w:t xml:space="preserve"> </w:t>
      </w:r>
      <w:r w:rsidR="008B354B" w:rsidRPr="00FF755A">
        <w:rPr>
          <w:b/>
          <w:sz w:val="24"/>
          <w:szCs w:val="24"/>
          <w:lang w:val="ru-RU"/>
        </w:rPr>
        <w:t>на 2017-2018 учебный год</w:t>
      </w:r>
      <w:r w:rsidR="009A6890" w:rsidRPr="00FF755A">
        <w:rPr>
          <w:b/>
          <w:sz w:val="24"/>
          <w:szCs w:val="24"/>
          <w:lang w:val="ru-RU"/>
        </w:rPr>
        <w:t xml:space="preserve"> </w:t>
      </w:r>
      <w:r w:rsidR="008B354B" w:rsidRPr="00FF755A">
        <w:rPr>
          <w:b/>
          <w:sz w:val="24"/>
          <w:szCs w:val="24"/>
          <w:lang w:val="ru-RU"/>
        </w:rPr>
        <w:t>для 7-х классов по ФГОС</w:t>
      </w:r>
    </w:p>
    <w:p w:rsidR="008B354B" w:rsidRPr="00FF755A" w:rsidRDefault="008B354B" w:rsidP="009A6890">
      <w:pPr>
        <w:pStyle w:val="a5"/>
        <w:jc w:val="both"/>
        <w:rPr>
          <w:sz w:val="24"/>
          <w:szCs w:val="24"/>
          <w:lang w:val="ru-RU"/>
        </w:rPr>
      </w:pPr>
      <w:r w:rsidRPr="00FF755A">
        <w:rPr>
          <w:sz w:val="24"/>
          <w:szCs w:val="24"/>
          <w:lang w:val="ru-RU"/>
        </w:rPr>
        <w:t>Учебный план ОГБОУ КШИ «Северский кадетский корпус» разработан на основе:</w:t>
      </w:r>
    </w:p>
    <w:p w:rsidR="008B354B" w:rsidRPr="00FF755A" w:rsidRDefault="008B354B" w:rsidP="009A6890">
      <w:pPr>
        <w:pStyle w:val="a5"/>
        <w:jc w:val="both"/>
        <w:rPr>
          <w:sz w:val="24"/>
          <w:szCs w:val="24"/>
          <w:lang w:val="ru-RU"/>
        </w:rPr>
      </w:pPr>
      <w:r w:rsidRPr="00FF755A">
        <w:rPr>
          <w:sz w:val="24"/>
          <w:szCs w:val="24"/>
          <w:lang w:val="ru-RU"/>
        </w:rPr>
        <w:lastRenderedPageBreak/>
        <w:t>Федерального закона «Об образовании в Российской Федерации» от 29.12.2012г. № 273-ФЗ (редакция от 02.06.2016, с изм. и доп., вступ. в силу с 01.07.2016);</w:t>
      </w:r>
    </w:p>
    <w:p w:rsidR="008B354B" w:rsidRPr="00FF755A" w:rsidRDefault="008B354B" w:rsidP="009A6890">
      <w:pPr>
        <w:pStyle w:val="a5"/>
        <w:jc w:val="both"/>
        <w:rPr>
          <w:sz w:val="24"/>
          <w:szCs w:val="24"/>
          <w:lang w:val="ru-RU"/>
        </w:rPr>
      </w:pPr>
      <w:r w:rsidRPr="00FF755A">
        <w:rPr>
          <w:sz w:val="24"/>
          <w:szCs w:val="24"/>
          <w:lang w:val="ru-RU"/>
        </w:rPr>
        <w:t>Приказов Министерства образования и науки Российской Федерации:</w:t>
      </w:r>
    </w:p>
    <w:p w:rsidR="008B354B" w:rsidRPr="00FF755A" w:rsidRDefault="008B354B" w:rsidP="009A6890">
      <w:pPr>
        <w:pStyle w:val="a5"/>
        <w:jc w:val="both"/>
        <w:rPr>
          <w:sz w:val="24"/>
          <w:szCs w:val="24"/>
          <w:lang w:val="ru-RU"/>
        </w:rPr>
      </w:pPr>
      <w:r w:rsidRPr="00FF755A">
        <w:rPr>
          <w:sz w:val="24"/>
          <w:szCs w:val="24"/>
          <w:lang w:val="ru-RU"/>
        </w:rPr>
        <w:t>от 30.08.2013 года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в Минюсте России 01.10.2013 № 30067);</w:t>
      </w:r>
    </w:p>
    <w:p w:rsidR="008B354B" w:rsidRPr="00FF755A" w:rsidRDefault="008B354B" w:rsidP="009A6890">
      <w:pPr>
        <w:pStyle w:val="a5"/>
        <w:jc w:val="both"/>
        <w:rPr>
          <w:sz w:val="24"/>
          <w:szCs w:val="24"/>
          <w:lang w:val="ru-RU"/>
        </w:rPr>
      </w:pPr>
      <w:r w:rsidRPr="00FF755A">
        <w:rPr>
          <w:sz w:val="24"/>
          <w:szCs w:val="24"/>
          <w:lang w:val="ru-RU"/>
        </w:rPr>
        <w:t>от 17.12.2010 № 1897 «Об утверждении федерального государственного образовательного стандарта основного общего образования» (зарегистрировано в Минюсте России 01.02.2011 № 19644);</w:t>
      </w:r>
    </w:p>
    <w:p w:rsidR="008B354B" w:rsidRPr="00FF755A" w:rsidRDefault="008B354B" w:rsidP="009A6890">
      <w:pPr>
        <w:pStyle w:val="a5"/>
        <w:jc w:val="both"/>
        <w:rPr>
          <w:sz w:val="24"/>
          <w:szCs w:val="24"/>
          <w:lang w:val="ru-RU"/>
        </w:rPr>
      </w:pPr>
      <w:r w:rsidRPr="00FF755A">
        <w:rPr>
          <w:sz w:val="24"/>
          <w:szCs w:val="24"/>
          <w:lang w:val="ru-RU"/>
        </w:rPr>
        <w:t>от 29.12.2014 года №1644 «О внесении изменений в приказ Министерства образования и науки Российской Федерации от 17.12.2010 года № 1897 «Об утверждении федерального государственного образовательного стандарта основного общего образования» (зарегистрировано в Минюсте РФ 6 февраля 2015 года, регистрационный № 35915);</w:t>
      </w:r>
    </w:p>
    <w:p w:rsidR="008B354B" w:rsidRPr="00FF755A" w:rsidRDefault="008B354B" w:rsidP="009A6890">
      <w:pPr>
        <w:pStyle w:val="a5"/>
        <w:jc w:val="both"/>
        <w:rPr>
          <w:sz w:val="24"/>
          <w:szCs w:val="24"/>
          <w:lang w:val="ru-RU"/>
        </w:rPr>
      </w:pPr>
      <w:r w:rsidRPr="00FF755A">
        <w:rPr>
          <w:sz w:val="24"/>
          <w:szCs w:val="24"/>
          <w:lang w:val="ru-RU"/>
        </w:rPr>
        <w:t>от 31 декабря 2015 года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года № 1897» (зарегистрировано Министерством юстиции Российской Федерации 2 февраля 2016 года, регистрационный № 40937);</w:t>
      </w:r>
    </w:p>
    <w:p w:rsidR="008B354B" w:rsidRPr="00FF755A" w:rsidRDefault="008B354B" w:rsidP="009A6890">
      <w:pPr>
        <w:pStyle w:val="a5"/>
        <w:jc w:val="both"/>
        <w:rPr>
          <w:sz w:val="24"/>
          <w:szCs w:val="24"/>
          <w:lang w:val="ru-RU"/>
        </w:rPr>
      </w:pPr>
      <w:r w:rsidRPr="00FF755A">
        <w:rPr>
          <w:sz w:val="24"/>
          <w:szCs w:val="24"/>
          <w:lang w:val="ru-RU"/>
        </w:rPr>
        <w:t>от 31 марта 2014 г.</w:t>
      </w:r>
      <w:r w:rsidRPr="009A6890">
        <w:rPr>
          <w:sz w:val="24"/>
          <w:szCs w:val="24"/>
        </w:rPr>
        <w:t> </w:t>
      </w:r>
      <w:r w:rsidRPr="00FF755A">
        <w:rPr>
          <w:sz w:val="24"/>
          <w:szCs w:val="24"/>
          <w:lang w:val="ru-RU"/>
        </w:rPr>
        <w:t>№ 253</w:t>
      </w:r>
      <w:r w:rsidRPr="009A6890">
        <w:rPr>
          <w:sz w:val="24"/>
          <w:szCs w:val="24"/>
        </w:rPr>
        <w:t> </w:t>
      </w:r>
      <w:r w:rsidRPr="00FF755A">
        <w:rPr>
          <w:sz w:val="24"/>
          <w:szCs w:val="24"/>
          <w:lang w:val="ru-RU"/>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внесенными изменениями(приказ Минобрнауки Российской Федерации от 08 июня 2015 года № 576; приказ Минобрнауки Российской Федерации от 28 декабря 2015 года № 1529; приказ Минобрнауки Российской Федерации от 26 января 2016 года № 38; приказ Министерства образования и науки Российской Федерации от 29.12.2016г. №1677);</w:t>
      </w:r>
    </w:p>
    <w:p w:rsidR="008B354B" w:rsidRPr="00FF755A" w:rsidRDefault="008B354B" w:rsidP="009A6890">
      <w:pPr>
        <w:pStyle w:val="a5"/>
        <w:jc w:val="both"/>
        <w:rPr>
          <w:sz w:val="24"/>
          <w:szCs w:val="24"/>
          <w:lang w:val="ru-RU"/>
        </w:rPr>
      </w:pPr>
      <w:r w:rsidRPr="00FF755A">
        <w:rPr>
          <w:sz w:val="24"/>
          <w:szCs w:val="24"/>
          <w:lang w:val="ru-RU"/>
        </w:rPr>
        <w:t>Постановление Главного Государственного санитарного врача Российской Федерации:</w:t>
      </w:r>
    </w:p>
    <w:p w:rsidR="008B354B" w:rsidRPr="00FF755A" w:rsidRDefault="008B354B" w:rsidP="009A6890">
      <w:pPr>
        <w:pStyle w:val="a5"/>
        <w:jc w:val="both"/>
        <w:rPr>
          <w:sz w:val="24"/>
          <w:szCs w:val="24"/>
          <w:lang w:val="ru-RU"/>
        </w:rPr>
      </w:pPr>
      <w:r w:rsidRPr="00FF755A">
        <w:rPr>
          <w:sz w:val="24"/>
          <w:szCs w:val="24"/>
          <w:lang w:val="ru-RU"/>
        </w:rPr>
        <w:t xml:space="preserve">от 29.12.2010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в Минюсте Российской Федерации 03.03.2011 № 19993) – </w:t>
      </w:r>
      <w:hyperlink r:id="rId10" w:history="1">
        <w:r w:rsidRPr="009A6890">
          <w:rPr>
            <w:rStyle w:val="a3"/>
            <w:sz w:val="24"/>
            <w:szCs w:val="24"/>
          </w:rPr>
          <w:t>http</w:t>
        </w:r>
        <w:r w:rsidRPr="00FF755A">
          <w:rPr>
            <w:rStyle w:val="a3"/>
            <w:sz w:val="24"/>
            <w:szCs w:val="24"/>
            <w:lang w:val="ru-RU"/>
          </w:rPr>
          <w:t>://</w:t>
        </w:r>
        <w:r w:rsidRPr="009A6890">
          <w:rPr>
            <w:rStyle w:val="a3"/>
            <w:sz w:val="24"/>
            <w:szCs w:val="24"/>
          </w:rPr>
          <w:t>mon</w:t>
        </w:r>
        <w:r w:rsidRPr="00FF755A">
          <w:rPr>
            <w:rStyle w:val="a3"/>
            <w:sz w:val="24"/>
            <w:szCs w:val="24"/>
            <w:lang w:val="ru-RU"/>
          </w:rPr>
          <w:t>.</w:t>
        </w:r>
        <w:r w:rsidRPr="009A6890">
          <w:rPr>
            <w:rStyle w:val="a3"/>
            <w:sz w:val="24"/>
            <w:szCs w:val="24"/>
          </w:rPr>
          <w:t>gov</w:t>
        </w:r>
        <w:r w:rsidRPr="00FF755A">
          <w:rPr>
            <w:rStyle w:val="a3"/>
            <w:sz w:val="24"/>
            <w:szCs w:val="24"/>
            <w:lang w:val="ru-RU"/>
          </w:rPr>
          <w:t>.</w:t>
        </w:r>
        <w:r w:rsidRPr="009A6890">
          <w:rPr>
            <w:rStyle w:val="a3"/>
            <w:sz w:val="24"/>
            <w:szCs w:val="24"/>
          </w:rPr>
          <w:t>ru</w:t>
        </w:r>
        <w:r w:rsidRPr="00FF755A">
          <w:rPr>
            <w:rStyle w:val="a3"/>
            <w:sz w:val="24"/>
            <w:szCs w:val="24"/>
            <w:lang w:val="ru-RU"/>
          </w:rPr>
          <w:t>/</w:t>
        </w:r>
        <w:r w:rsidRPr="009A6890">
          <w:rPr>
            <w:rStyle w:val="a3"/>
            <w:sz w:val="24"/>
            <w:szCs w:val="24"/>
          </w:rPr>
          <w:t>dok</w:t>
        </w:r>
        <w:r w:rsidRPr="00FF755A">
          <w:rPr>
            <w:rStyle w:val="a3"/>
            <w:sz w:val="24"/>
            <w:szCs w:val="24"/>
            <w:lang w:val="ru-RU"/>
          </w:rPr>
          <w:t>/</w:t>
        </w:r>
        <w:r w:rsidRPr="009A6890">
          <w:rPr>
            <w:rStyle w:val="a3"/>
            <w:sz w:val="24"/>
            <w:szCs w:val="24"/>
          </w:rPr>
          <w:t>akt</w:t>
        </w:r>
        <w:r w:rsidRPr="00FF755A">
          <w:rPr>
            <w:rStyle w:val="a3"/>
            <w:sz w:val="24"/>
            <w:szCs w:val="24"/>
            <w:lang w:val="ru-RU"/>
          </w:rPr>
          <w:t>/8321/</w:t>
        </w:r>
      </w:hyperlink>
      <w:r w:rsidRPr="00FF755A">
        <w:rPr>
          <w:sz w:val="24"/>
          <w:szCs w:val="24"/>
          <w:lang w:val="ru-RU"/>
        </w:rPr>
        <w:t>;</w:t>
      </w:r>
    </w:p>
    <w:p w:rsidR="008B354B" w:rsidRPr="00FF755A" w:rsidRDefault="008B354B" w:rsidP="009A6890">
      <w:pPr>
        <w:pStyle w:val="a5"/>
        <w:jc w:val="both"/>
        <w:rPr>
          <w:sz w:val="24"/>
          <w:szCs w:val="24"/>
          <w:lang w:val="ru-RU"/>
        </w:rPr>
      </w:pPr>
      <w:r w:rsidRPr="00FF755A">
        <w:rPr>
          <w:sz w:val="24"/>
          <w:szCs w:val="24"/>
          <w:lang w:val="ru-RU"/>
        </w:rPr>
        <w:t>от 24 ноября 2015 г. № 81 «О внесении изменений № 3 в СаПиН2.4.2.2821-10«Санитарно-эпидемиологические требования к условиям и организации обучения, содержания в общеобразовательных организациях»;</w:t>
      </w:r>
    </w:p>
    <w:p w:rsidR="008B354B" w:rsidRPr="00FF755A" w:rsidRDefault="008B354B" w:rsidP="009A6890">
      <w:pPr>
        <w:pStyle w:val="a5"/>
        <w:jc w:val="both"/>
        <w:rPr>
          <w:sz w:val="24"/>
          <w:szCs w:val="24"/>
          <w:lang w:val="ru-RU"/>
        </w:rPr>
      </w:pPr>
      <w:r w:rsidRPr="00FF755A">
        <w:rPr>
          <w:sz w:val="24"/>
          <w:szCs w:val="24"/>
          <w:lang w:val="ru-RU"/>
        </w:rPr>
        <w:t>Письма Министерства образования и науки Российской Федерации от 28.12.2011 № 19-337 «О введении третьего часа физической культуры в недельный объем учебной нагрузки обучающихся в общеобразовательных учреждениях»;</w:t>
      </w:r>
    </w:p>
    <w:p w:rsidR="008B354B" w:rsidRPr="00FF755A" w:rsidRDefault="008B354B" w:rsidP="009A6890">
      <w:pPr>
        <w:pStyle w:val="a5"/>
        <w:jc w:val="both"/>
        <w:rPr>
          <w:sz w:val="24"/>
          <w:szCs w:val="24"/>
          <w:lang w:val="ru-RU"/>
        </w:rPr>
      </w:pPr>
      <w:r w:rsidRPr="00FF755A">
        <w:rPr>
          <w:sz w:val="24"/>
          <w:szCs w:val="24"/>
          <w:lang w:val="ru-RU"/>
        </w:rPr>
        <w:t>Письма Департамента общего образования Министерства образования и науки Российской Федерации от 12 мая 2011 года № 03-296 «Об организации внеурочной деятельности при введении федерального государственного образовательного стандарта общего образования»;</w:t>
      </w:r>
    </w:p>
    <w:p w:rsidR="008B354B" w:rsidRPr="00FF755A" w:rsidRDefault="008B354B" w:rsidP="009A6890">
      <w:pPr>
        <w:pStyle w:val="a5"/>
        <w:jc w:val="both"/>
        <w:rPr>
          <w:sz w:val="24"/>
          <w:szCs w:val="24"/>
          <w:lang w:val="ru-RU"/>
        </w:rPr>
      </w:pPr>
      <w:r w:rsidRPr="00FF755A">
        <w:rPr>
          <w:sz w:val="24"/>
          <w:szCs w:val="24"/>
          <w:lang w:val="ru-RU"/>
        </w:rPr>
        <w:t>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8 апреля 2015 г. № 1/15 размещена в реестре примерных основных общеобразовательных программ Министерства образования и науки Российской Федерации (</w:t>
      </w:r>
      <w:hyperlink r:id="rId11" w:history="1">
        <w:r w:rsidRPr="009A6890">
          <w:rPr>
            <w:rStyle w:val="a3"/>
            <w:sz w:val="24"/>
            <w:szCs w:val="24"/>
          </w:rPr>
          <w:t>http</w:t>
        </w:r>
        <w:r w:rsidRPr="00FF755A">
          <w:rPr>
            <w:rStyle w:val="a3"/>
            <w:sz w:val="24"/>
            <w:szCs w:val="24"/>
            <w:lang w:val="ru-RU"/>
          </w:rPr>
          <w:t>://</w:t>
        </w:r>
        <w:r w:rsidRPr="009A6890">
          <w:rPr>
            <w:rStyle w:val="a3"/>
            <w:sz w:val="24"/>
            <w:szCs w:val="24"/>
          </w:rPr>
          <w:t>fgosreestr</w:t>
        </w:r>
        <w:r w:rsidRPr="00FF755A">
          <w:rPr>
            <w:rStyle w:val="a3"/>
            <w:sz w:val="24"/>
            <w:szCs w:val="24"/>
            <w:lang w:val="ru-RU"/>
          </w:rPr>
          <w:t>.</w:t>
        </w:r>
        <w:r w:rsidRPr="009A6890">
          <w:rPr>
            <w:rStyle w:val="a3"/>
            <w:sz w:val="24"/>
            <w:szCs w:val="24"/>
          </w:rPr>
          <w:t>ru</w:t>
        </w:r>
      </w:hyperlink>
      <w:r w:rsidRPr="00FF755A">
        <w:rPr>
          <w:sz w:val="24"/>
          <w:szCs w:val="24"/>
          <w:lang w:val="ru-RU"/>
        </w:rPr>
        <w:t>);</w:t>
      </w:r>
    </w:p>
    <w:p w:rsidR="008B354B" w:rsidRPr="00FF755A" w:rsidRDefault="008B354B" w:rsidP="009A6890">
      <w:pPr>
        <w:pStyle w:val="a5"/>
        <w:jc w:val="both"/>
        <w:rPr>
          <w:sz w:val="24"/>
          <w:szCs w:val="24"/>
          <w:lang w:val="ru-RU"/>
        </w:rPr>
      </w:pPr>
      <w:r w:rsidRPr="00FF755A">
        <w:rPr>
          <w:sz w:val="24"/>
          <w:szCs w:val="24"/>
          <w:lang w:val="ru-RU"/>
        </w:rPr>
        <w:lastRenderedPageBreak/>
        <w:t>Письма Департамента общего образования Томской области от 18.04.2017г. № 1360/01-08 «О формировании учебных планов общеобразовательных организаций Томской области на 2017-2018 учебный год, реализующих ФГОС основного общего образования;</w:t>
      </w:r>
    </w:p>
    <w:p w:rsidR="008B354B" w:rsidRPr="00FF755A" w:rsidRDefault="008B354B" w:rsidP="009A6890">
      <w:pPr>
        <w:pStyle w:val="a5"/>
        <w:jc w:val="both"/>
        <w:rPr>
          <w:sz w:val="24"/>
          <w:szCs w:val="24"/>
          <w:lang w:val="ru-RU"/>
        </w:rPr>
      </w:pPr>
      <w:r w:rsidRPr="00FF755A">
        <w:rPr>
          <w:sz w:val="24"/>
          <w:szCs w:val="24"/>
          <w:lang w:val="ru-RU"/>
        </w:rPr>
        <w:t xml:space="preserve">Устава ОГБОУ КШИ «Северский кадетский корпус» от 28.12.2012 г. </w:t>
      </w:r>
    </w:p>
    <w:p w:rsidR="008B354B" w:rsidRPr="00FF755A" w:rsidRDefault="008B354B" w:rsidP="009A6890">
      <w:pPr>
        <w:pStyle w:val="a5"/>
        <w:jc w:val="both"/>
        <w:rPr>
          <w:sz w:val="24"/>
          <w:szCs w:val="24"/>
          <w:lang w:val="ru-RU"/>
        </w:rPr>
      </w:pPr>
    </w:p>
    <w:p w:rsidR="008B354B" w:rsidRPr="00FF755A" w:rsidRDefault="008B354B" w:rsidP="009A6890">
      <w:pPr>
        <w:pStyle w:val="a5"/>
        <w:jc w:val="both"/>
        <w:rPr>
          <w:sz w:val="24"/>
          <w:szCs w:val="24"/>
          <w:lang w:val="ru-RU"/>
        </w:rPr>
      </w:pPr>
      <w:r w:rsidRPr="00FF755A">
        <w:rPr>
          <w:sz w:val="24"/>
          <w:szCs w:val="24"/>
          <w:lang w:val="ru-RU"/>
        </w:rPr>
        <w:t>Учебный план СКК позволяет в ходе образовательного процесса решать задачи по формированию разносторонне развитой личности, способной осознанно выбирать профессию служения Отечеству на гражданском и военном поприще.</w:t>
      </w:r>
    </w:p>
    <w:p w:rsidR="008B354B" w:rsidRPr="00FF755A" w:rsidRDefault="008B354B" w:rsidP="009A6890">
      <w:pPr>
        <w:pStyle w:val="a5"/>
        <w:jc w:val="both"/>
        <w:rPr>
          <w:sz w:val="24"/>
          <w:szCs w:val="24"/>
          <w:lang w:val="ru-RU"/>
        </w:rPr>
      </w:pPr>
      <w:r w:rsidRPr="00FF755A">
        <w:rPr>
          <w:sz w:val="24"/>
          <w:szCs w:val="24"/>
          <w:lang w:val="ru-RU"/>
        </w:rPr>
        <w:t>Учебный план на 2017-2018</w:t>
      </w:r>
      <w:r w:rsidRPr="00FF755A">
        <w:rPr>
          <w:b/>
          <w:color w:val="FF0000"/>
          <w:sz w:val="24"/>
          <w:szCs w:val="24"/>
          <w:lang w:val="ru-RU"/>
        </w:rPr>
        <w:t xml:space="preserve"> </w:t>
      </w:r>
      <w:r w:rsidRPr="00FF755A">
        <w:rPr>
          <w:sz w:val="24"/>
          <w:szCs w:val="24"/>
          <w:lang w:val="ru-RU"/>
        </w:rPr>
        <w:t>учебный год предусматривает два уровня образования:</w:t>
      </w:r>
    </w:p>
    <w:p w:rsidR="008B354B" w:rsidRPr="00FF755A" w:rsidRDefault="008B354B" w:rsidP="009A6890">
      <w:pPr>
        <w:pStyle w:val="a5"/>
        <w:jc w:val="both"/>
        <w:rPr>
          <w:sz w:val="24"/>
          <w:szCs w:val="24"/>
          <w:lang w:val="ru-RU"/>
        </w:rPr>
      </w:pPr>
      <w:r w:rsidRPr="00FF755A">
        <w:rPr>
          <w:sz w:val="24"/>
          <w:szCs w:val="24"/>
          <w:lang w:val="ru-RU"/>
        </w:rPr>
        <w:t>Уровень основного общего образования – 7-9 классы (6 классов-комплектов).</w:t>
      </w:r>
    </w:p>
    <w:p w:rsidR="008B354B" w:rsidRPr="00FF755A" w:rsidRDefault="008B354B" w:rsidP="009A6890">
      <w:pPr>
        <w:pStyle w:val="a5"/>
        <w:jc w:val="both"/>
        <w:rPr>
          <w:sz w:val="24"/>
          <w:szCs w:val="24"/>
          <w:lang w:val="ru-RU"/>
        </w:rPr>
      </w:pPr>
      <w:r w:rsidRPr="00FF755A">
        <w:rPr>
          <w:sz w:val="24"/>
          <w:szCs w:val="24"/>
          <w:lang w:val="ru-RU"/>
        </w:rPr>
        <w:t>Уровень среднего общего образования – 10-11 классы (3 класса-комплекта).</w:t>
      </w:r>
    </w:p>
    <w:p w:rsidR="008B354B" w:rsidRPr="00FF755A" w:rsidRDefault="008B354B" w:rsidP="009A6890">
      <w:pPr>
        <w:pStyle w:val="a5"/>
        <w:jc w:val="both"/>
        <w:rPr>
          <w:sz w:val="24"/>
          <w:szCs w:val="24"/>
          <w:lang w:val="ru-RU"/>
        </w:rPr>
      </w:pPr>
      <w:r w:rsidRPr="00FF755A">
        <w:rPr>
          <w:sz w:val="24"/>
          <w:szCs w:val="24"/>
          <w:lang w:val="ru-RU"/>
        </w:rPr>
        <w:t>На втором и третьем уровнях образования в необходимом объёме сохраняется перечень предметов и количество учебного времени, отведенного на их изучение.</w:t>
      </w:r>
    </w:p>
    <w:p w:rsidR="008B354B" w:rsidRPr="00FF755A" w:rsidRDefault="008B354B" w:rsidP="009A6890">
      <w:pPr>
        <w:pStyle w:val="a5"/>
        <w:jc w:val="both"/>
        <w:rPr>
          <w:sz w:val="24"/>
          <w:szCs w:val="24"/>
          <w:lang w:val="ru-RU"/>
        </w:rPr>
      </w:pPr>
      <w:r w:rsidRPr="00FF755A">
        <w:rPr>
          <w:sz w:val="24"/>
          <w:szCs w:val="24"/>
          <w:lang w:val="ru-RU"/>
        </w:rPr>
        <w:t>Режим работы СКК – шестидневная учебная неделя, 34 учебные недели в год</w:t>
      </w:r>
      <w:r w:rsidRPr="009A6890">
        <w:rPr>
          <w:rStyle w:val="aff"/>
          <w:sz w:val="24"/>
          <w:szCs w:val="24"/>
        </w:rPr>
        <w:footnoteReference w:id="1"/>
      </w:r>
      <w:r w:rsidRPr="00FF755A">
        <w:rPr>
          <w:sz w:val="24"/>
          <w:szCs w:val="24"/>
          <w:lang w:val="ru-RU"/>
        </w:rPr>
        <w:t xml:space="preserve"> (без учета проведения военно-полевых сборов и экзаменационного периода государственной (итоговой аттестации выпускников). Продолжительность урока – 45 минут.</w:t>
      </w:r>
    </w:p>
    <w:p w:rsidR="008B354B" w:rsidRPr="00FF755A" w:rsidRDefault="008B354B" w:rsidP="009A6890">
      <w:pPr>
        <w:pStyle w:val="a5"/>
        <w:jc w:val="both"/>
        <w:rPr>
          <w:sz w:val="24"/>
          <w:szCs w:val="24"/>
          <w:lang w:val="ru-RU"/>
        </w:rPr>
      </w:pPr>
      <w:r w:rsidRPr="00FF755A">
        <w:rPr>
          <w:sz w:val="24"/>
          <w:szCs w:val="24"/>
          <w:lang w:val="ru-RU"/>
        </w:rPr>
        <w:t>В 7-11 классах перед началом учебного года (август) в СКК проводятся военно-полевые сборы на базе спортивно-оздоровительного лагеря.</w:t>
      </w:r>
    </w:p>
    <w:p w:rsidR="008B354B" w:rsidRPr="00FF755A" w:rsidRDefault="008B354B" w:rsidP="009A6890">
      <w:pPr>
        <w:pStyle w:val="a5"/>
        <w:jc w:val="both"/>
        <w:rPr>
          <w:sz w:val="24"/>
          <w:szCs w:val="24"/>
          <w:lang w:val="ru-RU"/>
        </w:rPr>
      </w:pPr>
      <w:r w:rsidRPr="00FF755A">
        <w:rPr>
          <w:sz w:val="24"/>
          <w:szCs w:val="24"/>
          <w:lang w:val="ru-RU"/>
        </w:rPr>
        <w:t>В содержание образования сборов включается общевоенная, военно-техническая, физическая подготовка, отводятся часы на боевую стрельбу из оружия, на спортивное ориентирование на местности и другие спортивно-оздоровительные программы за счет увеличения количества учебных недель до 37.</w:t>
      </w:r>
    </w:p>
    <w:p w:rsidR="008B354B" w:rsidRPr="00FF755A" w:rsidRDefault="008B354B" w:rsidP="009A6890">
      <w:pPr>
        <w:pStyle w:val="a5"/>
        <w:jc w:val="both"/>
        <w:rPr>
          <w:sz w:val="24"/>
          <w:szCs w:val="24"/>
          <w:lang w:val="ru-RU"/>
        </w:rPr>
      </w:pPr>
      <w:r w:rsidRPr="00FF755A">
        <w:rPr>
          <w:sz w:val="24"/>
          <w:szCs w:val="24"/>
          <w:lang w:val="ru-RU"/>
        </w:rPr>
        <w:t>Учебный план основного общего образования входит в организационный раздел основной образовательной программы основного общего образования, обеспечивает реализацию требований федерального государственного образовательного стандарта основного общего образования (далее Стандарта), определяет перечень, трудоемкость, последовательность и распределение по периодам обучения учебных предметов, формы промежуточной аттестации обучающихся.</w:t>
      </w:r>
    </w:p>
    <w:p w:rsidR="008B354B" w:rsidRPr="00FF755A" w:rsidRDefault="008B354B" w:rsidP="009A6890">
      <w:pPr>
        <w:pStyle w:val="a5"/>
        <w:jc w:val="both"/>
        <w:rPr>
          <w:sz w:val="24"/>
          <w:szCs w:val="24"/>
          <w:lang w:val="ru-RU"/>
        </w:rPr>
      </w:pPr>
      <w:r w:rsidRPr="00FF755A">
        <w:rPr>
          <w:sz w:val="24"/>
          <w:szCs w:val="24"/>
          <w:lang w:val="ru-RU"/>
        </w:rPr>
        <w:t>Учебный план обеспечивает реализацию предметного содержания основной образовательной программы, создает основу для расписания занятий, а также обеспечивает преподавание и изучение государственного языка Российской Федерации.</w:t>
      </w:r>
    </w:p>
    <w:p w:rsidR="008B354B" w:rsidRPr="00FF755A" w:rsidRDefault="008B354B" w:rsidP="009A6890">
      <w:pPr>
        <w:pStyle w:val="a5"/>
        <w:jc w:val="both"/>
        <w:rPr>
          <w:sz w:val="24"/>
          <w:szCs w:val="24"/>
          <w:lang w:val="ru-RU"/>
        </w:rPr>
      </w:pPr>
      <w:r w:rsidRPr="00FF755A">
        <w:rPr>
          <w:sz w:val="24"/>
          <w:szCs w:val="24"/>
          <w:lang w:val="ru-RU"/>
        </w:rPr>
        <w:t>Основное общее образование является профильным, имеет оборонно-спортивное направление. При составлении учебного плана используется модель, состоящая из двух частей: обязательной части и части, формируемой участниками образовательных отношений.</w:t>
      </w:r>
    </w:p>
    <w:p w:rsidR="008B354B" w:rsidRPr="00FF755A" w:rsidRDefault="008B354B" w:rsidP="009A6890">
      <w:pPr>
        <w:pStyle w:val="a5"/>
        <w:jc w:val="both"/>
        <w:rPr>
          <w:sz w:val="24"/>
          <w:szCs w:val="24"/>
          <w:lang w:val="ru-RU"/>
        </w:rPr>
      </w:pPr>
      <w:r w:rsidRPr="00FF755A">
        <w:rPr>
          <w:sz w:val="24"/>
          <w:szCs w:val="24"/>
          <w:lang w:val="ru-RU"/>
        </w:rPr>
        <w:t>Состав обязательной части учебного плана определяется в соответствии с требованиями Стандарта и с учетом примерной основной образовательной программы основного общего образования.</w:t>
      </w:r>
    </w:p>
    <w:p w:rsidR="008B354B" w:rsidRPr="00FF755A" w:rsidRDefault="008B354B" w:rsidP="009A6890">
      <w:pPr>
        <w:pStyle w:val="a5"/>
        <w:jc w:val="both"/>
        <w:rPr>
          <w:sz w:val="24"/>
          <w:szCs w:val="24"/>
          <w:lang w:val="ru-RU"/>
        </w:rPr>
      </w:pPr>
      <w:r w:rsidRPr="00FF755A">
        <w:rPr>
          <w:sz w:val="24"/>
          <w:szCs w:val="24"/>
          <w:lang w:val="ru-RU"/>
        </w:rPr>
        <w:t>В целях обеспечения индивидуальных образовательных потребностей обучающихся, 30% от общего объема основной образовательной программы отводится на реализацию программ учебных курсов и программ внеурочной деятельности, которые формируются участниками образовательных отношений (педагоги, родители, обучающиеся).</w:t>
      </w:r>
    </w:p>
    <w:p w:rsidR="008B354B" w:rsidRPr="00FF755A" w:rsidRDefault="008B354B" w:rsidP="009A6890">
      <w:pPr>
        <w:pStyle w:val="a5"/>
        <w:jc w:val="both"/>
        <w:rPr>
          <w:sz w:val="24"/>
          <w:szCs w:val="24"/>
          <w:lang w:val="ru-RU"/>
        </w:rPr>
      </w:pPr>
      <w:r w:rsidRPr="00FF755A">
        <w:rPr>
          <w:sz w:val="24"/>
          <w:szCs w:val="24"/>
          <w:lang w:val="ru-RU"/>
        </w:rPr>
        <w:t>Часы вариативной части учебного плана использованы следующим образом:</w:t>
      </w:r>
    </w:p>
    <w:p w:rsidR="008B354B" w:rsidRPr="00FF755A" w:rsidRDefault="008B354B" w:rsidP="009A6890">
      <w:pPr>
        <w:pStyle w:val="a5"/>
        <w:jc w:val="both"/>
        <w:rPr>
          <w:b/>
          <w:sz w:val="24"/>
          <w:szCs w:val="24"/>
          <w:u w:val="single"/>
          <w:lang w:val="ru-RU"/>
        </w:rPr>
      </w:pPr>
      <w:r w:rsidRPr="00FF755A">
        <w:rPr>
          <w:b/>
          <w:sz w:val="24"/>
          <w:szCs w:val="24"/>
          <w:u w:val="single"/>
          <w:lang w:val="ru-RU"/>
        </w:rPr>
        <w:lastRenderedPageBreak/>
        <w:t>- на увеличение учебныхчасов, предусмотренных на изучение отдельных предметов на профильном уровне:</w:t>
      </w:r>
    </w:p>
    <w:p w:rsidR="008B354B" w:rsidRPr="00FF755A" w:rsidRDefault="008B354B" w:rsidP="009A6890">
      <w:pPr>
        <w:pStyle w:val="a5"/>
        <w:jc w:val="both"/>
        <w:rPr>
          <w:sz w:val="24"/>
          <w:szCs w:val="24"/>
          <w:lang w:val="ru-RU"/>
        </w:rPr>
      </w:pPr>
      <w:r w:rsidRPr="00FF755A">
        <w:rPr>
          <w:sz w:val="24"/>
          <w:szCs w:val="24"/>
          <w:lang w:val="ru-RU"/>
        </w:rPr>
        <w:t xml:space="preserve">Физкультура: 7 классы по 4 часа в неделю (3 урока + 1 ч электив) </w:t>
      </w:r>
    </w:p>
    <w:p w:rsidR="008B354B" w:rsidRPr="00FF755A" w:rsidRDefault="008B354B" w:rsidP="009A6890">
      <w:pPr>
        <w:pStyle w:val="a5"/>
        <w:jc w:val="both"/>
        <w:rPr>
          <w:sz w:val="24"/>
          <w:szCs w:val="24"/>
          <w:lang w:val="ru-RU"/>
        </w:rPr>
      </w:pPr>
      <w:r w:rsidRPr="00FF755A">
        <w:rPr>
          <w:sz w:val="24"/>
          <w:szCs w:val="24"/>
          <w:lang w:val="ru-RU"/>
        </w:rPr>
        <w:t>ОБЖ: 7 класс 1 час в неделю.</w:t>
      </w:r>
    </w:p>
    <w:p w:rsidR="008B354B" w:rsidRPr="00FF755A" w:rsidRDefault="008B354B" w:rsidP="009A6890">
      <w:pPr>
        <w:pStyle w:val="a5"/>
        <w:jc w:val="both"/>
        <w:rPr>
          <w:b/>
          <w:sz w:val="24"/>
          <w:szCs w:val="24"/>
          <w:u w:val="single"/>
          <w:lang w:val="ru-RU"/>
        </w:rPr>
      </w:pPr>
      <w:r w:rsidRPr="00FF755A">
        <w:rPr>
          <w:b/>
          <w:sz w:val="24"/>
          <w:szCs w:val="24"/>
          <w:u w:val="single"/>
          <w:lang w:val="ru-RU"/>
        </w:rPr>
        <w:t xml:space="preserve">- на элективные курсы, учитывающих специфику корпуса: </w:t>
      </w:r>
    </w:p>
    <w:p w:rsidR="008B354B" w:rsidRPr="00FF755A" w:rsidRDefault="008B354B" w:rsidP="009A6890">
      <w:pPr>
        <w:pStyle w:val="a5"/>
        <w:jc w:val="both"/>
        <w:rPr>
          <w:sz w:val="24"/>
          <w:szCs w:val="24"/>
          <w:lang w:val="ru-RU"/>
        </w:rPr>
      </w:pPr>
      <w:r w:rsidRPr="00FF755A">
        <w:rPr>
          <w:sz w:val="24"/>
          <w:szCs w:val="24"/>
          <w:lang w:val="ru-RU"/>
        </w:rPr>
        <w:t>Экология Томской области: 7 классы – 0,5 часа в неделю.</w:t>
      </w:r>
    </w:p>
    <w:p w:rsidR="008B354B" w:rsidRPr="00FF755A" w:rsidRDefault="008B354B" w:rsidP="009A6890">
      <w:pPr>
        <w:pStyle w:val="a5"/>
        <w:jc w:val="both"/>
        <w:rPr>
          <w:sz w:val="24"/>
          <w:szCs w:val="24"/>
          <w:lang w:val="ru-RU"/>
        </w:rPr>
      </w:pPr>
      <w:r w:rsidRPr="00FF755A">
        <w:rPr>
          <w:sz w:val="24"/>
          <w:szCs w:val="24"/>
          <w:lang w:val="ru-RU"/>
        </w:rPr>
        <w:t>Основы военной службы: 7 классы по 1 часу в неделю. В ходе изучения предмета кадеты знакомятся со строевой, огневой, медицинской, тактической подготовкой, приобретают военно-прикладные умения, знакомятся с правовыми аспектами военной службы.</w:t>
      </w:r>
    </w:p>
    <w:p w:rsidR="008B354B" w:rsidRPr="00FF755A" w:rsidRDefault="008B354B" w:rsidP="009A6890">
      <w:pPr>
        <w:pStyle w:val="a5"/>
        <w:jc w:val="both"/>
        <w:rPr>
          <w:sz w:val="24"/>
          <w:szCs w:val="24"/>
          <w:lang w:val="ru-RU"/>
        </w:rPr>
      </w:pPr>
      <w:r w:rsidRPr="00FF755A">
        <w:rPr>
          <w:sz w:val="24"/>
          <w:szCs w:val="24"/>
          <w:lang w:val="ru-RU"/>
        </w:rPr>
        <w:t>История кадетских корпусов: 7 классы по 0,5 часа в неделю. Знакомство с развитием кадетского движения в России, лучшими традициями кадетских корпусов.</w:t>
      </w:r>
    </w:p>
    <w:p w:rsidR="008B354B" w:rsidRPr="00FF755A" w:rsidRDefault="008B354B" w:rsidP="009A6890">
      <w:pPr>
        <w:pStyle w:val="a5"/>
        <w:jc w:val="both"/>
        <w:rPr>
          <w:sz w:val="24"/>
          <w:szCs w:val="24"/>
          <w:lang w:val="ru-RU"/>
        </w:rPr>
      </w:pPr>
      <w:r w:rsidRPr="00FF755A">
        <w:rPr>
          <w:sz w:val="24"/>
          <w:szCs w:val="24"/>
          <w:lang w:val="ru-RU"/>
        </w:rPr>
        <w:t>Недельный учебный план  ОГБОУ КШИ «Северский кадетский корпус» в соответствии с требованиями ФГОС на 2017-2018 учебный год при 6-ти дневной учебной неделе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32"/>
        <w:gridCol w:w="2244"/>
        <w:gridCol w:w="775"/>
        <w:gridCol w:w="769"/>
        <w:gridCol w:w="844"/>
        <w:gridCol w:w="805"/>
        <w:gridCol w:w="805"/>
        <w:gridCol w:w="844"/>
      </w:tblGrid>
      <w:tr w:rsidR="008B354B" w:rsidRPr="009A6890" w:rsidTr="008B354B">
        <w:trPr>
          <w:trHeight w:val="196"/>
          <w:jc w:val="center"/>
        </w:trPr>
        <w:tc>
          <w:tcPr>
            <w:tcW w:w="2532" w:type="dxa"/>
            <w:vMerge w:val="restart"/>
            <w:vAlign w:val="center"/>
          </w:tcPr>
          <w:p w:rsidR="008B354B" w:rsidRPr="009A6890" w:rsidRDefault="008B354B" w:rsidP="009A6890">
            <w:pPr>
              <w:pStyle w:val="a5"/>
              <w:jc w:val="both"/>
              <w:rPr>
                <w:bCs/>
                <w:sz w:val="24"/>
                <w:szCs w:val="24"/>
              </w:rPr>
            </w:pPr>
            <w:r w:rsidRPr="009A6890">
              <w:rPr>
                <w:bCs/>
                <w:sz w:val="24"/>
                <w:szCs w:val="24"/>
              </w:rPr>
              <w:t>Предметные области</w:t>
            </w:r>
          </w:p>
        </w:tc>
        <w:tc>
          <w:tcPr>
            <w:tcW w:w="2244" w:type="dxa"/>
            <w:vMerge w:val="restart"/>
            <w:tcBorders>
              <w:right w:val="single" w:sz="12" w:space="0" w:color="auto"/>
            </w:tcBorders>
            <w:vAlign w:val="center"/>
          </w:tcPr>
          <w:p w:rsidR="008B354B" w:rsidRPr="009A6890" w:rsidRDefault="008B354B" w:rsidP="009A6890">
            <w:pPr>
              <w:pStyle w:val="a5"/>
              <w:jc w:val="both"/>
              <w:rPr>
                <w:bCs/>
                <w:sz w:val="24"/>
                <w:szCs w:val="24"/>
              </w:rPr>
            </w:pPr>
            <w:r w:rsidRPr="009A6890">
              <w:rPr>
                <w:bCs/>
                <w:sz w:val="24"/>
                <w:szCs w:val="24"/>
              </w:rPr>
              <w:t>Учебные предметы</w:t>
            </w:r>
          </w:p>
        </w:tc>
        <w:tc>
          <w:tcPr>
            <w:tcW w:w="4795" w:type="dxa"/>
            <w:gridSpan w:val="6"/>
            <w:tcBorders>
              <w:left w:val="single" w:sz="12" w:space="0" w:color="auto"/>
            </w:tcBorders>
            <w:vAlign w:val="center"/>
          </w:tcPr>
          <w:p w:rsidR="008B354B" w:rsidRPr="009A6890" w:rsidRDefault="008B354B" w:rsidP="009A6890">
            <w:pPr>
              <w:pStyle w:val="a5"/>
              <w:jc w:val="both"/>
              <w:rPr>
                <w:bCs/>
                <w:sz w:val="24"/>
                <w:szCs w:val="24"/>
              </w:rPr>
            </w:pPr>
            <w:r w:rsidRPr="009A6890">
              <w:rPr>
                <w:bCs/>
                <w:sz w:val="24"/>
                <w:szCs w:val="24"/>
              </w:rPr>
              <w:t>Количество часов</w:t>
            </w:r>
          </w:p>
        </w:tc>
      </w:tr>
      <w:tr w:rsidR="008B354B" w:rsidRPr="009A6890" w:rsidTr="008B354B">
        <w:trPr>
          <w:trHeight w:val="177"/>
          <w:jc w:val="center"/>
        </w:trPr>
        <w:tc>
          <w:tcPr>
            <w:tcW w:w="2532" w:type="dxa"/>
            <w:vMerge/>
            <w:vAlign w:val="center"/>
          </w:tcPr>
          <w:p w:rsidR="008B354B" w:rsidRPr="009A6890" w:rsidRDefault="008B354B" w:rsidP="009A6890">
            <w:pPr>
              <w:pStyle w:val="a5"/>
              <w:jc w:val="both"/>
              <w:rPr>
                <w:bCs/>
                <w:sz w:val="24"/>
                <w:szCs w:val="24"/>
              </w:rPr>
            </w:pPr>
          </w:p>
        </w:tc>
        <w:tc>
          <w:tcPr>
            <w:tcW w:w="2244" w:type="dxa"/>
            <w:vMerge/>
            <w:tcBorders>
              <w:right w:val="single" w:sz="12" w:space="0" w:color="auto"/>
            </w:tcBorders>
            <w:vAlign w:val="center"/>
          </w:tcPr>
          <w:p w:rsidR="008B354B" w:rsidRPr="009A6890" w:rsidRDefault="008B354B" w:rsidP="009A6890">
            <w:pPr>
              <w:pStyle w:val="a5"/>
              <w:jc w:val="both"/>
              <w:rPr>
                <w:bCs/>
                <w:sz w:val="24"/>
                <w:szCs w:val="24"/>
              </w:rPr>
            </w:pPr>
          </w:p>
        </w:tc>
        <w:tc>
          <w:tcPr>
            <w:tcW w:w="2364" w:type="dxa"/>
            <w:gridSpan w:val="3"/>
            <w:tcBorders>
              <w:left w:val="single" w:sz="12" w:space="0" w:color="auto"/>
              <w:right w:val="single" w:sz="12" w:space="0" w:color="auto"/>
            </w:tcBorders>
            <w:vAlign w:val="center"/>
          </w:tcPr>
          <w:p w:rsidR="008B354B" w:rsidRPr="009A6890" w:rsidRDefault="008B354B" w:rsidP="009A6890">
            <w:pPr>
              <w:pStyle w:val="a5"/>
              <w:jc w:val="both"/>
              <w:rPr>
                <w:bCs/>
                <w:sz w:val="24"/>
                <w:szCs w:val="24"/>
              </w:rPr>
            </w:pPr>
            <w:r w:rsidRPr="009A6890">
              <w:rPr>
                <w:bCs/>
                <w:sz w:val="24"/>
                <w:szCs w:val="24"/>
              </w:rPr>
              <w:t>в неделю</w:t>
            </w:r>
          </w:p>
        </w:tc>
        <w:tc>
          <w:tcPr>
            <w:tcW w:w="2431" w:type="dxa"/>
            <w:gridSpan w:val="3"/>
            <w:tcBorders>
              <w:left w:val="single" w:sz="12" w:space="0" w:color="auto"/>
            </w:tcBorders>
            <w:vAlign w:val="center"/>
          </w:tcPr>
          <w:p w:rsidR="008B354B" w:rsidRPr="009A6890" w:rsidRDefault="008B354B" w:rsidP="009A6890">
            <w:pPr>
              <w:pStyle w:val="a5"/>
              <w:jc w:val="both"/>
              <w:rPr>
                <w:bCs/>
                <w:sz w:val="24"/>
                <w:szCs w:val="24"/>
              </w:rPr>
            </w:pPr>
            <w:r w:rsidRPr="009A6890">
              <w:rPr>
                <w:bCs/>
                <w:sz w:val="24"/>
                <w:szCs w:val="24"/>
              </w:rPr>
              <w:t>в год</w:t>
            </w:r>
          </w:p>
        </w:tc>
      </w:tr>
      <w:tr w:rsidR="008B354B" w:rsidRPr="009A6890" w:rsidTr="008B354B">
        <w:trPr>
          <w:trHeight w:val="132"/>
          <w:jc w:val="center"/>
        </w:trPr>
        <w:tc>
          <w:tcPr>
            <w:tcW w:w="2532" w:type="dxa"/>
            <w:vMerge/>
            <w:tcBorders>
              <w:bottom w:val="single" w:sz="12" w:space="0" w:color="auto"/>
            </w:tcBorders>
            <w:vAlign w:val="center"/>
          </w:tcPr>
          <w:p w:rsidR="008B354B" w:rsidRPr="009A6890" w:rsidRDefault="008B354B" w:rsidP="009A6890">
            <w:pPr>
              <w:pStyle w:val="a5"/>
              <w:jc w:val="both"/>
              <w:rPr>
                <w:bCs/>
                <w:sz w:val="24"/>
                <w:szCs w:val="24"/>
              </w:rPr>
            </w:pPr>
          </w:p>
        </w:tc>
        <w:tc>
          <w:tcPr>
            <w:tcW w:w="2244" w:type="dxa"/>
            <w:vMerge/>
            <w:tcBorders>
              <w:bottom w:val="single" w:sz="12" w:space="0" w:color="auto"/>
              <w:right w:val="single" w:sz="12" w:space="0" w:color="auto"/>
            </w:tcBorders>
            <w:vAlign w:val="center"/>
          </w:tcPr>
          <w:p w:rsidR="008B354B" w:rsidRPr="009A6890" w:rsidRDefault="008B354B" w:rsidP="009A6890">
            <w:pPr>
              <w:pStyle w:val="a5"/>
              <w:jc w:val="both"/>
              <w:rPr>
                <w:bCs/>
                <w:sz w:val="24"/>
                <w:szCs w:val="24"/>
              </w:rPr>
            </w:pPr>
          </w:p>
        </w:tc>
        <w:tc>
          <w:tcPr>
            <w:tcW w:w="775" w:type="dxa"/>
            <w:tcBorders>
              <w:left w:val="single" w:sz="12" w:space="0" w:color="auto"/>
              <w:bottom w:val="single" w:sz="12" w:space="0" w:color="auto"/>
            </w:tcBorders>
            <w:vAlign w:val="center"/>
          </w:tcPr>
          <w:p w:rsidR="008B354B" w:rsidRPr="009A6890" w:rsidRDefault="008B354B" w:rsidP="009A6890">
            <w:pPr>
              <w:pStyle w:val="a5"/>
              <w:jc w:val="both"/>
              <w:rPr>
                <w:bCs/>
                <w:sz w:val="24"/>
                <w:szCs w:val="24"/>
              </w:rPr>
            </w:pPr>
            <w:r w:rsidRPr="009A6890">
              <w:rPr>
                <w:bCs/>
                <w:sz w:val="24"/>
                <w:szCs w:val="24"/>
              </w:rPr>
              <w:t>7А</w:t>
            </w:r>
          </w:p>
        </w:tc>
        <w:tc>
          <w:tcPr>
            <w:tcW w:w="769" w:type="dxa"/>
            <w:tcBorders>
              <w:bottom w:val="single" w:sz="12" w:space="0" w:color="auto"/>
            </w:tcBorders>
            <w:vAlign w:val="center"/>
          </w:tcPr>
          <w:p w:rsidR="008B354B" w:rsidRPr="009A6890" w:rsidRDefault="008B354B" w:rsidP="009A6890">
            <w:pPr>
              <w:pStyle w:val="a5"/>
              <w:jc w:val="both"/>
              <w:rPr>
                <w:bCs/>
                <w:sz w:val="24"/>
                <w:szCs w:val="24"/>
              </w:rPr>
            </w:pPr>
            <w:r w:rsidRPr="009A6890">
              <w:rPr>
                <w:bCs/>
                <w:sz w:val="24"/>
                <w:szCs w:val="24"/>
              </w:rPr>
              <w:t>7Б</w:t>
            </w:r>
          </w:p>
        </w:tc>
        <w:tc>
          <w:tcPr>
            <w:tcW w:w="820" w:type="dxa"/>
            <w:tcBorders>
              <w:bottom w:val="single" w:sz="12" w:space="0" w:color="auto"/>
              <w:right w:val="single" w:sz="12" w:space="0" w:color="auto"/>
            </w:tcBorders>
            <w:shd w:val="clear" w:color="auto" w:fill="E0E0E0"/>
            <w:vAlign w:val="center"/>
          </w:tcPr>
          <w:p w:rsidR="008B354B" w:rsidRPr="009A6890" w:rsidRDefault="008B354B" w:rsidP="009A6890">
            <w:pPr>
              <w:pStyle w:val="a5"/>
              <w:jc w:val="both"/>
              <w:rPr>
                <w:bCs/>
                <w:sz w:val="24"/>
                <w:szCs w:val="24"/>
              </w:rPr>
            </w:pPr>
            <w:r w:rsidRPr="009A6890">
              <w:rPr>
                <w:bCs/>
                <w:sz w:val="24"/>
                <w:szCs w:val="24"/>
              </w:rPr>
              <w:t>итого</w:t>
            </w:r>
          </w:p>
        </w:tc>
        <w:tc>
          <w:tcPr>
            <w:tcW w:w="805" w:type="dxa"/>
            <w:tcBorders>
              <w:left w:val="single" w:sz="12" w:space="0" w:color="auto"/>
              <w:bottom w:val="single" w:sz="12" w:space="0" w:color="auto"/>
            </w:tcBorders>
            <w:vAlign w:val="center"/>
          </w:tcPr>
          <w:p w:rsidR="008B354B" w:rsidRPr="009A6890" w:rsidRDefault="008B354B" w:rsidP="009A6890">
            <w:pPr>
              <w:pStyle w:val="a5"/>
              <w:jc w:val="both"/>
              <w:rPr>
                <w:bCs/>
                <w:sz w:val="24"/>
                <w:szCs w:val="24"/>
              </w:rPr>
            </w:pPr>
            <w:r w:rsidRPr="009A6890">
              <w:rPr>
                <w:bCs/>
                <w:sz w:val="24"/>
                <w:szCs w:val="24"/>
              </w:rPr>
              <w:t>7А</w:t>
            </w:r>
          </w:p>
        </w:tc>
        <w:tc>
          <w:tcPr>
            <w:tcW w:w="805" w:type="dxa"/>
            <w:tcBorders>
              <w:bottom w:val="single" w:sz="12" w:space="0" w:color="auto"/>
            </w:tcBorders>
            <w:vAlign w:val="center"/>
          </w:tcPr>
          <w:p w:rsidR="008B354B" w:rsidRPr="009A6890" w:rsidRDefault="008B354B" w:rsidP="009A6890">
            <w:pPr>
              <w:pStyle w:val="a5"/>
              <w:jc w:val="both"/>
              <w:rPr>
                <w:bCs/>
                <w:sz w:val="24"/>
                <w:szCs w:val="24"/>
              </w:rPr>
            </w:pPr>
            <w:r w:rsidRPr="009A6890">
              <w:rPr>
                <w:bCs/>
                <w:sz w:val="24"/>
                <w:szCs w:val="24"/>
              </w:rPr>
              <w:t>7Б</w:t>
            </w:r>
          </w:p>
        </w:tc>
        <w:tc>
          <w:tcPr>
            <w:tcW w:w="821" w:type="dxa"/>
            <w:tcBorders>
              <w:bottom w:val="single" w:sz="12" w:space="0" w:color="auto"/>
            </w:tcBorders>
            <w:shd w:val="clear" w:color="auto" w:fill="E0E0E0"/>
          </w:tcPr>
          <w:p w:rsidR="008B354B" w:rsidRPr="009A6890" w:rsidRDefault="008B354B" w:rsidP="009A6890">
            <w:pPr>
              <w:pStyle w:val="a5"/>
              <w:jc w:val="both"/>
              <w:rPr>
                <w:bCs/>
                <w:sz w:val="24"/>
                <w:szCs w:val="24"/>
              </w:rPr>
            </w:pPr>
            <w:r w:rsidRPr="009A6890">
              <w:rPr>
                <w:bCs/>
                <w:sz w:val="24"/>
                <w:szCs w:val="24"/>
              </w:rPr>
              <w:t>итого</w:t>
            </w:r>
          </w:p>
        </w:tc>
      </w:tr>
      <w:tr w:rsidR="008B354B" w:rsidRPr="009A6890" w:rsidTr="008B354B">
        <w:trPr>
          <w:trHeight w:val="315"/>
          <w:jc w:val="center"/>
        </w:trPr>
        <w:tc>
          <w:tcPr>
            <w:tcW w:w="4776" w:type="dxa"/>
            <w:gridSpan w:val="2"/>
            <w:tcBorders>
              <w:top w:val="single" w:sz="12" w:space="0" w:color="auto"/>
              <w:right w:val="single" w:sz="12" w:space="0" w:color="auto"/>
            </w:tcBorders>
            <w:shd w:val="clear" w:color="auto" w:fill="E0E0E0"/>
          </w:tcPr>
          <w:p w:rsidR="008B354B" w:rsidRPr="009A6890" w:rsidRDefault="008B354B" w:rsidP="009A6890">
            <w:pPr>
              <w:pStyle w:val="a5"/>
              <w:jc w:val="both"/>
              <w:rPr>
                <w:b/>
                <w:bCs/>
                <w:i/>
                <w:sz w:val="24"/>
                <w:szCs w:val="24"/>
              </w:rPr>
            </w:pPr>
            <w:r w:rsidRPr="009A6890">
              <w:rPr>
                <w:b/>
                <w:bCs/>
                <w:i/>
                <w:sz w:val="24"/>
                <w:szCs w:val="24"/>
              </w:rPr>
              <w:t>Обязательная часть</w:t>
            </w:r>
          </w:p>
        </w:tc>
        <w:tc>
          <w:tcPr>
            <w:tcW w:w="775" w:type="dxa"/>
            <w:tcBorders>
              <w:top w:val="single" w:sz="12" w:space="0" w:color="auto"/>
              <w:left w:val="single" w:sz="12" w:space="0" w:color="auto"/>
            </w:tcBorders>
            <w:shd w:val="clear" w:color="auto" w:fill="E0E0E0"/>
          </w:tcPr>
          <w:p w:rsidR="008B354B" w:rsidRPr="009A6890" w:rsidRDefault="008B354B" w:rsidP="009A6890">
            <w:pPr>
              <w:pStyle w:val="a5"/>
              <w:jc w:val="both"/>
              <w:rPr>
                <w:b/>
                <w:bCs/>
                <w:i/>
                <w:sz w:val="24"/>
                <w:szCs w:val="24"/>
              </w:rPr>
            </w:pPr>
            <w:r w:rsidRPr="009A6890">
              <w:rPr>
                <w:b/>
                <w:bCs/>
                <w:i/>
                <w:sz w:val="24"/>
                <w:szCs w:val="24"/>
              </w:rPr>
              <w:t>30</w:t>
            </w:r>
          </w:p>
        </w:tc>
        <w:tc>
          <w:tcPr>
            <w:tcW w:w="769" w:type="dxa"/>
            <w:tcBorders>
              <w:top w:val="single" w:sz="12" w:space="0" w:color="auto"/>
            </w:tcBorders>
            <w:shd w:val="clear" w:color="auto" w:fill="E0E0E0"/>
          </w:tcPr>
          <w:p w:rsidR="008B354B" w:rsidRPr="009A6890" w:rsidRDefault="008B354B" w:rsidP="009A6890">
            <w:pPr>
              <w:pStyle w:val="a5"/>
              <w:jc w:val="both"/>
              <w:rPr>
                <w:b/>
                <w:bCs/>
                <w:i/>
                <w:sz w:val="24"/>
                <w:szCs w:val="24"/>
              </w:rPr>
            </w:pPr>
            <w:r w:rsidRPr="009A6890">
              <w:rPr>
                <w:b/>
                <w:bCs/>
                <w:i/>
                <w:sz w:val="24"/>
                <w:szCs w:val="24"/>
              </w:rPr>
              <w:t>30</w:t>
            </w:r>
          </w:p>
        </w:tc>
        <w:tc>
          <w:tcPr>
            <w:tcW w:w="820" w:type="dxa"/>
            <w:tcBorders>
              <w:top w:val="single" w:sz="12" w:space="0" w:color="auto"/>
              <w:right w:val="single" w:sz="12" w:space="0" w:color="auto"/>
            </w:tcBorders>
            <w:shd w:val="clear" w:color="auto" w:fill="E0E0E0"/>
          </w:tcPr>
          <w:p w:rsidR="008B354B" w:rsidRPr="009A6890" w:rsidRDefault="008B354B" w:rsidP="009A6890">
            <w:pPr>
              <w:pStyle w:val="a5"/>
              <w:jc w:val="both"/>
              <w:rPr>
                <w:b/>
                <w:bCs/>
                <w:i/>
                <w:sz w:val="24"/>
                <w:szCs w:val="24"/>
              </w:rPr>
            </w:pPr>
            <w:r w:rsidRPr="009A6890">
              <w:rPr>
                <w:b/>
                <w:bCs/>
                <w:i/>
                <w:sz w:val="24"/>
                <w:szCs w:val="24"/>
              </w:rPr>
              <w:t>60</w:t>
            </w:r>
          </w:p>
        </w:tc>
        <w:tc>
          <w:tcPr>
            <w:tcW w:w="805" w:type="dxa"/>
            <w:tcBorders>
              <w:top w:val="single" w:sz="12" w:space="0" w:color="auto"/>
              <w:left w:val="single" w:sz="12" w:space="0" w:color="auto"/>
            </w:tcBorders>
            <w:shd w:val="clear" w:color="auto" w:fill="E0E0E0"/>
          </w:tcPr>
          <w:p w:rsidR="008B354B" w:rsidRPr="009A6890" w:rsidRDefault="008B354B" w:rsidP="009A6890">
            <w:pPr>
              <w:pStyle w:val="a5"/>
              <w:jc w:val="both"/>
              <w:rPr>
                <w:b/>
                <w:bCs/>
                <w:i/>
                <w:sz w:val="24"/>
                <w:szCs w:val="24"/>
              </w:rPr>
            </w:pPr>
            <w:r w:rsidRPr="009A6890">
              <w:rPr>
                <w:b/>
                <w:bCs/>
                <w:i/>
                <w:sz w:val="24"/>
                <w:szCs w:val="24"/>
              </w:rPr>
              <w:t>1020</w:t>
            </w:r>
          </w:p>
        </w:tc>
        <w:tc>
          <w:tcPr>
            <w:tcW w:w="805" w:type="dxa"/>
            <w:tcBorders>
              <w:top w:val="single" w:sz="12" w:space="0" w:color="auto"/>
            </w:tcBorders>
            <w:shd w:val="clear" w:color="auto" w:fill="E0E0E0"/>
          </w:tcPr>
          <w:p w:rsidR="008B354B" w:rsidRPr="009A6890" w:rsidRDefault="008B354B" w:rsidP="009A6890">
            <w:pPr>
              <w:pStyle w:val="a5"/>
              <w:jc w:val="both"/>
              <w:rPr>
                <w:b/>
                <w:bCs/>
                <w:i/>
                <w:sz w:val="24"/>
                <w:szCs w:val="24"/>
              </w:rPr>
            </w:pPr>
            <w:r w:rsidRPr="009A6890">
              <w:rPr>
                <w:b/>
                <w:bCs/>
                <w:i/>
                <w:sz w:val="24"/>
                <w:szCs w:val="24"/>
              </w:rPr>
              <w:t>1020</w:t>
            </w:r>
          </w:p>
        </w:tc>
        <w:tc>
          <w:tcPr>
            <w:tcW w:w="821" w:type="dxa"/>
            <w:tcBorders>
              <w:top w:val="single" w:sz="12" w:space="0" w:color="auto"/>
            </w:tcBorders>
            <w:shd w:val="clear" w:color="auto" w:fill="E0E0E0"/>
          </w:tcPr>
          <w:p w:rsidR="008B354B" w:rsidRPr="009A6890" w:rsidRDefault="008B354B" w:rsidP="009A6890">
            <w:pPr>
              <w:pStyle w:val="a5"/>
              <w:jc w:val="both"/>
              <w:rPr>
                <w:b/>
                <w:bCs/>
                <w:i/>
                <w:sz w:val="24"/>
                <w:szCs w:val="24"/>
              </w:rPr>
            </w:pPr>
            <w:r w:rsidRPr="009A6890">
              <w:rPr>
                <w:b/>
                <w:bCs/>
                <w:i/>
                <w:sz w:val="24"/>
                <w:szCs w:val="24"/>
              </w:rPr>
              <w:t>2040</w:t>
            </w:r>
          </w:p>
        </w:tc>
      </w:tr>
      <w:tr w:rsidR="008B354B" w:rsidRPr="009A6890" w:rsidTr="008B354B">
        <w:trPr>
          <w:trHeight w:val="213"/>
          <w:jc w:val="center"/>
        </w:trPr>
        <w:tc>
          <w:tcPr>
            <w:tcW w:w="2532" w:type="dxa"/>
            <w:vMerge w:val="restart"/>
          </w:tcPr>
          <w:p w:rsidR="008B354B" w:rsidRPr="009A6890" w:rsidRDefault="008B354B" w:rsidP="009A6890">
            <w:pPr>
              <w:pStyle w:val="a5"/>
              <w:jc w:val="both"/>
              <w:rPr>
                <w:bCs/>
                <w:sz w:val="24"/>
                <w:szCs w:val="24"/>
              </w:rPr>
            </w:pPr>
            <w:r w:rsidRPr="009A6890">
              <w:rPr>
                <w:bCs/>
                <w:sz w:val="24"/>
                <w:szCs w:val="24"/>
              </w:rPr>
              <w:t>Филология</w:t>
            </w:r>
          </w:p>
        </w:tc>
        <w:tc>
          <w:tcPr>
            <w:tcW w:w="2244" w:type="dxa"/>
            <w:tcBorders>
              <w:right w:val="single" w:sz="12" w:space="0" w:color="auto"/>
            </w:tcBorders>
          </w:tcPr>
          <w:p w:rsidR="008B354B" w:rsidRPr="009A6890" w:rsidRDefault="008B354B" w:rsidP="009A6890">
            <w:pPr>
              <w:pStyle w:val="a5"/>
              <w:jc w:val="both"/>
              <w:rPr>
                <w:bCs/>
                <w:sz w:val="24"/>
                <w:szCs w:val="24"/>
              </w:rPr>
            </w:pPr>
            <w:r w:rsidRPr="009A6890">
              <w:rPr>
                <w:bCs/>
                <w:sz w:val="24"/>
                <w:szCs w:val="24"/>
              </w:rPr>
              <w:t>Русский язык</w:t>
            </w:r>
          </w:p>
        </w:tc>
        <w:tc>
          <w:tcPr>
            <w:tcW w:w="775" w:type="dxa"/>
            <w:tcBorders>
              <w:left w:val="single" w:sz="12" w:space="0" w:color="auto"/>
            </w:tcBorders>
            <w:vAlign w:val="center"/>
          </w:tcPr>
          <w:p w:rsidR="008B354B" w:rsidRPr="009A6890" w:rsidRDefault="008B354B" w:rsidP="009A6890">
            <w:pPr>
              <w:pStyle w:val="a5"/>
              <w:jc w:val="both"/>
              <w:rPr>
                <w:bCs/>
                <w:sz w:val="24"/>
                <w:szCs w:val="24"/>
              </w:rPr>
            </w:pPr>
            <w:r w:rsidRPr="009A6890">
              <w:rPr>
                <w:bCs/>
                <w:sz w:val="24"/>
                <w:szCs w:val="24"/>
              </w:rPr>
              <w:t>4</w:t>
            </w:r>
          </w:p>
        </w:tc>
        <w:tc>
          <w:tcPr>
            <w:tcW w:w="769" w:type="dxa"/>
            <w:vAlign w:val="center"/>
          </w:tcPr>
          <w:p w:rsidR="008B354B" w:rsidRPr="009A6890" w:rsidRDefault="008B354B" w:rsidP="009A6890">
            <w:pPr>
              <w:pStyle w:val="a5"/>
              <w:jc w:val="both"/>
              <w:rPr>
                <w:bCs/>
                <w:sz w:val="24"/>
                <w:szCs w:val="24"/>
              </w:rPr>
            </w:pPr>
            <w:r w:rsidRPr="009A6890">
              <w:rPr>
                <w:bCs/>
                <w:sz w:val="24"/>
                <w:szCs w:val="24"/>
              </w:rPr>
              <w:t>4</w:t>
            </w:r>
          </w:p>
        </w:tc>
        <w:tc>
          <w:tcPr>
            <w:tcW w:w="820" w:type="dxa"/>
            <w:tcBorders>
              <w:right w:val="single" w:sz="12" w:space="0" w:color="auto"/>
            </w:tcBorders>
            <w:shd w:val="clear" w:color="auto" w:fill="E0E0E0"/>
            <w:vAlign w:val="center"/>
          </w:tcPr>
          <w:p w:rsidR="008B354B" w:rsidRPr="009A6890" w:rsidRDefault="008B354B" w:rsidP="009A6890">
            <w:pPr>
              <w:pStyle w:val="a5"/>
              <w:jc w:val="both"/>
              <w:rPr>
                <w:bCs/>
                <w:sz w:val="24"/>
                <w:szCs w:val="24"/>
              </w:rPr>
            </w:pPr>
            <w:r w:rsidRPr="009A6890">
              <w:rPr>
                <w:bCs/>
                <w:sz w:val="24"/>
                <w:szCs w:val="24"/>
              </w:rPr>
              <w:t>8</w:t>
            </w:r>
          </w:p>
        </w:tc>
        <w:tc>
          <w:tcPr>
            <w:tcW w:w="805" w:type="dxa"/>
            <w:tcBorders>
              <w:left w:val="single" w:sz="12" w:space="0" w:color="auto"/>
            </w:tcBorders>
            <w:vAlign w:val="center"/>
          </w:tcPr>
          <w:p w:rsidR="008B354B" w:rsidRPr="009A6890" w:rsidRDefault="008B354B" w:rsidP="009A6890">
            <w:pPr>
              <w:pStyle w:val="a5"/>
              <w:jc w:val="both"/>
              <w:rPr>
                <w:bCs/>
                <w:sz w:val="24"/>
                <w:szCs w:val="24"/>
              </w:rPr>
            </w:pPr>
            <w:r w:rsidRPr="009A6890">
              <w:rPr>
                <w:bCs/>
                <w:sz w:val="24"/>
                <w:szCs w:val="24"/>
              </w:rPr>
              <w:t>136</w:t>
            </w:r>
          </w:p>
        </w:tc>
        <w:tc>
          <w:tcPr>
            <w:tcW w:w="805" w:type="dxa"/>
            <w:vAlign w:val="center"/>
          </w:tcPr>
          <w:p w:rsidR="008B354B" w:rsidRPr="009A6890" w:rsidRDefault="008B354B" w:rsidP="009A6890">
            <w:pPr>
              <w:pStyle w:val="a5"/>
              <w:jc w:val="both"/>
              <w:rPr>
                <w:bCs/>
                <w:sz w:val="24"/>
                <w:szCs w:val="24"/>
              </w:rPr>
            </w:pPr>
            <w:r w:rsidRPr="009A6890">
              <w:rPr>
                <w:bCs/>
                <w:sz w:val="24"/>
                <w:szCs w:val="24"/>
              </w:rPr>
              <w:t>136</w:t>
            </w:r>
          </w:p>
        </w:tc>
        <w:tc>
          <w:tcPr>
            <w:tcW w:w="821" w:type="dxa"/>
            <w:shd w:val="clear" w:color="auto" w:fill="E0E0E0"/>
            <w:vAlign w:val="center"/>
          </w:tcPr>
          <w:p w:rsidR="008B354B" w:rsidRPr="009A6890" w:rsidRDefault="008B354B" w:rsidP="009A6890">
            <w:pPr>
              <w:pStyle w:val="a5"/>
              <w:jc w:val="both"/>
              <w:rPr>
                <w:bCs/>
                <w:sz w:val="24"/>
                <w:szCs w:val="24"/>
              </w:rPr>
            </w:pPr>
            <w:r w:rsidRPr="009A6890">
              <w:rPr>
                <w:bCs/>
                <w:sz w:val="24"/>
                <w:szCs w:val="24"/>
              </w:rPr>
              <w:t>272</w:t>
            </w:r>
          </w:p>
        </w:tc>
      </w:tr>
      <w:tr w:rsidR="008B354B" w:rsidRPr="009A6890" w:rsidTr="008B354B">
        <w:trPr>
          <w:trHeight w:val="224"/>
          <w:jc w:val="center"/>
        </w:trPr>
        <w:tc>
          <w:tcPr>
            <w:tcW w:w="2532" w:type="dxa"/>
            <w:vMerge/>
          </w:tcPr>
          <w:p w:rsidR="008B354B" w:rsidRPr="009A6890" w:rsidRDefault="008B354B" w:rsidP="009A6890">
            <w:pPr>
              <w:pStyle w:val="a5"/>
              <w:jc w:val="both"/>
              <w:rPr>
                <w:bCs/>
                <w:sz w:val="24"/>
                <w:szCs w:val="24"/>
              </w:rPr>
            </w:pPr>
          </w:p>
        </w:tc>
        <w:tc>
          <w:tcPr>
            <w:tcW w:w="2244" w:type="dxa"/>
            <w:tcBorders>
              <w:right w:val="single" w:sz="12" w:space="0" w:color="auto"/>
            </w:tcBorders>
          </w:tcPr>
          <w:p w:rsidR="008B354B" w:rsidRPr="009A6890" w:rsidRDefault="008B354B" w:rsidP="009A6890">
            <w:pPr>
              <w:pStyle w:val="a5"/>
              <w:jc w:val="both"/>
              <w:rPr>
                <w:bCs/>
                <w:sz w:val="24"/>
                <w:szCs w:val="24"/>
              </w:rPr>
            </w:pPr>
            <w:r w:rsidRPr="009A6890">
              <w:rPr>
                <w:bCs/>
                <w:sz w:val="24"/>
                <w:szCs w:val="24"/>
              </w:rPr>
              <w:t>Литература</w:t>
            </w:r>
          </w:p>
        </w:tc>
        <w:tc>
          <w:tcPr>
            <w:tcW w:w="775" w:type="dxa"/>
            <w:tcBorders>
              <w:left w:val="single" w:sz="12" w:space="0" w:color="auto"/>
            </w:tcBorders>
            <w:vAlign w:val="center"/>
          </w:tcPr>
          <w:p w:rsidR="008B354B" w:rsidRPr="009A6890" w:rsidRDefault="008B354B" w:rsidP="009A6890">
            <w:pPr>
              <w:pStyle w:val="a5"/>
              <w:jc w:val="both"/>
              <w:rPr>
                <w:bCs/>
                <w:sz w:val="24"/>
                <w:szCs w:val="24"/>
              </w:rPr>
            </w:pPr>
            <w:r w:rsidRPr="009A6890">
              <w:rPr>
                <w:bCs/>
                <w:sz w:val="24"/>
                <w:szCs w:val="24"/>
              </w:rPr>
              <w:t>2</w:t>
            </w:r>
          </w:p>
        </w:tc>
        <w:tc>
          <w:tcPr>
            <w:tcW w:w="769" w:type="dxa"/>
            <w:vAlign w:val="center"/>
          </w:tcPr>
          <w:p w:rsidR="008B354B" w:rsidRPr="009A6890" w:rsidRDefault="008B354B" w:rsidP="009A6890">
            <w:pPr>
              <w:pStyle w:val="a5"/>
              <w:jc w:val="both"/>
              <w:rPr>
                <w:bCs/>
                <w:sz w:val="24"/>
                <w:szCs w:val="24"/>
              </w:rPr>
            </w:pPr>
            <w:r w:rsidRPr="009A6890">
              <w:rPr>
                <w:bCs/>
                <w:sz w:val="24"/>
                <w:szCs w:val="24"/>
              </w:rPr>
              <w:t>2</w:t>
            </w:r>
          </w:p>
        </w:tc>
        <w:tc>
          <w:tcPr>
            <w:tcW w:w="820" w:type="dxa"/>
            <w:tcBorders>
              <w:right w:val="single" w:sz="12" w:space="0" w:color="auto"/>
            </w:tcBorders>
            <w:shd w:val="clear" w:color="auto" w:fill="E0E0E0"/>
            <w:vAlign w:val="center"/>
          </w:tcPr>
          <w:p w:rsidR="008B354B" w:rsidRPr="009A6890" w:rsidRDefault="008B354B" w:rsidP="009A6890">
            <w:pPr>
              <w:pStyle w:val="a5"/>
              <w:jc w:val="both"/>
              <w:rPr>
                <w:bCs/>
                <w:sz w:val="24"/>
                <w:szCs w:val="24"/>
              </w:rPr>
            </w:pPr>
            <w:r w:rsidRPr="009A6890">
              <w:rPr>
                <w:bCs/>
                <w:sz w:val="24"/>
                <w:szCs w:val="24"/>
              </w:rPr>
              <w:t>4</w:t>
            </w:r>
          </w:p>
        </w:tc>
        <w:tc>
          <w:tcPr>
            <w:tcW w:w="805" w:type="dxa"/>
            <w:tcBorders>
              <w:left w:val="single" w:sz="12" w:space="0" w:color="auto"/>
            </w:tcBorders>
            <w:vAlign w:val="center"/>
          </w:tcPr>
          <w:p w:rsidR="008B354B" w:rsidRPr="009A6890" w:rsidRDefault="008B354B" w:rsidP="009A6890">
            <w:pPr>
              <w:pStyle w:val="a5"/>
              <w:jc w:val="both"/>
              <w:rPr>
                <w:bCs/>
                <w:sz w:val="24"/>
                <w:szCs w:val="24"/>
              </w:rPr>
            </w:pPr>
            <w:r w:rsidRPr="009A6890">
              <w:rPr>
                <w:bCs/>
                <w:sz w:val="24"/>
                <w:szCs w:val="24"/>
              </w:rPr>
              <w:t>68</w:t>
            </w:r>
          </w:p>
        </w:tc>
        <w:tc>
          <w:tcPr>
            <w:tcW w:w="805" w:type="dxa"/>
            <w:vAlign w:val="center"/>
          </w:tcPr>
          <w:p w:rsidR="008B354B" w:rsidRPr="009A6890" w:rsidRDefault="008B354B" w:rsidP="009A6890">
            <w:pPr>
              <w:pStyle w:val="a5"/>
              <w:jc w:val="both"/>
              <w:rPr>
                <w:bCs/>
                <w:sz w:val="24"/>
                <w:szCs w:val="24"/>
              </w:rPr>
            </w:pPr>
            <w:r w:rsidRPr="009A6890">
              <w:rPr>
                <w:bCs/>
                <w:sz w:val="24"/>
                <w:szCs w:val="24"/>
              </w:rPr>
              <w:t>68</w:t>
            </w:r>
          </w:p>
        </w:tc>
        <w:tc>
          <w:tcPr>
            <w:tcW w:w="821" w:type="dxa"/>
            <w:shd w:val="clear" w:color="auto" w:fill="E0E0E0"/>
            <w:vAlign w:val="center"/>
          </w:tcPr>
          <w:p w:rsidR="008B354B" w:rsidRPr="009A6890" w:rsidRDefault="008B354B" w:rsidP="009A6890">
            <w:pPr>
              <w:pStyle w:val="a5"/>
              <w:jc w:val="both"/>
              <w:rPr>
                <w:bCs/>
                <w:sz w:val="24"/>
                <w:szCs w:val="24"/>
              </w:rPr>
            </w:pPr>
            <w:r w:rsidRPr="009A6890">
              <w:rPr>
                <w:bCs/>
                <w:sz w:val="24"/>
                <w:szCs w:val="24"/>
              </w:rPr>
              <w:t>136</w:t>
            </w:r>
          </w:p>
        </w:tc>
      </w:tr>
      <w:tr w:rsidR="008B354B" w:rsidRPr="009A6890" w:rsidTr="008B354B">
        <w:trPr>
          <w:trHeight w:val="179"/>
          <w:jc w:val="center"/>
        </w:trPr>
        <w:tc>
          <w:tcPr>
            <w:tcW w:w="2532" w:type="dxa"/>
            <w:vMerge/>
          </w:tcPr>
          <w:p w:rsidR="008B354B" w:rsidRPr="009A6890" w:rsidRDefault="008B354B" w:rsidP="009A6890">
            <w:pPr>
              <w:pStyle w:val="a5"/>
              <w:jc w:val="both"/>
              <w:rPr>
                <w:bCs/>
                <w:sz w:val="24"/>
                <w:szCs w:val="24"/>
              </w:rPr>
            </w:pPr>
          </w:p>
        </w:tc>
        <w:tc>
          <w:tcPr>
            <w:tcW w:w="2244" w:type="dxa"/>
            <w:tcBorders>
              <w:right w:val="single" w:sz="12" w:space="0" w:color="auto"/>
            </w:tcBorders>
          </w:tcPr>
          <w:p w:rsidR="008B354B" w:rsidRPr="009A6890" w:rsidRDefault="008B354B" w:rsidP="009A6890">
            <w:pPr>
              <w:pStyle w:val="a5"/>
              <w:jc w:val="both"/>
              <w:rPr>
                <w:bCs/>
                <w:sz w:val="24"/>
                <w:szCs w:val="24"/>
              </w:rPr>
            </w:pPr>
            <w:r w:rsidRPr="009A6890">
              <w:rPr>
                <w:bCs/>
                <w:sz w:val="24"/>
                <w:szCs w:val="24"/>
              </w:rPr>
              <w:t>Иностранный язык (английский)</w:t>
            </w:r>
          </w:p>
        </w:tc>
        <w:tc>
          <w:tcPr>
            <w:tcW w:w="775" w:type="dxa"/>
            <w:tcBorders>
              <w:left w:val="single" w:sz="12" w:space="0" w:color="auto"/>
            </w:tcBorders>
            <w:vAlign w:val="center"/>
          </w:tcPr>
          <w:p w:rsidR="008B354B" w:rsidRPr="009A6890" w:rsidRDefault="008B354B" w:rsidP="009A6890">
            <w:pPr>
              <w:pStyle w:val="a5"/>
              <w:jc w:val="both"/>
              <w:rPr>
                <w:bCs/>
                <w:sz w:val="24"/>
                <w:szCs w:val="24"/>
              </w:rPr>
            </w:pPr>
            <w:r w:rsidRPr="009A6890">
              <w:rPr>
                <w:bCs/>
                <w:sz w:val="24"/>
                <w:szCs w:val="24"/>
              </w:rPr>
              <w:t>3*</w:t>
            </w:r>
          </w:p>
        </w:tc>
        <w:tc>
          <w:tcPr>
            <w:tcW w:w="769" w:type="dxa"/>
            <w:vAlign w:val="center"/>
          </w:tcPr>
          <w:p w:rsidR="008B354B" w:rsidRPr="009A6890" w:rsidRDefault="008B354B" w:rsidP="009A6890">
            <w:pPr>
              <w:pStyle w:val="a5"/>
              <w:jc w:val="both"/>
              <w:rPr>
                <w:bCs/>
                <w:sz w:val="24"/>
                <w:szCs w:val="24"/>
              </w:rPr>
            </w:pPr>
            <w:r w:rsidRPr="009A6890">
              <w:rPr>
                <w:bCs/>
                <w:sz w:val="24"/>
                <w:szCs w:val="24"/>
              </w:rPr>
              <w:t>3*</w:t>
            </w:r>
          </w:p>
        </w:tc>
        <w:tc>
          <w:tcPr>
            <w:tcW w:w="820" w:type="dxa"/>
            <w:tcBorders>
              <w:right w:val="single" w:sz="12" w:space="0" w:color="auto"/>
            </w:tcBorders>
            <w:shd w:val="clear" w:color="auto" w:fill="E0E0E0"/>
            <w:vAlign w:val="center"/>
          </w:tcPr>
          <w:p w:rsidR="008B354B" w:rsidRPr="009A6890" w:rsidRDefault="008B354B" w:rsidP="009A6890">
            <w:pPr>
              <w:pStyle w:val="a5"/>
              <w:jc w:val="both"/>
              <w:rPr>
                <w:bCs/>
                <w:sz w:val="24"/>
                <w:szCs w:val="24"/>
              </w:rPr>
            </w:pPr>
            <w:r w:rsidRPr="009A6890">
              <w:rPr>
                <w:bCs/>
                <w:sz w:val="24"/>
                <w:szCs w:val="24"/>
              </w:rPr>
              <w:t>6*</w:t>
            </w:r>
          </w:p>
        </w:tc>
        <w:tc>
          <w:tcPr>
            <w:tcW w:w="805" w:type="dxa"/>
            <w:tcBorders>
              <w:left w:val="single" w:sz="12" w:space="0" w:color="auto"/>
            </w:tcBorders>
            <w:vAlign w:val="center"/>
          </w:tcPr>
          <w:p w:rsidR="008B354B" w:rsidRPr="009A6890" w:rsidRDefault="008B354B" w:rsidP="009A6890">
            <w:pPr>
              <w:pStyle w:val="a5"/>
              <w:jc w:val="both"/>
              <w:rPr>
                <w:bCs/>
                <w:sz w:val="24"/>
                <w:szCs w:val="24"/>
              </w:rPr>
            </w:pPr>
            <w:r w:rsidRPr="009A6890">
              <w:rPr>
                <w:bCs/>
                <w:sz w:val="24"/>
                <w:szCs w:val="24"/>
              </w:rPr>
              <w:t>102*</w:t>
            </w:r>
          </w:p>
        </w:tc>
        <w:tc>
          <w:tcPr>
            <w:tcW w:w="805" w:type="dxa"/>
            <w:vAlign w:val="center"/>
          </w:tcPr>
          <w:p w:rsidR="008B354B" w:rsidRPr="009A6890" w:rsidRDefault="008B354B" w:rsidP="009A6890">
            <w:pPr>
              <w:pStyle w:val="a5"/>
              <w:jc w:val="both"/>
              <w:rPr>
                <w:bCs/>
                <w:sz w:val="24"/>
                <w:szCs w:val="24"/>
              </w:rPr>
            </w:pPr>
            <w:r w:rsidRPr="009A6890">
              <w:rPr>
                <w:bCs/>
                <w:sz w:val="24"/>
                <w:szCs w:val="24"/>
              </w:rPr>
              <w:t>102*</w:t>
            </w:r>
          </w:p>
        </w:tc>
        <w:tc>
          <w:tcPr>
            <w:tcW w:w="821" w:type="dxa"/>
            <w:shd w:val="clear" w:color="auto" w:fill="E0E0E0"/>
            <w:vAlign w:val="center"/>
          </w:tcPr>
          <w:p w:rsidR="008B354B" w:rsidRPr="009A6890" w:rsidRDefault="008B354B" w:rsidP="009A6890">
            <w:pPr>
              <w:pStyle w:val="a5"/>
              <w:jc w:val="both"/>
              <w:rPr>
                <w:bCs/>
                <w:sz w:val="24"/>
                <w:szCs w:val="24"/>
              </w:rPr>
            </w:pPr>
            <w:r w:rsidRPr="009A6890">
              <w:rPr>
                <w:bCs/>
                <w:sz w:val="24"/>
                <w:szCs w:val="24"/>
              </w:rPr>
              <w:t>204*</w:t>
            </w:r>
          </w:p>
        </w:tc>
      </w:tr>
      <w:tr w:rsidR="008B354B" w:rsidRPr="009A6890" w:rsidTr="008B354B">
        <w:trPr>
          <w:trHeight w:val="240"/>
          <w:jc w:val="center"/>
        </w:trPr>
        <w:tc>
          <w:tcPr>
            <w:tcW w:w="2532" w:type="dxa"/>
            <w:vMerge w:val="restart"/>
          </w:tcPr>
          <w:p w:rsidR="008B354B" w:rsidRPr="009A6890" w:rsidRDefault="008B354B" w:rsidP="009A6890">
            <w:pPr>
              <w:pStyle w:val="a5"/>
              <w:jc w:val="both"/>
              <w:rPr>
                <w:bCs/>
                <w:sz w:val="24"/>
                <w:szCs w:val="24"/>
              </w:rPr>
            </w:pPr>
            <w:r w:rsidRPr="009A6890">
              <w:rPr>
                <w:bCs/>
                <w:sz w:val="24"/>
                <w:szCs w:val="24"/>
              </w:rPr>
              <w:t xml:space="preserve">Математика </w:t>
            </w:r>
          </w:p>
          <w:p w:rsidR="008B354B" w:rsidRPr="009A6890" w:rsidRDefault="008B354B" w:rsidP="009A6890">
            <w:pPr>
              <w:pStyle w:val="a5"/>
              <w:jc w:val="both"/>
              <w:rPr>
                <w:bCs/>
                <w:sz w:val="24"/>
                <w:szCs w:val="24"/>
              </w:rPr>
            </w:pPr>
            <w:r w:rsidRPr="009A6890">
              <w:rPr>
                <w:bCs/>
                <w:sz w:val="24"/>
                <w:szCs w:val="24"/>
              </w:rPr>
              <w:t>и информатика</w:t>
            </w:r>
          </w:p>
        </w:tc>
        <w:tc>
          <w:tcPr>
            <w:tcW w:w="2244" w:type="dxa"/>
            <w:tcBorders>
              <w:right w:val="single" w:sz="12" w:space="0" w:color="auto"/>
            </w:tcBorders>
            <w:vAlign w:val="center"/>
          </w:tcPr>
          <w:p w:rsidR="008B354B" w:rsidRPr="009A6890" w:rsidRDefault="008B354B" w:rsidP="009A6890">
            <w:pPr>
              <w:pStyle w:val="a5"/>
              <w:jc w:val="both"/>
              <w:rPr>
                <w:bCs/>
                <w:sz w:val="24"/>
                <w:szCs w:val="24"/>
              </w:rPr>
            </w:pPr>
            <w:r w:rsidRPr="009A6890">
              <w:rPr>
                <w:bCs/>
                <w:sz w:val="24"/>
                <w:szCs w:val="24"/>
              </w:rPr>
              <w:t>Алгебра</w:t>
            </w:r>
          </w:p>
        </w:tc>
        <w:tc>
          <w:tcPr>
            <w:tcW w:w="775" w:type="dxa"/>
            <w:tcBorders>
              <w:left w:val="single" w:sz="12" w:space="0" w:color="auto"/>
            </w:tcBorders>
            <w:vAlign w:val="center"/>
          </w:tcPr>
          <w:p w:rsidR="008B354B" w:rsidRPr="009A6890" w:rsidRDefault="008B354B" w:rsidP="009A6890">
            <w:pPr>
              <w:pStyle w:val="a5"/>
              <w:jc w:val="both"/>
              <w:rPr>
                <w:bCs/>
                <w:sz w:val="24"/>
                <w:szCs w:val="24"/>
              </w:rPr>
            </w:pPr>
            <w:r w:rsidRPr="009A6890">
              <w:rPr>
                <w:bCs/>
                <w:sz w:val="24"/>
                <w:szCs w:val="24"/>
              </w:rPr>
              <w:t>3</w:t>
            </w:r>
          </w:p>
        </w:tc>
        <w:tc>
          <w:tcPr>
            <w:tcW w:w="769" w:type="dxa"/>
            <w:vAlign w:val="center"/>
          </w:tcPr>
          <w:p w:rsidR="008B354B" w:rsidRPr="009A6890" w:rsidRDefault="008B354B" w:rsidP="009A6890">
            <w:pPr>
              <w:pStyle w:val="a5"/>
              <w:jc w:val="both"/>
              <w:rPr>
                <w:bCs/>
                <w:sz w:val="24"/>
                <w:szCs w:val="24"/>
              </w:rPr>
            </w:pPr>
            <w:r w:rsidRPr="009A6890">
              <w:rPr>
                <w:bCs/>
                <w:sz w:val="24"/>
                <w:szCs w:val="24"/>
              </w:rPr>
              <w:t>3</w:t>
            </w:r>
          </w:p>
        </w:tc>
        <w:tc>
          <w:tcPr>
            <w:tcW w:w="820" w:type="dxa"/>
            <w:tcBorders>
              <w:right w:val="single" w:sz="12" w:space="0" w:color="auto"/>
            </w:tcBorders>
            <w:shd w:val="clear" w:color="auto" w:fill="E0E0E0"/>
            <w:vAlign w:val="center"/>
          </w:tcPr>
          <w:p w:rsidR="008B354B" w:rsidRPr="009A6890" w:rsidRDefault="008B354B" w:rsidP="009A6890">
            <w:pPr>
              <w:pStyle w:val="a5"/>
              <w:jc w:val="both"/>
              <w:rPr>
                <w:bCs/>
                <w:sz w:val="24"/>
                <w:szCs w:val="24"/>
              </w:rPr>
            </w:pPr>
            <w:r w:rsidRPr="009A6890">
              <w:rPr>
                <w:bCs/>
                <w:sz w:val="24"/>
                <w:szCs w:val="24"/>
              </w:rPr>
              <w:t>6</w:t>
            </w:r>
          </w:p>
        </w:tc>
        <w:tc>
          <w:tcPr>
            <w:tcW w:w="805" w:type="dxa"/>
            <w:tcBorders>
              <w:left w:val="single" w:sz="12" w:space="0" w:color="auto"/>
            </w:tcBorders>
            <w:vAlign w:val="center"/>
          </w:tcPr>
          <w:p w:rsidR="008B354B" w:rsidRPr="009A6890" w:rsidRDefault="008B354B" w:rsidP="009A6890">
            <w:pPr>
              <w:pStyle w:val="a5"/>
              <w:jc w:val="both"/>
              <w:rPr>
                <w:bCs/>
                <w:sz w:val="24"/>
                <w:szCs w:val="24"/>
              </w:rPr>
            </w:pPr>
            <w:r w:rsidRPr="009A6890">
              <w:rPr>
                <w:bCs/>
                <w:sz w:val="24"/>
                <w:szCs w:val="24"/>
              </w:rPr>
              <w:t>102</w:t>
            </w:r>
          </w:p>
        </w:tc>
        <w:tc>
          <w:tcPr>
            <w:tcW w:w="805" w:type="dxa"/>
            <w:vAlign w:val="center"/>
          </w:tcPr>
          <w:p w:rsidR="008B354B" w:rsidRPr="009A6890" w:rsidRDefault="008B354B" w:rsidP="009A6890">
            <w:pPr>
              <w:pStyle w:val="a5"/>
              <w:jc w:val="both"/>
              <w:rPr>
                <w:bCs/>
                <w:sz w:val="24"/>
                <w:szCs w:val="24"/>
              </w:rPr>
            </w:pPr>
            <w:r w:rsidRPr="009A6890">
              <w:rPr>
                <w:bCs/>
                <w:sz w:val="24"/>
                <w:szCs w:val="24"/>
              </w:rPr>
              <w:t>102</w:t>
            </w:r>
          </w:p>
        </w:tc>
        <w:tc>
          <w:tcPr>
            <w:tcW w:w="821" w:type="dxa"/>
            <w:shd w:val="clear" w:color="auto" w:fill="E0E0E0"/>
            <w:vAlign w:val="center"/>
          </w:tcPr>
          <w:p w:rsidR="008B354B" w:rsidRPr="009A6890" w:rsidRDefault="008B354B" w:rsidP="009A6890">
            <w:pPr>
              <w:pStyle w:val="a5"/>
              <w:jc w:val="both"/>
              <w:rPr>
                <w:bCs/>
                <w:sz w:val="24"/>
                <w:szCs w:val="24"/>
              </w:rPr>
            </w:pPr>
            <w:r w:rsidRPr="009A6890">
              <w:rPr>
                <w:bCs/>
                <w:sz w:val="24"/>
                <w:szCs w:val="24"/>
              </w:rPr>
              <w:t>204</w:t>
            </w:r>
          </w:p>
        </w:tc>
      </w:tr>
      <w:tr w:rsidR="008B354B" w:rsidRPr="009A6890" w:rsidTr="008B354B">
        <w:trPr>
          <w:trHeight w:val="240"/>
          <w:jc w:val="center"/>
        </w:trPr>
        <w:tc>
          <w:tcPr>
            <w:tcW w:w="2532" w:type="dxa"/>
            <w:vMerge/>
          </w:tcPr>
          <w:p w:rsidR="008B354B" w:rsidRPr="009A6890" w:rsidRDefault="008B354B" w:rsidP="009A6890">
            <w:pPr>
              <w:pStyle w:val="a5"/>
              <w:jc w:val="both"/>
              <w:rPr>
                <w:bCs/>
                <w:sz w:val="24"/>
                <w:szCs w:val="24"/>
              </w:rPr>
            </w:pPr>
          </w:p>
        </w:tc>
        <w:tc>
          <w:tcPr>
            <w:tcW w:w="2244" w:type="dxa"/>
            <w:tcBorders>
              <w:right w:val="single" w:sz="12" w:space="0" w:color="auto"/>
            </w:tcBorders>
            <w:vAlign w:val="center"/>
          </w:tcPr>
          <w:p w:rsidR="008B354B" w:rsidRPr="009A6890" w:rsidRDefault="008B354B" w:rsidP="009A6890">
            <w:pPr>
              <w:pStyle w:val="a5"/>
              <w:jc w:val="both"/>
              <w:rPr>
                <w:bCs/>
                <w:sz w:val="24"/>
                <w:szCs w:val="24"/>
              </w:rPr>
            </w:pPr>
            <w:r w:rsidRPr="009A6890">
              <w:rPr>
                <w:bCs/>
                <w:sz w:val="24"/>
                <w:szCs w:val="24"/>
              </w:rPr>
              <w:t xml:space="preserve">Геометрия </w:t>
            </w:r>
          </w:p>
        </w:tc>
        <w:tc>
          <w:tcPr>
            <w:tcW w:w="775" w:type="dxa"/>
            <w:tcBorders>
              <w:left w:val="single" w:sz="12" w:space="0" w:color="auto"/>
            </w:tcBorders>
            <w:vAlign w:val="center"/>
          </w:tcPr>
          <w:p w:rsidR="008B354B" w:rsidRPr="009A6890" w:rsidRDefault="008B354B" w:rsidP="009A6890">
            <w:pPr>
              <w:pStyle w:val="a5"/>
              <w:jc w:val="both"/>
              <w:rPr>
                <w:bCs/>
                <w:sz w:val="24"/>
                <w:szCs w:val="24"/>
              </w:rPr>
            </w:pPr>
            <w:r w:rsidRPr="009A6890">
              <w:rPr>
                <w:bCs/>
                <w:sz w:val="24"/>
                <w:szCs w:val="24"/>
              </w:rPr>
              <w:t>2</w:t>
            </w:r>
          </w:p>
        </w:tc>
        <w:tc>
          <w:tcPr>
            <w:tcW w:w="769" w:type="dxa"/>
            <w:vAlign w:val="center"/>
          </w:tcPr>
          <w:p w:rsidR="008B354B" w:rsidRPr="009A6890" w:rsidRDefault="008B354B" w:rsidP="009A6890">
            <w:pPr>
              <w:pStyle w:val="a5"/>
              <w:jc w:val="both"/>
              <w:rPr>
                <w:bCs/>
                <w:sz w:val="24"/>
                <w:szCs w:val="24"/>
              </w:rPr>
            </w:pPr>
            <w:r w:rsidRPr="009A6890">
              <w:rPr>
                <w:bCs/>
                <w:sz w:val="24"/>
                <w:szCs w:val="24"/>
              </w:rPr>
              <w:t>2</w:t>
            </w:r>
          </w:p>
        </w:tc>
        <w:tc>
          <w:tcPr>
            <w:tcW w:w="820" w:type="dxa"/>
            <w:tcBorders>
              <w:right w:val="single" w:sz="12" w:space="0" w:color="auto"/>
            </w:tcBorders>
            <w:shd w:val="clear" w:color="auto" w:fill="E0E0E0"/>
            <w:vAlign w:val="center"/>
          </w:tcPr>
          <w:p w:rsidR="008B354B" w:rsidRPr="009A6890" w:rsidRDefault="008B354B" w:rsidP="009A6890">
            <w:pPr>
              <w:pStyle w:val="a5"/>
              <w:jc w:val="both"/>
              <w:rPr>
                <w:bCs/>
                <w:sz w:val="24"/>
                <w:szCs w:val="24"/>
              </w:rPr>
            </w:pPr>
            <w:r w:rsidRPr="009A6890">
              <w:rPr>
                <w:bCs/>
                <w:sz w:val="24"/>
                <w:szCs w:val="24"/>
              </w:rPr>
              <w:t>4</w:t>
            </w:r>
          </w:p>
        </w:tc>
        <w:tc>
          <w:tcPr>
            <w:tcW w:w="805" w:type="dxa"/>
            <w:tcBorders>
              <w:left w:val="single" w:sz="12" w:space="0" w:color="auto"/>
            </w:tcBorders>
            <w:vAlign w:val="center"/>
          </w:tcPr>
          <w:p w:rsidR="008B354B" w:rsidRPr="009A6890" w:rsidRDefault="008B354B" w:rsidP="009A6890">
            <w:pPr>
              <w:pStyle w:val="a5"/>
              <w:jc w:val="both"/>
              <w:rPr>
                <w:bCs/>
                <w:sz w:val="24"/>
                <w:szCs w:val="24"/>
              </w:rPr>
            </w:pPr>
            <w:r w:rsidRPr="009A6890">
              <w:rPr>
                <w:bCs/>
                <w:sz w:val="24"/>
                <w:szCs w:val="24"/>
              </w:rPr>
              <w:t>68</w:t>
            </w:r>
          </w:p>
        </w:tc>
        <w:tc>
          <w:tcPr>
            <w:tcW w:w="805" w:type="dxa"/>
            <w:vAlign w:val="center"/>
          </w:tcPr>
          <w:p w:rsidR="008B354B" w:rsidRPr="009A6890" w:rsidRDefault="008B354B" w:rsidP="009A6890">
            <w:pPr>
              <w:pStyle w:val="a5"/>
              <w:jc w:val="both"/>
              <w:rPr>
                <w:bCs/>
                <w:sz w:val="24"/>
                <w:szCs w:val="24"/>
              </w:rPr>
            </w:pPr>
            <w:r w:rsidRPr="009A6890">
              <w:rPr>
                <w:bCs/>
                <w:sz w:val="24"/>
                <w:szCs w:val="24"/>
              </w:rPr>
              <w:t>68</w:t>
            </w:r>
          </w:p>
        </w:tc>
        <w:tc>
          <w:tcPr>
            <w:tcW w:w="821" w:type="dxa"/>
            <w:shd w:val="clear" w:color="auto" w:fill="E0E0E0"/>
            <w:vAlign w:val="center"/>
          </w:tcPr>
          <w:p w:rsidR="008B354B" w:rsidRPr="009A6890" w:rsidRDefault="008B354B" w:rsidP="009A6890">
            <w:pPr>
              <w:pStyle w:val="a5"/>
              <w:jc w:val="both"/>
              <w:rPr>
                <w:bCs/>
                <w:sz w:val="24"/>
                <w:szCs w:val="24"/>
              </w:rPr>
            </w:pPr>
            <w:r w:rsidRPr="009A6890">
              <w:rPr>
                <w:bCs/>
                <w:sz w:val="24"/>
                <w:szCs w:val="24"/>
              </w:rPr>
              <w:t>136</w:t>
            </w:r>
          </w:p>
        </w:tc>
      </w:tr>
      <w:tr w:rsidR="008B354B" w:rsidRPr="009A6890" w:rsidTr="008B354B">
        <w:trPr>
          <w:trHeight w:val="212"/>
          <w:jc w:val="center"/>
        </w:trPr>
        <w:tc>
          <w:tcPr>
            <w:tcW w:w="2532" w:type="dxa"/>
            <w:vMerge/>
          </w:tcPr>
          <w:p w:rsidR="008B354B" w:rsidRPr="009A6890" w:rsidRDefault="008B354B" w:rsidP="009A6890">
            <w:pPr>
              <w:pStyle w:val="a5"/>
              <w:jc w:val="both"/>
              <w:rPr>
                <w:bCs/>
                <w:sz w:val="24"/>
                <w:szCs w:val="24"/>
              </w:rPr>
            </w:pPr>
          </w:p>
        </w:tc>
        <w:tc>
          <w:tcPr>
            <w:tcW w:w="2244" w:type="dxa"/>
            <w:tcBorders>
              <w:right w:val="single" w:sz="12" w:space="0" w:color="auto"/>
            </w:tcBorders>
          </w:tcPr>
          <w:p w:rsidR="008B354B" w:rsidRPr="009A6890" w:rsidRDefault="008B354B" w:rsidP="009A6890">
            <w:pPr>
              <w:pStyle w:val="a5"/>
              <w:jc w:val="both"/>
              <w:rPr>
                <w:bCs/>
                <w:sz w:val="24"/>
                <w:szCs w:val="24"/>
              </w:rPr>
            </w:pPr>
            <w:r w:rsidRPr="009A6890">
              <w:rPr>
                <w:bCs/>
                <w:sz w:val="24"/>
                <w:szCs w:val="24"/>
              </w:rPr>
              <w:t>Информатика</w:t>
            </w:r>
          </w:p>
        </w:tc>
        <w:tc>
          <w:tcPr>
            <w:tcW w:w="775" w:type="dxa"/>
            <w:tcBorders>
              <w:left w:val="single" w:sz="12" w:space="0" w:color="auto"/>
            </w:tcBorders>
            <w:vAlign w:val="center"/>
          </w:tcPr>
          <w:p w:rsidR="008B354B" w:rsidRPr="009A6890" w:rsidRDefault="008B354B" w:rsidP="009A6890">
            <w:pPr>
              <w:pStyle w:val="a5"/>
              <w:jc w:val="both"/>
              <w:rPr>
                <w:bCs/>
                <w:sz w:val="24"/>
                <w:szCs w:val="24"/>
              </w:rPr>
            </w:pPr>
            <w:r w:rsidRPr="009A6890">
              <w:rPr>
                <w:bCs/>
                <w:sz w:val="24"/>
                <w:szCs w:val="24"/>
              </w:rPr>
              <w:t>1*</w:t>
            </w:r>
          </w:p>
        </w:tc>
        <w:tc>
          <w:tcPr>
            <w:tcW w:w="769" w:type="dxa"/>
            <w:vAlign w:val="center"/>
          </w:tcPr>
          <w:p w:rsidR="008B354B" w:rsidRPr="009A6890" w:rsidRDefault="008B354B" w:rsidP="009A6890">
            <w:pPr>
              <w:pStyle w:val="a5"/>
              <w:jc w:val="both"/>
              <w:rPr>
                <w:bCs/>
                <w:sz w:val="24"/>
                <w:szCs w:val="24"/>
              </w:rPr>
            </w:pPr>
            <w:r w:rsidRPr="009A6890">
              <w:rPr>
                <w:bCs/>
                <w:sz w:val="24"/>
                <w:szCs w:val="24"/>
              </w:rPr>
              <w:t>1*</w:t>
            </w:r>
          </w:p>
        </w:tc>
        <w:tc>
          <w:tcPr>
            <w:tcW w:w="820" w:type="dxa"/>
            <w:tcBorders>
              <w:right w:val="single" w:sz="12" w:space="0" w:color="auto"/>
            </w:tcBorders>
            <w:shd w:val="clear" w:color="auto" w:fill="E0E0E0"/>
            <w:vAlign w:val="center"/>
          </w:tcPr>
          <w:p w:rsidR="008B354B" w:rsidRPr="009A6890" w:rsidRDefault="008B354B" w:rsidP="009A6890">
            <w:pPr>
              <w:pStyle w:val="a5"/>
              <w:jc w:val="both"/>
              <w:rPr>
                <w:bCs/>
                <w:sz w:val="24"/>
                <w:szCs w:val="24"/>
              </w:rPr>
            </w:pPr>
            <w:r w:rsidRPr="009A6890">
              <w:rPr>
                <w:bCs/>
                <w:sz w:val="24"/>
                <w:szCs w:val="24"/>
              </w:rPr>
              <w:t>2</w:t>
            </w:r>
          </w:p>
        </w:tc>
        <w:tc>
          <w:tcPr>
            <w:tcW w:w="805" w:type="dxa"/>
            <w:tcBorders>
              <w:left w:val="single" w:sz="12" w:space="0" w:color="auto"/>
            </w:tcBorders>
            <w:vAlign w:val="center"/>
          </w:tcPr>
          <w:p w:rsidR="008B354B" w:rsidRPr="009A6890" w:rsidRDefault="008B354B" w:rsidP="009A6890">
            <w:pPr>
              <w:pStyle w:val="a5"/>
              <w:jc w:val="both"/>
              <w:rPr>
                <w:bCs/>
                <w:sz w:val="24"/>
                <w:szCs w:val="24"/>
              </w:rPr>
            </w:pPr>
            <w:r w:rsidRPr="009A6890">
              <w:rPr>
                <w:bCs/>
                <w:sz w:val="24"/>
                <w:szCs w:val="24"/>
              </w:rPr>
              <w:t>34</w:t>
            </w:r>
          </w:p>
        </w:tc>
        <w:tc>
          <w:tcPr>
            <w:tcW w:w="805" w:type="dxa"/>
            <w:vAlign w:val="center"/>
          </w:tcPr>
          <w:p w:rsidR="008B354B" w:rsidRPr="009A6890" w:rsidRDefault="008B354B" w:rsidP="009A6890">
            <w:pPr>
              <w:pStyle w:val="a5"/>
              <w:jc w:val="both"/>
              <w:rPr>
                <w:bCs/>
                <w:sz w:val="24"/>
                <w:szCs w:val="24"/>
              </w:rPr>
            </w:pPr>
            <w:r w:rsidRPr="009A6890">
              <w:rPr>
                <w:bCs/>
                <w:sz w:val="24"/>
                <w:szCs w:val="24"/>
              </w:rPr>
              <w:t>34</w:t>
            </w:r>
          </w:p>
        </w:tc>
        <w:tc>
          <w:tcPr>
            <w:tcW w:w="821" w:type="dxa"/>
            <w:shd w:val="clear" w:color="auto" w:fill="E0E0E0"/>
            <w:vAlign w:val="center"/>
          </w:tcPr>
          <w:p w:rsidR="008B354B" w:rsidRPr="009A6890" w:rsidRDefault="008B354B" w:rsidP="009A6890">
            <w:pPr>
              <w:pStyle w:val="a5"/>
              <w:jc w:val="both"/>
              <w:rPr>
                <w:bCs/>
                <w:sz w:val="24"/>
                <w:szCs w:val="24"/>
              </w:rPr>
            </w:pPr>
            <w:r w:rsidRPr="009A6890">
              <w:rPr>
                <w:bCs/>
                <w:sz w:val="24"/>
                <w:szCs w:val="24"/>
              </w:rPr>
              <w:t>68</w:t>
            </w:r>
          </w:p>
        </w:tc>
      </w:tr>
      <w:tr w:rsidR="008B354B" w:rsidRPr="009A6890" w:rsidTr="008B354B">
        <w:trPr>
          <w:trHeight w:val="111"/>
          <w:jc w:val="center"/>
        </w:trPr>
        <w:tc>
          <w:tcPr>
            <w:tcW w:w="2532" w:type="dxa"/>
            <w:vMerge w:val="restart"/>
          </w:tcPr>
          <w:p w:rsidR="008B354B" w:rsidRPr="009A6890" w:rsidRDefault="008B354B" w:rsidP="009A6890">
            <w:pPr>
              <w:pStyle w:val="a5"/>
              <w:jc w:val="both"/>
              <w:rPr>
                <w:bCs/>
                <w:sz w:val="24"/>
                <w:szCs w:val="24"/>
              </w:rPr>
            </w:pPr>
            <w:r w:rsidRPr="009A6890">
              <w:rPr>
                <w:bCs/>
                <w:sz w:val="24"/>
                <w:szCs w:val="24"/>
              </w:rPr>
              <w:t>Общественно-научные предметы</w:t>
            </w:r>
          </w:p>
        </w:tc>
        <w:tc>
          <w:tcPr>
            <w:tcW w:w="2244" w:type="dxa"/>
            <w:tcBorders>
              <w:right w:val="single" w:sz="12" w:space="0" w:color="auto"/>
            </w:tcBorders>
          </w:tcPr>
          <w:p w:rsidR="008B354B" w:rsidRPr="009A6890" w:rsidRDefault="008B354B" w:rsidP="009A6890">
            <w:pPr>
              <w:pStyle w:val="a5"/>
              <w:jc w:val="both"/>
              <w:rPr>
                <w:bCs/>
                <w:sz w:val="24"/>
                <w:szCs w:val="24"/>
              </w:rPr>
            </w:pPr>
            <w:r w:rsidRPr="009A6890">
              <w:rPr>
                <w:bCs/>
                <w:sz w:val="24"/>
                <w:szCs w:val="24"/>
              </w:rPr>
              <w:t>История</w:t>
            </w:r>
          </w:p>
        </w:tc>
        <w:tc>
          <w:tcPr>
            <w:tcW w:w="775" w:type="dxa"/>
            <w:tcBorders>
              <w:left w:val="single" w:sz="12" w:space="0" w:color="auto"/>
            </w:tcBorders>
            <w:vAlign w:val="center"/>
          </w:tcPr>
          <w:p w:rsidR="008B354B" w:rsidRPr="009A6890" w:rsidRDefault="008B354B" w:rsidP="009A6890">
            <w:pPr>
              <w:pStyle w:val="a5"/>
              <w:jc w:val="both"/>
              <w:rPr>
                <w:bCs/>
                <w:sz w:val="24"/>
                <w:szCs w:val="24"/>
              </w:rPr>
            </w:pPr>
            <w:r w:rsidRPr="009A6890">
              <w:rPr>
                <w:bCs/>
                <w:sz w:val="24"/>
                <w:szCs w:val="24"/>
              </w:rPr>
              <w:t>2</w:t>
            </w:r>
          </w:p>
        </w:tc>
        <w:tc>
          <w:tcPr>
            <w:tcW w:w="769" w:type="dxa"/>
            <w:vAlign w:val="center"/>
          </w:tcPr>
          <w:p w:rsidR="008B354B" w:rsidRPr="009A6890" w:rsidRDefault="008B354B" w:rsidP="009A6890">
            <w:pPr>
              <w:pStyle w:val="a5"/>
              <w:jc w:val="both"/>
              <w:rPr>
                <w:bCs/>
                <w:sz w:val="24"/>
                <w:szCs w:val="24"/>
              </w:rPr>
            </w:pPr>
            <w:r w:rsidRPr="009A6890">
              <w:rPr>
                <w:bCs/>
                <w:sz w:val="24"/>
                <w:szCs w:val="24"/>
              </w:rPr>
              <w:t>2</w:t>
            </w:r>
          </w:p>
        </w:tc>
        <w:tc>
          <w:tcPr>
            <w:tcW w:w="820" w:type="dxa"/>
            <w:tcBorders>
              <w:right w:val="single" w:sz="12" w:space="0" w:color="auto"/>
            </w:tcBorders>
            <w:shd w:val="clear" w:color="auto" w:fill="E0E0E0"/>
            <w:vAlign w:val="center"/>
          </w:tcPr>
          <w:p w:rsidR="008B354B" w:rsidRPr="009A6890" w:rsidRDefault="008B354B" w:rsidP="009A6890">
            <w:pPr>
              <w:pStyle w:val="a5"/>
              <w:jc w:val="both"/>
              <w:rPr>
                <w:bCs/>
                <w:sz w:val="24"/>
                <w:szCs w:val="24"/>
              </w:rPr>
            </w:pPr>
            <w:r w:rsidRPr="009A6890">
              <w:rPr>
                <w:bCs/>
                <w:sz w:val="24"/>
                <w:szCs w:val="24"/>
              </w:rPr>
              <w:t>4</w:t>
            </w:r>
          </w:p>
        </w:tc>
        <w:tc>
          <w:tcPr>
            <w:tcW w:w="805" w:type="dxa"/>
            <w:tcBorders>
              <w:left w:val="single" w:sz="12" w:space="0" w:color="auto"/>
            </w:tcBorders>
            <w:vAlign w:val="center"/>
          </w:tcPr>
          <w:p w:rsidR="008B354B" w:rsidRPr="009A6890" w:rsidRDefault="008B354B" w:rsidP="009A6890">
            <w:pPr>
              <w:pStyle w:val="a5"/>
              <w:jc w:val="both"/>
              <w:rPr>
                <w:bCs/>
                <w:sz w:val="24"/>
                <w:szCs w:val="24"/>
              </w:rPr>
            </w:pPr>
            <w:r w:rsidRPr="009A6890">
              <w:rPr>
                <w:bCs/>
                <w:sz w:val="24"/>
                <w:szCs w:val="24"/>
              </w:rPr>
              <w:t>68</w:t>
            </w:r>
          </w:p>
        </w:tc>
        <w:tc>
          <w:tcPr>
            <w:tcW w:w="805" w:type="dxa"/>
            <w:vAlign w:val="center"/>
          </w:tcPr>
          <w:p w:rsidR="008B354B" w:rsidRPr="009A6890" w:rsidRDefault="008B354B" w:rsidP="009A6890">
            <w:pPr>
              <w:pStyle w:val="a5"/>
              <w:jc w:val="both"/>
              <w:rPr>
                <w:bCs/>
                <w:sz w:val="24"/>
                <w:szCs w:val="24"/>
              </w:rPr>
            </w:pPr>
            <w:r w:rsidRPr="009A6890">
              <w:rPr>
                <w:bCs/>
                <w:sz w:val="24"/>
                <w:szCs w:val="24"/>
              </w:rPr>
              <w:t>68</w:t>
            </w:r>
          </w:p>
        </w:tc>
        <w:tc>
          <w:tcPr>
            <w:tcW w:w="821" w:type="dxa"/>
            <w:shd w:val="clear" w:color="auto" w:fill="E0E0E0"/>
            <w:vAlign w:val="center"/>
          </w:tcPr>
          <w:p w:rsidR="008B354B" w:rsidRPr="009A6890" w:rsidRDefault="008B354B" w:rsidP="009A6890">
            <w:pPr>
              <w:pStyle w:val="a5"/>
              <w:jc w:val="both"/>
              <w:rPr>
                <w:bCs/>
                <w:sz w:val="24"/>
                <w:szCs w:val="24"/>
              </w:rPr>
            </w:pPr>
            <w:r w:rsidRPr="009A6890">
              <w:rPr>
                <w:bCs/>
                <w:sz w:val="24"/>
                <w:szCs w:val="24"/>
              </w:rPr>
              <w:t>136</w:t>
            </w:r>
          </w:p>
        </w:tc>
      </w:tr>
      <w:tr w:rsidR="008B354B" w:rsidRPr="009A6890" w:rsidTr="008B354B">
        <w:trPr>
          <w:trHeight w:val="234"/>
          <w:jc w:val="center"/>
        </w:trPr>
        <w:tc>
          <w:tcPr>
            <w:tcW w:w="2532" w:type="dxa"/>
            <w:vMerge/>
          </w:tcPr>
          <w:p w:rsidR="008B354B" w:rsidRPr="009A6890" w:rsidRDefault="008B354B" w:rsidP="009A6890">
            <w:pPr>
              <w:pStyle w:val="a5"/>
              <w:jc w:val="both"/>
              <w:rPr>
                <w:bCs/>
                <w:sz w:val="24"/>
                <w:szCs w:val="24"/>
              </w:rPr>
            </w:pPr>
          </w:p>
        </w:tc>
        <w:tc>
          <w:tcPr>
            <w:tcW w:w="2244" w:type="dxa"/>
            <w:tcBorders>
              <w:right w:val="single" w:sz="12" w:space="0" w:color="auto"/>
            </w:tcBorders>
          </w:tcPr>
          <w:p w:rsidR="008B354B" w:rsidRPr="009A6890" w:rsidRDefault="008B354B" w:rsidP="009A6890">
            <w:pPr>
              <w:pStyle w:val="a5"/>
              <w:jc w:val="both"/>
              <w:rPr>
                <w:bCs/>
                <w:sz w:val="24"/>
                <w:szCs w:val="24"/>
              </w:rPr>
            </w:pPr>
            <w:r w:rsidRPr="009A6890">
              <w:rPr>
                <w:bCs/>
                <w:sz w:val="24"/>
                <w:szCs w:val="24"/>
              </w:rPr>
              <w:t>Обществознание</w:t>
            </w:r>
          </w:p>
        </w:tc>
        <w:tc>
          <w:tcPr>
            <w:tcW w:w="775" w:type="dxa"/>
            <w:tcBorders>
              <w:left w:val="single" w:sz="12" w:space="0" w:color="auto"/>
            </w:tcBorders>
            <w:vAlign w:val="center"/>
          </w:tcPr>
          <w:p w:rsidR="008B354B" w:rsidRPr="009A6890" w:rsidRDefault="008B354B" w:rsidP="009A6890">
            <w:pPr>
              <w:pStyle w:val="a5"/>
              <w:jc w:val="both"/>
              <w:rPr>
                <w:bCs/>
                <w:sz w:val="24"/>
                <w:szCs w:val="24"/>
              </w:rPr>
            </w:pPr>
            <w:r w:rsidRPr="009A6890">
              <w:rPr>
                <w:bCs/>
                <w:sz w:val="24"/>
                <w:szCs w:val="24"/>
              </w:rPr>
              <w:t>1</w:t>
            </w:r>
          </w:p>
        </w:tc>
        <w:tc>
          <w:tcPr>
            <w:tcW w:w="769" w:type="dxa"/>
            <w:vAlign w:val="center"/>
          </w:tcPr>
          <w:p w:rsidR="008B354B" w:rsidRPr="009A6890" w:rsidRDefault="008B354B" w:rsidP="009A6890">
            <w:pPr>
              <w:pStyle w:val="a5"/>
              <w:jc w:val="both"/>
              <w:rPr>
                <w:bCs/>
                <w:sz w:val="24"/>
                <w:szCs w:val="24"/>
              </w:rPr>
            </w:pPr>
            <w:r w:rsidRPr="009A6890">
              <w:rPr>
                <w:bCs/>
                <w:sz w:val="24"/>
                <w:szCs w:val="24"/>
              </w:rPr>
              <w:t>1</w:t>
            </w:r>
          </w:p>
        </w:tc>
        <w:tc>
          <w:tcPr>
            <w:tcW w:w="820" w:type="dxa"/>
            <w:tcBorders>
              <w:right w:val="single" w:sz="12" w:space="0" w:color="auto"/>
            </w:tcBorders>
            <w:shd w:val="clear" w:color="auto" w:fill="E0E0E0"/>
            <w:vAlign w:val="center"/>
          </w:tcPr>
          <w:p w:rsidR="008B354B" w:rsidRPr="009A6890" w:rsidRDefault="008B354B" w:rsidP="009A6890">
            <w:pPr>
              <w:pStyle w:val="a5"/>
              <w:jc w:val="both"/>
              <w:rPr>
                <w:bCs/>
                <w:sz w:val="24"/>
                <w:szCs w:val="24"/>
              </w:rPr>
            </w:pPr>
            <w:r w:rsidRPr="009A6890">
              <w:rPr>
                <w:bCs/>
                <w:sz w:val="24"/>
                <w:szCs w:val="24"/>
              </w:rPr>
              <w:t>2</w:t>
            </w:r>
          </w:p>
        </w:tc>
        <w:tc>
          <w:tcPr>
            <w:tcW w:w="805" w:type="dxa"/>
            <w:tcBorders>
              <w:left w:val="single" w:sz="12" w:space="0" w:color="auto"/>
            </w:tcBorders>
            <w:vAlign w:val="center"/>
          </w:tcPr>
          <w:p w:rsidR="008B354B" w:rsidRPr="009A6890" w:rsidRDefault="008B354B" w:rsidP="009A6890">
            <w:pPr>
              <w:pStyle w:val="a5"/>
              <w:jc w:val="both"/>
              <w:rPr>
                <w:bCs/>
                <w:sz w:val="24"/>
                <w:szCs w:val="24"/>
              </w:rPr>
            </w:pPr>
            <w:r w:rsidRPr="009A6890">
              <w:rPr>
                <w:bCs/>
                <w:sz w:val="24"/>
                <w:szCs w:val="24"/>
              </w:rPr>
              <w:t>34</w:t>
            </w:r>
          </w:p>
        </w:tc>
        <w:tc>
          <w:tcPr>
            <w:tcW w:w="805" w:type="dxa"/>
            <w:vAlign w:val="center"/>
          </w:tcPr>
          <w:p w:rsidR="008B354B" w:rsidRPr="009A6890" w:rsidRDefault="008B354B" w:rsidP="009A6890">
            <w:pPr>
              <w:pStyle w:val="a5"/>
              <w:jc w:val="both"/>
              <w:rPr>
                <w:bCs/>
                <w:sz w:val="24"/>
                <w:szCs w:val="24"/>
              </w:rPr>
            </w:pPr>
            <w:r w:rsidRPr="009A6890">
              <w:rPr>
                <w:bCs/>
                <w:sz w:val="24"/>
                <w:szCs w:val="24"/>
              </w:rPr>
              <w:t>34</w:t>
            </w:r>
          </w:p>
        </w:tc>
        <w:tc>
          <w:tcPr>
            <w:tcW w:w="821" w:type="dxa"/>
            <w:shd w:val="clear" w:color="auto" w:fill="E0E0E0"/>
            <w:vAlign w:val="center"/>
          </w:tcPr>
          <w:p w:rsidR="008B354B" w:rsidRPr="009A6890" w:rsidRDefault="008B354B" w:rsidP="009A6890">
            <w:pPr>
              <w:pStyle w:val="a5"/>
              <w:jc w:val="both"/>
              <w:rPr>
                <w:bCs/>
                <w:sz w:val="24"/>
                <w:szCs w:val="24"/>
              </w:rPr>
            </w:pPr>
            <w:r w:rsidRPr="009A6890">
              <w:rPr>
                <w:bCs/>
                <w:sz w:val="24"/>
                <w:szCs w:val="24"/>
              </w:rPr>
              <w:t>68</w:t>
            </w:r>
          </w:p>
        </w:tc>
      </w:tr>
      <w:tr w:rsidR="008B354B" w:rsidRPr="009A6890" w:rsidTr="008B354B">
        <w:trPr>
          <w:trHeight w:val="77"/>
          <w:jc w:val="center"/>
        </w:trPr>
        <w:tc>
          <w:tcPr>
            <w:tcW w:w="2532" w:type="dxa"/>
            <w:vMerge/>
          </w:tcPr>
          <w:p w:rsidR="008B354B" w:rsidRPr="009A6890" w:rsidRDefault="008B354B" w:rsidP="009A6890">
            <w:pPr>
              <w:pStyle w:val="a5"/>
              <w:jc w:val="both"/>
              <w:rPr>
                <w:bCs/>
                <w:sz w:val="24"/>
                <w:szCs w:val="24"/>
              </w:rPr>
            </w:pPr>
          </w:p>
        </w:tc>
        <w:tc>
          <w:tcPr>
            <w:tcW w:w="2244" w:type="dxa"/>
            <w:tcBorders>
              <w:right w:val="single" w:sz="12" w:space="0" w:color="auto"/>
            </w:tcBorders>
          </w:tcPr>
          <w:p w:rsidR="008B354B" w:rsidRPr="009A6890" w:rsidRDefault="008B354B" w:rsidP="009A6890">
            <w:pPr>
              <w:pStyle w:val="a5"/>
              <w:jc w:val="both"/>
              <w:rPr>
                <w:bCs/>
                <w:sz w:val="24"/>
                <w:szCs w:val="24"/>
              </w:rPr>
            </w:pPr>
            <w:r w:rsidRPr="009A6890">
              <w:rPr>
                <w:bCs/>
                <w:sz w:val="24"/>
                <w:szCs w:val="24"/>
              </w:rPr>
              <w:t>География</w:t>
            </w:r>
          </w:p>
        </w:tc>
        <w:tc>
          <w:tcPr>
            <w:tcW w:w="775" w:type="dxa"/>
            <w:tcBorders>
              <w:left w:val="single" w:sz="12" w:space="0" w:color="auto"/>
            </w:tcBorders>
            <w:vAlign w:val="center"/>
          </w:tcPr>
          <w:p w:rsidR="008B354B" w:rsidRPr="009A6890" w:rsidRDefault="008B354B" w:rsidP="009A6890">
            <w:pPr>
              <w:pStyle w:val="a5"/>
              <w:jc w:val="both"/>
              <w:rPr>
                <w:bCs/>
                <w:sz w:val="24"/>
                <w:szCs w:val="24"/>
              </w:rPr>
            </w:pPr>
            <w:r w:rsidRPr="009A6890">
              <w:rPr>
                <w:bCs/>
                <w:sz w:val="24"/>
                <w:szCs w:val="24"/>
              </w:rPr>
              <w:t>2</w:t>
            </w:r>
          </w:p>
        </w:tc>
        <w:tc>
          <w:tcPr>
            <w:tcW w:w="769" w:type="dxa"/>
            <w:vAlign w:val="center"/>
          </w:tcPr>
          <w:p w:rsidR="008B354B" w:rsidRPr="009A6890" w:rsidRDefault="008B354B" w:rsidP="009A6890">
            <w:pPr>
              <w:pStyle w:val="a5"/>
              <w:jc w:val="both"/>
              <w:rPr>
                <w:bCs/>
                <w:sz w:val="24"/>
                <w:szCs w:val="24"/>
              </w:rPr>
            </w:pPr>
            <w:r w:rsidRPr="009A6890">
              <w:rPr>
                <w:bCs/>
                <w:sz w:val="24"/>
                <w:szCs w:val="24"/>
              </w:rPr>
              <w:t>2</w:t>
            </w:r>
          </w:p>
        </w:tc>
        <w:tc>
          <w:tcPr>
            <w:tcW w:w="820" w:type="dxa"/>
            <w:tcBorders>
              <w:right w:val="single" w:sz="12" w:space="0" w:color="auto"/>
            </w:tcBorders>
            <w:shd w:val="clear" w:color="auto" w:fill="E0E0E0"/>
            <w:vAlign w:val="center"/>
          </w:tcPr>
          <w:p w:rsidR="008B354B" w:rsidRPr="009A6890" w:rsidRDefault="008B354B" w:rsidP="009A6890">
            <w:pPr>
              <w:pStyle w:val="a5"/>
              <w:jc w:val="both"/>
              <w:rPr>
                <w:bCs/>
                <w:sz w:val="24"/>
                <w:szCs w:val="24"/>
              </w:rPr>
            </w:pPr>
            <w:r w:rsidRPr="009A6890">
              <w:rPr>
                <w:bCs/>
                <w:sz w:val="24"/>
                <w:szCs w:val="24"/>
              </w:rPr>
              <w:t>4</w:t>
            </w:r>
          </w:p>
        </w:tc>
        <w:tc>
          <w:tcPr>
            <w:tcW w:w="805" w:type="dxa"/>
            <w:tcBorders>
              <w:left w:val="single" w:sz="12" w:space="0" w:color="auto"/>
            </w:tcBorders>
            <w:vAlign w:val="center"/>
          </w:tcPr>
          <w:p w:rsidR="008B354B" w:rsidRPr="009A6890" w:rsidRDefault="008B354B" w:rsidP="009A6890">
            <w:pPr>
              <w:pStyle w:val="a5"/>
              <w:jc w:val="both"/>
              <w:rPr>
                <w:bCs/>
                <w:sz w:val="24"/>
                <w:szCs w:val="24"/>
              </w:rPr>
            </w:pPr>
            <w:r w:rsidRPr="009A6890">
              <w:rPr>
                <w:bCs/>
                <w:sz w:val="24"/>
                <w:szCs w:val="24"/>
              </w:rPr>
              <w:t>68</w:t>
            </w:r>
          </w:p>
        </w:tc>
        <w:tc>
          <w:tcPr>
            <w:tcW w:w="805" w:type="dxa"/>
            <w:vAlign w:val="center"/>
          </w:tcPr>
          <w:p w:rsidR="008B354B" w:rsidRPr="009A6890" w:rsidRDefault="008B354B" w:rsidP="009A6890">
            <w:pPr>
              <w:pStyle w:val="a5"/>
              <w:jc w:val="both"/>
              <w:rPr>
                <w:bCs/>
                <w:sz w:val="24"/>
                <w:szCs w:val="24"/>
              </w:rPr>
            </w:pPr>
            <w:r w:rsidRPr="009A6890">
              <w:rPr>
                <w:bCs/>
                <w:sz w:val="24"/>
                <w:szCs w:val="24"/>
              </w:rPr>
              <w:t>68</w:t>
            </w:r>
          </w:p>
        </w:tc>
        <w:tc>
          <w:tcPr>
            <w:tcW w:w="821" w:type="dxa"/>
            <w:shd w:val="clear" w:color="auto" w:fill="E0E0E0"/>
            <w:vAlign w:val="center"/>
          </w:tcPr>
          <w:p w:rsidR="008B354B" w:rsidRPr="009A6890" w:rsidRDefault="008B354B" w:rsidP="009A6890">
            <w:pPr>
              <w:pStyle w:val="a5"/>
              <w:jc w:val="both"/>
              <w:rPr>
                <w:bCs/>
                <w:sz w:val="24"/>
                <w:szCs w:val="24"/>
              </w:rPr>
            </w:pPr>
            <w:r w:rsidRPr="009A6890">
              <w:rPr>
                <w:bCs/>
                <w:sz w:val="24"/>
                <w:szCs w:val="24"/>
              </w:rPr>
              <w:t>136</w:t>
            </w:r>
          </w:p>
        </w:tc>
      </w:tr>
      <w:tr w:rsidR="008B354B" w:rsidRPr="009A6890" w:rsidTr="008B354B">
        <w:trPr>
          <w:trHeight w:val="64"/>
          <w:jc w:val="center"/>
        </w:trPr>
        <w:tc>
          <w:tcPr>
            <w:tcW w:w="2532" w:type="dxa"/>
            <w:vMerge w:val="restart"/>
          </w:tcPr>
          <w:p w:rsidR="008B354B" w:rsidRPr="009A6890" w:rsidRDefault="008B354B" w:rsidP="009A6890">
            <w:pPr>
              <w:pStyle w:val="a5"/>
              <w:jc w:val="both"/>
              <w:rPr>
                <w:bCs/>
                <w:sz w:val="24"/>
                <w:szCs w:val="24"/>
              </w:rPr>
            </w:pPr>
            <w:r w:rsidRPr="009A6890">
              <w:rPr>
                <w:bCs/>
                <w:sz w:val="24"/>
                <w:szCs w:val="24"/>
              </w:rPr>
              <w:t>Естественнонаучные предметы</w:t>
            </w:r>
          </w:p>
        </w:tc>
        <w:tc>
          <w:tcPr>
            <w:tcW w:w="2244" w:type="dxa"/>
            <w:tcBorders>
              <w:right w:val="single" w:sz="12" w:space="0" w:color="auto"/>
            </w:tcBorders>
          </w:tcPr>
          <w:p w:rsidR="008B354B" w:rsidRPr="009A6890" w:rsidRDefault="008B354B" w:rsidP="009A6890">
            <w:pPr>
              <w:pStyle w:val="a5"/>
              <w:jc w:val="both"/>
              <w:rPr>
                <w:bCs/>
                <w:sz w:val="24"/>
                <w:szCs w:val="24"/>
              </w:rPr>
            </w:pPr>
            <w:r w:rsidRPr="009A6890">
              <w:rPr>
                <w:bCs/>
                <w:sz w:val="24"/>
                <w:szCs w:val="24"/>
              </w:rPr>
              <w:t>Физика</w:t>
            </w:r>
          </w:p>
        </w:tc>
        <w:tc>
          <w:tcPr>
            <w:tcW w:w="775" w:type="dxa"/>
            <w:tcBorders>
              <w:left w:val="single" w:sz="12" w:space="0" w:color="auto"/>
            </w:tcBorders>
            <w:vAlign w:val="center"/>
          </w:tcPr>
          <w:p w:rsidR="008B354B" w:rsidRPr="009A6890" w:rsidRDefault="008B354B" w:rsidP="009A6890">
            <w:pPr>
              <w:pStyle w:val="a5"/>
              <w:jc w:val="both"/>
              <w:rPr>
                <w:bCs/>
                <w:sz w:val="24"/>
                <w:szCs w:val="24"/>
              </w:rPr>
            </w:pPr>
            <w:r w:rsidRPr="009A6890">
              <w:rPr>
                <w:bCs/>
                <w:sz w:val="24"/>
                <w:szCs w:val="24"/>
              </w:rPr>
              <w:t>2</w:t>
            </w:r>
          </w:p>
        </w:tc>
        <w:tc>
          <w:tcPr>
            <w:tcW w:w="769" w:type="dxa"/>
            <w:vAlign w:val="center"/>
          </w:tcPr>
          <w:p w:rsidR="008B354B" w:rsidRPr="009A6890" w:rsidRDefault="008B354B" w:rsidP="009A6890">
            <w:pPr>
              <w:pStyle w:val="a5"/>
              <w:jc w:val="both"/>
              <w:rPr>
                <w:bCs/>
                <w:sz w:val="24"/>
                <w:szCs w:val="24"/>
              </w:rPr>
            </w:pPr>
            <w:r w:rsidRPr="009A6890">
              <w:rPr>
                <w:bCs/>
                <w:sz w:val="24"/>
                <w:szCs w:val="24"/>
              </w:rPr>
              <w:t>2</w:t>
            </w:r>
          </w:p>
        </w:tc>
        <w:tc>
          <w:tcPr>
            <w:tcW w:w="820" w:type="dxa"/>
            <w:tcBorders>
              <w:right w:val="single" w:sz="12" w:space="0" w:color="auto"/>
            </w:tcBorders>
            <w:shd w:val="clear" w:color="auto" w:fill="E0E0E0"/>
            <w:vAlign w:val="center"/>
          </w:tcPr>
          <w:p w:rsidR="008B354B" w:rsidRPr="009A6890" w:rsidRDefault="008B354B" w:rsidP="009A6890">
            <w:pPr>
              <w:pStyle w:val="a5"/>
              <w:jc w:val="both"/>
              <w:rPr>
                <w:bCs/>
                <w:sz w:val="24"/>
                <w:szCs w:val="24"/>
              </w:rPr>
            </w:pPr>
            <w:r w:rsidRPr="009A6890">
              <w:rPr>
                <w:bCs/>
                <w:sz w:val="24"/>
                <w:szCs w:val="24"/>
              </w:rPr>
              <w:t>4</w:t>
            </w:r>
          </w:p>
        </w:tc>
        <w:tc>
          <w:tcPr>
            <w:tcW w:w="805" w:type="dxa"/>
            <w:tcBorders>
              <w:left w:val="single" w:sz="12" w:space="0" w:color="auto"/>
            </w:tcBorders>
            <w:vAlign w:val="center"/>
          </w:tcPr>
          <w:p w:rsidR="008B354B" w:rsidRPr="009A6890" w:rsidRDefault="008B354B" w:rsidP="009A6890">
            <w:pPr>
              <w:pStyle w:val="a5"/>
              <w:jc w:val="both"/>
              <w:rPr>
                <w:bCs/>
                <w:sz w:val="24"/>
                <w:szCs w:val="24"/>
              </w:rPr>
            </w:pPr>
            <w:r w:rsidRPr="009A6890">
              <w:rPr>
                <w:bCs/>
                <w:sz w:val="24"/>
                <w:szCs w:val="24"/>
              </w:rPr>
              <w:t>68</w:t>
            </w:r>
          </w:p>
        </w:tc>
        <w:tc>
          <w:tcPr>
            <w:tcW w:w="805" w:type="dxa"/>
            <w:vAlign w:val="center"/>
          </w:tcPr>
          <w:p w:rsidR="008B354B" w:rsidRPr="009A6890" w:rsidRDefault="008B354B" w:rsidP="009A6890">
            <w:pPr>
              <w:pStyle w:val="a5"/>
              <w:jc w:val="both"/>
              <w:rPr>
                <w:bCs/>
                <w:sz w:val="24"/>
                <w:szCs w:val="24"/>
              </w:rPr>
            </w:pPr>
            <w:r w:rsidRPr="009A6890">
              <w:rPr>
                <w:bCs/>
                <w:sz w:val="24"/>
                <w:szCs w:val="24"/>
              </w:rPr>
              <w:t>68</w:t>
            </w:r>
          </w:p>
        </w:tc>
        <w:tc>
          <w:tcPr>
            <w:tcW w:w="821" w:type="dxa"/>
            <w:shd w:val="clear" w:color="auto" w:fill="E0E0E0"/>
            <w:vAlign w:val="center"/>
          </w:tcPr>
          <w:p w:rsidR="008B354B" w:rsidRPr="009A6890" w:rsidRDefault="008B354B" w:rsidP="009A6890">
            <w:pPr>
              <w:pStyle w:val="a5"/>
              <w:jc w:val="both"/>
              <w:rPr>
                <w:bCs/>
                <w:sz w:val="24"/>
                <w:szCs w:val="24"/>
              </w:rPr>
            </w:pPr>
            <w:r w:rsidRPr="009A6890">
              <w:rPr>
                <w:bCs/>
                <w:sz w:val="24"/>
                <w:szCs w:val="24"/>
              </w:rPr>
              <w:t>136</w:t>
            </w:r>
          </w:p>
        </w:tc>
      </w:tr>
      <w:tr w:rsidR="008B354B" w:rsidRPr="009A6890" w:rsidTr="008B354B">
        <w:trPr>
          <w:trHeight w:val="251"/>
          <w:jc w:val="center"/>
        </w:trPr>
        <w:tc>
          <w:tcPr>
            <w:tcW w:w="2532" w:type="dxa"/>
            <w:vMerge/>
          </w:tcPr>
          <w:p w:rsidR="008B354B" w:rsidRPr="009A6890" w:rsidRDefault="008B354B" w:rsidP="009A6890">
            <w:pPr>
              <w:pStyle w:val="a5"/>
              <w:jc w:val="both"/>
              <w:rPr>
                <w:bCs/>
                <w:sz w:val="24"/>
                <w:szCs w:val="24"/>
              </w:rPr>
            </w:pPr>
          </w:p>
        </w:tc>
        <w:tc>
          <w:tcPr>
            <w:tcW w:w="2244" w:type="dxa"/>
            <w:tcBorders>
              <w:right w:val="single" w:sz="12" w:space="0" w:color="auto"/>
            </w:tcBorders>
          </w:tcPr>
          <w:p w:rsidR="008B354B" w:rsidRPr="009A6890" w:rsidRDefault="008B354B" w:rsidP="009A6890">
            <w:pPr>
              <w:pStyle w:val="a5"/>
              <w:jc w:val="both"/>
              <w:rPr>
                <w:bCs/>
                <w:sz w:val="24"/>
                <w:szCs w:val="24"/>
              </w:rPr>
            </w:pPr>
            <w:r w:rsidRPr="009A6890">
              <w:rPr>
                <w:bCs/>
                <w:sz w:val="24"/>
                <w:szCs w:val="24"/>
              </w:rPr>
              <w:t>Биология</w:t>
            </w:r>
          </w:p>
        </w:tc>
        <w:tc>
          <w:tcPr>
            <w:tcW w:w="775" w:type="dxa"/>
            <w:tcBorders>
              <w:left w:val="single" w:sz="12" w:space="0" w:color="auto"/>
            </w:tcBorders>
            <w:vAlign w:val="center"/>
          </w:tcPr>
          <w:p w:rsidR="008B354B" w:rsidRPr="009A6890" w:rsidRDefault="008B354B" w:rsidP="009A6890">
            <w:pPr>
              <w:pStyle w:val="a5"/>
              <w:jc w:val="both"/>
              <w:rPr>
                <w:bCs/>
                <w:sz w:val="24"/>
                <w:szCs w:val="24"/>
              </w:rPr>
            </w:pPr>
            <w:r w:rsidRPr="009A6890">
              <w:rPr>
                <w:bCs/>
                <w:sz w:val="24"/>
                <w:szCs w:val="24"/>
              </w:rPr>
              <w:t>1</w:t>
            </w:r>
          </w:p>
        </w:tc>
        <w:tc>
          <w:tcPr>
            <w:tcW w:w="769" w:type="dxa"/>
            <w:vAlign w:val="center"/>
          </w:tcPr>
          <w:p w:rsidR="008B354B" w:rsidRPr="009A6890" w:rsidRDefault="008B354B" w:rsidP="009A6890">
            <w:pPr>
              <w:pStyle w:val="a5"/>
              <w:jc w:val="both"/>
              <w:rPr>
                <w:bCs/>
                <w:sz w:val="24"/>
                <w:szCs w:val="24"/>
              </w:rPr>
            </w:pPr>
            <w:r w:rsidRPr="009A6890">
              <w:rPr>
                <w:bCs/>
                <w:sz w:val="24"/>
                <w:szCs w:val="24"/>
              </w:rPr>
              <w:t>1</w:t>
            </w:r>
          </w:p>
        </w:tc>
        <w:tc>
          <w:tcPr>
            <w:tcW w:w="820" w:type="dxa"/>
            <w:tcBorders>
              <w:right w:val="single" w:sz="12" w:space="0" w:color="auto"/>
            </w:tcBorders>
            <w:shd w:val="clear" w:color="auto" w:fill="E0E0E0"/>
            <w:vAlign w:val="center"/>
          </w:tcPr>
          <w:p w:rsidR="008B354B" w:rsidRPr="009A6890" w:rsidRDefault="008B354B" w:rsidP="009A6890">
            <w:pPr>
              <w:pStyle w:val="a5"/>
              <w:jc w:val="both"/>
              <w:rPr>
                <w:bCs/>
                <w:sz w:val="24"/>
                <w:szCs w:val="24"/>
              </w:rPr>
            </w:pPr>
            <w:r w:rsidRPr="009A6890">
              <w:rPr>
                <w:bCs/>
                <w:sz w:val="24"/>
                <w:szCs w:val="24"/>
              </w:rPr>
              <w:t>2</w:t>
            </w:r>
          </w:p>
        </w:tc>
        <w:tc>
          <w:tcPr>
            <w:tcW w:w="805" w:type="dxa"/>
            <w:tcBorders>
              <w:left w:val="single" w:sz="12" w:space="0" w:color="auto"/>
            </w:tcBorders>
            <w:vAlign w:val="center"/>
          </w:tcPr>
          <w:p w:rsidR="008B354B" w:rsidRPr="009A6890" w:rsidRDefault="008B354B" w:rsidP="009A6890">
            <w:pPr>
              <w:pStyle w:val="a5"/>
              <w:jc w:val="both"/>
              <w:rPr>
                <w:bCs/>
                <w:sz w:val="24"/>
                <w:szCs w:val="24"/>
              </w:rPr>
            </w:pPr>
            <w:r w:rsidRPr="009A6890">
              <w:rPr>
                <w:bCs/>
                <w:sz w:val="24"/>
                <w:szCs w:val="24"/>
              </w:rPr>
              <w:t>34</w:t>
            </w:r>
          </w:p>
        </w:tc>
        <w:tc>
          <w:tcPr>
            <w:tcW w:w="805" w:type="dxa"/>
            <w:vAlign w:val="center"/>
          </w:tcPr>
          <w:p w:rsidR="008B354B" w:rsidRPr="009A6890" w:rsidRDefault="008B354B" w:rsidP="009A6890">
            <w:pPr>
              <w:pStyle w:val="a5"/>
              <w:jc w:val="both"/>
              <w:rPr>
                <w:bCs/>
                <w:sz w:val="24"/>
                <w:szCs w:val="24"/>
              </w:rPr>
            </w:pPr>
            <w:r w:rsidRPr="009A6890">
              <w:rPr>
                <w:bCs/>
                <w:sz w:val="24"/>
                <w:szCs w:val="24"/>
              </w:rPr>
              <w:t>34</w:t>
            </w:r>
          </w:p>
        </w:tc>
        <w:tc>
          <w:tcPr>
            <w:tcW w:w="821" w:type="dxa"/>
            <w:shd w:val="clear" w:color="auto" w:fill="E0E0E0"/>
            <w:vAlign w:val="center"/>
          </w:tcPr>
          <w:p w:rsidR="008B354B" w:rsidRPr="009A6890" w:rsidRDefault="008B354B" w:rsidP="009A6890">
            <w:pPr>
              <w:pStyle w:val="a5"/>
              <w:jc w:val="both"/>
              <w:rPr>
                <w:bCs/>
                <w:sz w:val="24"/>
                <w:szCs w:val="24"/>
              </w:rPr>
            </w:pPr>
            <w:r w:rsidRPr="009A6890">
              <w:rPr>
                <w:bCs/>
                <w:sz w:val="24"/>
                <w:szCs w:val="24"/>
              </w:rPr>
              <w:t>68</w:t>
            </w:r>
          </w:p>
        </w:tc>
      </w:tr>
      <w:tr w:rsidR="008B354B" w:rsidRPr="009A6890" w:rsidTr="008B354B">
        <w:trPr>
          <w:trHeight w:val="251"/>
          <w:jc w:val="center"/>
        </w:trPr>
        <w:tc>
          <w:tcPr>
            <w:tcW w:w="2532" w:type="dxa"/>
            <w:vMerge w:val="restart"/>
          </w:tcPr>
          <w:p w:rsidR="008B354B" w:rsidRPr="009A6890" w:rsidRDefault="008B354B" w:rsidP="009A6890">
            <w:pPr>
              <w:pStyle w:val="a5"/>
              <w:jc w:val="both"/>
              <w:rPr>
                <w:bCs/>
                <w:sz w:val="24"/>
                <w:szCs w:val="24"/>
              </w:rPr>
            </w:pPr>
            <w:r w:rsidRPr="009A6890">
              <w:rPr>
                <w:bCs/>
                <w:sz w:val="24"/>
                <w:szCs w:val="24"/>
              </w:rPr>
              <w:t>Искусство</w:t>
            </w:r>
          </w:p>
        </w:tc>
        <w:tc>
          <w:tcPr>
            <w:tcW w:w="2244" w:type="dxa"/>
            <w:tcBorders>
              <w:right w:val="single" w:sz="12" w:space="0" w:color="auto"/>
            </w:tcBorders>
          </w:tcPr>
          <w:p w:rsidR="008B354B" w:rsidRPr="009A6890" w:rsidRDefault="008B354B" w:rsidP="009A6890">
            <w:pPr>
              <w:pStyle w:val="a5"/>
              <w:jc w:val="both"/>
              <w:rPr>
                <w:bCs/>
                <w:sz w:val="24"/>
                <w:szCs w:val="24"/>
              </w:rPr>
            </w:pPr>
            <w:r w:rsidRPr="009A6890">
              <w:rPr>
                <w:bCs/>
                <w:sz w:val="24"/>
                <w:szCs w:val="24"/>
              </w:rPr>
              <w:t>Музыка</w:t>
            </w:r>
          </w:p>
        </w:tc>
        <w:tc>
          <w:tcPr>
            <w:tcW w:w="775" w:type="dxa"/>
            <w:tcBorders>
              <w:left w:val="single" w:sz="12" w:space="0" w:color="auto"/>
            </w:tcBorders>
            <w:vAlign w:val="center"/>
          </w:tcPr>
          <w:p w:rsidR="008B354B" w:rsidRPr="009A6890" w:rsidRDefault="008B354B" w:rsidP="009A6890">
            <w:pPr>
              <w:pStyle w:val="a5"/>
              <w:jc w:val="both"/>
              <w:rPr>
                <w:bCs/>
                <w:sz w:val="24"/>
                <w:szCs w:val="24"/>
              </w:rPr>
            </w:pPr>
            <w:r w:rsidRPr="009A6890">
              <w:rPr>
                <w:bCs/>
                <w:sz w:val="24"/>
                <w:szCs w:val="24"/>
              </w:rPr>
              <w:t>1</w:t>
            </w:r>
          </w:p>
        </w:tc>
        <w:tc>
          <w:tcPr>
            <w:tcW w:w="769" w:type="dxa"/>
            <w:vAlign w:val="center"/>
          </w:tcPr>
          <w:p w:rsidR="008B354B" w:rsidRPr="009A6890" w:rsidRDefault="008B354B" w:rsidP="009A6890">
            <w:pPr>
              <w:pStyle w:val="a5"/>
              <w:jc w:val="both"/>
              <w:rPr>
                <w:bCs/>
                <w:sz w:val="24"/>
                <w:szCs w:val="24"/>
              </w:rPr>
            </w:pPr>
            <w:r w:rsidRPr="009A6890">
              <w:rPr>
                <w:bCs/>
                <w:sz w:val="24"/>
                <w:szCs w:val="24"/>
              </w:rPr>
              <w:t>1</w:t>
            </w:r>
          </w:p>
        </w:tc>
        <w:tc>
          <w:tcPr>
            <w:tcW w:w="820" w:type="dxa"/>
            <w:tcBorders>
              <w:right w:val="single" w:sz="12" w:space="0" w:color="auto"/>
            </w:tcBorders>
            <w:shd w:val="clear" w:color="auto" w:fill="E0E0E0"/>
            <w:vAlign w:val="center"/>
          </w:tcPr>
          <w:p w:rsidR="008B354B" w:rsidRPr="009A6890" w:rsidRDefault="008B354B" w:rsidP="009A6890">
            <w:pPr>
              <w:pStyle w:val="a5"/>
              <w:jc w:val="both"/>
              <w:rPr>
                <w:bCs/>
                <w:sz w:val="24"/>
                <w:szCs w:val="24"/>
              </w:rPr>
            </w:pPr>
            <w:r w:rsidRPr="009A6890">
              <w:rPr>
                <w:bCs/>
                <w:sz w:val="24"/>
                <w:szCs w:val="24"/>
              </w:rPr>
              <w:t>2</w:t>
            </w:r>
          </w:p>
        </w:tc>
        <w:tc>
          <w:tcPr>
            <w:tcW w:w="805" w:type="dxa"/>
            <w:tcBorders>
              <w:left w:val="single" w:sz="12" w:space="0" w:color="auto"/>
            </w:tcBorders>
            <w:vAlign w:val="center"/>
          </w:tcPr>
          <w:p w:rsidR="008B354B" w:rsidRPr="009A6890" w:rsidRDefault="008B354B" w:rsidP="009A6890">
            <w:pPr>
              <w:pStyle w:val="a5"/>
              <w:jc w:val="both"/>
              <w:rPr>
                <w:bCs/>
                <w:sz w:val="24"/>
                <w:szCs w:val="24"/>
              </w:rPr>
            </w:pPr>
            <w:r w:rsidRPr="009A6890">
              <w:rPr>
                <w:bCs/>
                <w:sz w:val="24"/>
                <w:szCs w:val="24"/>
              </w:rPr>
              <w:t>34</w:t>
            </w:r>
          </w:p>
        </w:tc>
        <w:tc>
          <w:tcPr>
            <w:tcW w:w="805" w:type="dxa"/>
            <w:vAlign w:val="center"/>
          </w:tcPr>
          <w:p w:rsidR="008B354B" w:rsidRPr="009A6890" w:rsidRDefault="008B354B" w:rsidP="009A6890">
            <w:pPr>
              <w:pStyle w:val="a5"/>
              <w:jc w:val="both"/>
              <w:rPr>
                <w:bCs/>
                <w:sz w:val="24"/>
                <w:szCs w:val="24"/>
              </w:rPr>
            </w:pPr>
            <w:r w:rsidRPr="009A6890">
              <w:rPr>
                <w:bCs/>
                <w:sz w:val="24"/>
                <w:szCs w:val="24"/>
              </w:rPr>
              <w:t>34</w:t>
            </w:r>
          </w:p>
        </w:tc>
        <w:tc>
          <w:tcPr>
            <w:tcW w:w="821" w:type="dxa"/>
            <w:shd w:val="clear" w:color="auto" w:fill="E0E0E0"/>
            <w:vAlign w:val="center"/>
          </w:tcPr>
          <w:p w:rsidR="008B354B" w:rsidRPr="009A6890" w:rsidRDefault="008B354B" w:rsidP="009A6890">
            <w:pPr>
              <w:pStyle w:val="a5"/>
              <w:jc w:val="both"/>
              <w:rPr>
                <w:bCs/>
                <w:sz w:val="24"/>
                <w:szCs w:val="24"/>
              </w:rPr>
            </w:pPr>
            <w:r w:rsidRPr="009A6890">
              <w:rPr>
                <w:bCs/>
                <w:sz w:val="24"/>
                <w:szCs w:val="24"/>
              </w:rPr>
              <w:t>68</w:t>
            </w:r>
          </w:p>
        </w:tc>
      </w:tr>
      <w:tr w:rsidR="008B354B" w:rsidRPr="009A6890" w:rsidTr="008B354B">
        <w:trPr>
          <w:trHeight w:val="215"/>
          <w:jc w:val="center"/>
        </w:trPr>
        <w:tc>
          <w:tcPr>
            <w:tcW w:w="2532" w:type="dxa"/>
            <w:vMerge/>
          </w:tcPr>
          <w:p w:rsidR="008B354B" w:rsidRPr="009A6890" w:rsidRDefault="008B354B" w:rsidP="009A6890">
            <w:pPr>
              <w:pStyle w:val="a5"/>
              <w:jc w:val="both"/>
              <w:rPr>
                <w:bCs/>
                <w:sz w:val="24"/>
                <w:szCs w:val="24"/>
              </w:rPr>
            </w:pPr>
          </w:p>
        </w:tc>
        <w:tc>
          <w:tcPr>
            <w:tcW w:w="2244" w:type="dxa"/>
            <w:tcBorders>
              <w:right w:val="single" w:sz="12" w:space="0" w:color="auto"/>
            </w:tcBorders>
          </w:tcPr>
          <w:p w:rsidR="008B354B" w:rsidRPr="009A6890" w:rsidRDefault="008B354B" w:rsidP="009A6890">
            <w:pPr>
              <w:pStyle w:val="a5"/>
              <w:jc w:val="both"/>
              <w:rPr>
                <w:bCs/>
                <w:sz w:val="24"/>
                <w:szCs w:val="24"/>
              </w:rPr>
            </w:pPr>
            <w:r w:rsidRPr="009A6890">
              <w:rPr>
                <w:bCs/>
                <w:sz w:val="24"/>
                <w:szCs w:val="24"/>
              </w:rPr>
              <w:t>Изобразительное искусство</w:t>
            </w:r>
          </w:p>
        </w:tc>
        <w:tc>
          <w:tcPr>
            <w:tcW w:w="775" w:type="dxa"/>
            <w:tcBorders>
              <w:left w:val="single" w:sz="12" w:space="0" w:color="auto"/>
            </w:tcBorders>
            <w:vAlign w:val="center"/>
          </w:tcPr>
          <w:p w:rsidR="008B354B" w:rsidRPr="009A6890" w:rsidRDefault="008B354B" w:rsidP="009A6890">
            <w:pPr>
              <w:pStyle w:val="a5"/>
              <w:jc w:val="both"/>
              <w:rPr>
                <w:bCs/>
                <w:sz w:val="24"/>
                <w:szCs w:val="24"/>
              </w:rPr>
            </w:pPr>
            <w:r w:rsidRPr="009A6890">
              <w:rPr>
                <w:bCs/>
                <w:sz w:val="24"/>
                <w:szCs w:val="24"/>
              </w:rPr>
              <w:t>1</w:t>
            </w:r>
          </w:p>
        </w:tc>
        <w:tc>
          <w:tcPr>
            <w:tcW w:w="769" w:type="dxa"/>
            <w:vAlign w:val="center"/>
          </w:tcPr>
          <w:p w:rsidR="008B354B" w:rsidRPr="009A6890" w:rsidRDefault="008B354B" w:rsidP="009A6890">
            <w:pPr>
              <w:pStyle w:val="a5"/>
              <w:jc w:val="both"/>
              <w:rPr>
                <w:bCs/>
                <w:sz w:val="24"/>
                <w:szCs w:val="24"/>
              </w:rPr>
            </w:pPr>
            <w:r w:rsidRPr="009A6890">
              <w:rPr>
                <w:bCs/>
                <w:sz w:val="24"/>
                <w:szCs w:val="24"/>
              </w:rPr>
              <w:t>1</w:t>
            </w:r>
          </w:p>
        </w:tc>
        <w:tc>
          <w:tcPr>
            <w:tcW w:w="820" w:type="dxa"/>
            <w:tcBorders>
              <w:right w:val="single" w:sz="12" w:space="0" w:color="auto"/>
            </w:tcBorders>
            <w:shd w:val="clear" w:color="auto" w:fill="E0E0E0"/>
            <w:vAlign w:val="center"/>
          </w:tcPr>
          <w:p w:rsidR="008B354B" w:rsidRPr="009A6890" w:rsidRDefault="008B354B" w:rsidP="009A6890">
            <w:pPr>
              <w:pStyle w:val="a5"/>
              <w:jc w:val="both"/>
              <w:rPr>
                <w:bCs/>
                <w:sz w:val="24"/>
                <w:szCs w:val="24"/>
              </w:rPr>
            </w:pPr>
            <w:r w:rsidRPr="009A6890">
              <w:rPr>
                <w:bCs/>
                <w:sz w:val="24"/>
                <w:szCs w:val="24"/>
              </w:rPr>
              <w:t>2</w:t>
            </w:r>
          </w:p>
        </w:tc>
        <w:tc>
          <w:tcPr>
            <w:tcW w:w="805" w:type="dxa"/>
            <w:tcBorders>
              <w:left w:val="single" w:sz="12" w:space="0" w:color="auto"/>
            </w:tcBorders>
            <w:vAlign w:val="center"/>
          </w:tcPr>
          <w:p w:rsidR="008B354B" w:rsidRPr="009A6890" w:rsidRDefault="008B354B" w:rsidP="009A6890">
            <w:pPr>
              <w:pStyle w:val="a5"/>
              <w:jc w:val="both"/>
              <w:rPr>
                <w:bCs/>
                <w:sz w:val="24"/>
                <w:szCs w:val="24"/>
              </w:rPr>
            </w:pPr>
            <w:r w:rsidRPr="009A6890">
              <w:rPr>
                <w:bCs/>
                <w:sz w:val="24"/>
                <w:szCs w:val="24"/>
              </w:rPr>
              <w:t>34</w:t>
            </w:r>
          </w:p>
        </w:tc>
        <w:tc>
          <w:tcPr>
            <w:tcW w:w="805" w:type="dxa"/>
            <w:vAlign w:val="center"/>
          </w:tcPr>
          <w:p w:rsidR="008B354B" w:rsidRPr="009A6890" w:rsidRDefault="008B354B" w:rsidP="009A6890">
            <w:pPr>
              <w:pStyle w:val="a5"/>
              <w:jc w:val="both"/>
              <w:rPr>
                <w:bCs/>
                <w:sz w:val="24"/>
                <w:szCs w:val="24"/>
              </w:rPr>
            </w:pPr>
            <w:r w:rsidRPr="009A6890">
              <w:rPr>
                <w:bCs/>
                <w:sz w:val="24"/>
                <w:szCs w:val="24"/>
              </w:rPr>
              <w:t>34</w:t>
            </w:r>
          </w:p>
        </w:tc>
        <w:tc>
          <w:tcPr>
            <w:tcW w:w="821" w:type="dxa"/>
            <w:shd w:val="clear" w:color="auto" w:fill="E0E0E0"/>
            <w:vAlign w:val="center"/>
          </w:tcPr>
          <w:p w:rsidR="008B354B" w:rsidRPr="009A6890" w:rsidRDefault="008B354B" w:rsidP="009A6890">
            <w:pPr>
              <w:pStyle w:val="a5"/>
              <w:jc w:val="both"/>
              <w:rPr>
                <w:bCs/>
                <w:sz w:val="24"/>
                <w:szCs w:val="24"/>
              </w:rPr>
            </w:pPr>
            <w:r w:rsidRPr="009A6890">
              <w:rPr>
                <w:bCs/>
                <w:sz w:val="24"/>
                <w:szCs w:val="24"/>
              </w:rPr>
              <w:t>68</w:t>
            </w:r>
          </w:p>
        </w:tc>
      </w:tr>
      <w:tr w:rsidR="008B354B" w:rsidRPr="009A6890" w:rsidTr="008B354B">
        <w:trPr>
          <w:trHeight w:val="301"/>
          <w:jc w:val="center"/>
        </w:trPr>
        <w:tc>
          <w:tcPr>
            <w:tcW w:w="2532" w:type="dxa"/>
          </w:tcPr>
          <w:p w:rsidR="008B354B" w:rsidRPr="009A6890" w:rsidRDefault="008B354B" w:rsidP="009A6890">
            <w:pPr>
              <w:pStyle w:val="a5"/>
              <w:jc w:val="both"/>
              <w:rPr>
                <w:bCs/>
                <w:sz w:val="24"/>
                <w:szCs w:val="24"/>
              </w:rPr>
            </w:pPr>
            <w:r w:rsidRPr="009A6890">
              <w:rPr>
                <w:bCs/>
                <w:sz w:val="24"/>
                <w:szCs w:val="24"/>
              </w:rPr>
              <w:t>Технология</w:t>
            </w:r>
          </w:p>
        </w:tc>
        <w:tc>
          <w:tcPr>
            <w:tcW w:w="2244" w:type="dxa"/>
            <w:tcBorders>
              <w:right w:val="single" w:sz="12" w:space="0" w:color="auto"/>
            </w:tcBorders>
          </w:tcPr>
          <w:p w:rsidR="008B354B" w:rsidRPr="009A6890" w:rsidRDefault="008B354B" w:rsidP="009A6890">
            <w:pPr>
              <w:pStyle w:val="a5"/>
              <w:jc w:val="both"/>
              <w:rPr>
                <w:bCs/>
                <w:sz w:val="24"/>
                <w:szCs w:val="24"/>
              </w:rPr>
            </w:pPr>
            <w:r w:rsidRPr="009A6890">
              <w:rPr>
                <w:bCs/>
                <w:sz w:val="24"/>
                <w:szCs w:val="24"/>
              </w:rPr>
              <w:t>Технология</w:t>
            </w:r>
          </w:p>
        </w:tc>
        <w:tc>
          <w:tcPr>
            <w:tcW w:w="775" w:type="dxa"/>
            <w:tcBorders>
              <w:left w:val="single" w:sz="12" w:space="0" w:color="auto"/>
            </w:tcBorders>
            <w:vAlign w:val="center"/>
          </w:tcPr>
          <w:p w:rsidR="008B354B" w:rsidRPr="009A6890" w:rsidRDefault="008B354B" w:rsidP="009A6890">
            <w:pPr>
              <w:pStyle w:val="a5"/>
              <w:jc w:val="both"/>
              <w:rPr>
                <w:bCs/>
                <w:sz w:val="24"/>
                <w:szCs w:val="24"/>
              </w:rPr>
            </w:pPr>
            <w:r w:rsidRPr="009A6890">
              <w:rPr>
                <w:bCs/>
                <w:sz w:val="24"/>
                <w:szCs w:val="24"/>
              </w:rPr>
              <w:t>2*</w:t>
            </w:r>
          </w:p>
        </w:tc>
        <w:tc>
          <w:tcPr>
            <w:tcW w:w="769" w:type="dxa"/>
            <w:vAlign w:val="center"/>
          </w:tcPr>
          <w:p w:rsidR="008B354B" w:rsidRPr="009A6890" w:rsidRDefault="008B354B" w:rsidP="009A6890">
            <w:pPr>
              <w:pStyle w:val="a5"/>
              <w:jc w:val="both"/>
              <w:rPr>
                <w:bCs/>
                <w:sz w:val="24"/>
                <w:szCs w:val="24"/>
              </w:rPr>
            </w:pPr>
            <w:r w:rsidRPr="009A6890">
              <w:rPr>
                <w:bCs/>
                <w:sz w:val="24"/>
                <w:szCs w:val="24"/>
              </w:rPr>
              <w:t>2*</w:t>
            </w:r>
          </w:p>
        </w:tc>
        <w:tc>
          <w:tcPr>
            <w:tcW w:w="820" w:type="dxa"/>
            <w:tcBorders>
              <w:right w:val="single" w:sz="12" w:space="0" w:color="auto"/>
            </w:tcBorders>
            <w:shd w:val="clear" w:color="auto" w:fill="E0E0E0"/>
            <w:vAlign w:val="center"/>
          </w:tcPr>
          <w:p w:rsidR="008B354B" w:rsidRPr="009A6890" w:rsidRDefault="008B354B" w:rsidP="009A6890">
            <w:pPr>
              <w:pStyle w:val="a5"/>
              <w:jc w:val="both"/>
              <w:rPr>
                <w:bCs/>
                <w:sz w:val="24"/>
                <w:szCs w:val="24"/>
              </w:rPr>
            </w:pPr>
            <w:r w:rsidRPr="009A6890">
              <w:rPr>
                <w:bCs/>
                <w:sz w:val="24"/>
                <w:szCs w:val="24"/>
              </w:rPr>
              <w:t>4*</w:t>
            </w:r>
          </w:p>
        </w:tc>
        <w:tc>
          <w:tcPr>
            <w:tcW w:w="805" w:type="dxa"/>
            <w:tcBorders>
              <w:left w:val="single" w:sz="12" w:space="0" w:color="auto"/>
            </w:tcBorders>
            <w:vAlign w:val="center"/>
          </w:tcPr>
          <w:p w:rsidR="008B354B" w:rsidRPr="009A6890" w:rsidRDefault="008B354B" w:rsidP="009A6890">
            <w:pPr>
              <w:pStyle w:val="a5"/>
              <w:jc w:val="both"/>
              <w:rPr>
                <w:bCs/>
                <w:sz w:val="24"/>
                <w:szCs w:val="24"/>
              </w:rPr>
            </w:pPr>
            <w:r w:rsidRPr="009A6890">
              <w:rPr>
                <w:bCs/>
                <w:sz w:val="24"/>
                <w:szCs w:val="24"/>
              </w:rPr>
              <w:t>68*</w:t>
            </w:r>
          </w:p>
        </w:tc>
        <w:tc>
          <w:tcPr>
            <w:tcW w:w="805" w:type="dxa"/>
            <w:vAlign w:val="center"/>
          </w:tcPr>
          <w:p w:rsidR="008B354B" w:rsidRPr="009A6890" w:rsidRDefault="008B354B" w:rsidP="009A6890">
            <w:pPr>
              <w:pStyle w:val="a5"/>
              <w:jc w:val="both"/>
              <w:rPr>
                <w:bCs/>
                <w:sz w:val="24"/>
                <w:szCs w:val="24"/>
              </w:rPr>
            </w:pPr>
            <w:r w:rsidRPr="009A6890">
              <w:rPr>
                <w:bCs/>
                <w:sz w:val="24"/>
                <w:szCs w:val="24"/>
              </w:rPr>
              <w:t>68*</w:t>
            </w:r>
          </w:p>
        </w:tc>
        <w:tc>
          <w:tcPr>
            <w:tcW w:w="821" w:type="dxa"/>
            <w:shd w:val="clear" w:color="auto" w:fill="E0E0E0"/>
            <w:vAlign w:val="center"/>
          </w:tcPr>
          <w:p w:rsidR="008B354B" w:rsidRPr="009A6890" w:rsidRDefault="008B354B" w:rsidP="009A6890">
            <w:pPr>
              <w:pStyle w:val="a5"/>
              <w:jc w:val="both"/>
              <w:rPr>
                <w:bCs/>
                <w:sz w:val="24"/>
                <w:szCs w:val="24"/>
              </w:rPr>
            </w:pPr>
            <w:r w:rsidRPr="009A6890">
              <w:rPr>
                <w:bCs/>
                <w:sz w:val="24"/>
                <w:szCs w:val="24"/>
              </w:rPr>
              <w:t>136*</w:t>
            </w:r>
          </w:p>
        </w:tc>
      </w:tr>
      <w:tr w:rsidR="008B354B" w:rsidRPr="009A6890" w:rsidTr="008B354B">
        <w:trPr>
          <w:trHeight w:val="825"/>
          <w:jc w:val="center"/>
        </w:trPr>
        <w:tc>
          <w:tcPr>
            <w:tcW w:w="2532" w:type="dxa"/>
          </w:tcPr>
          <w:p w:rsidR="008B354B" w:rsidRPr="00FF755A" w:rsidRDefault="008B354B" w:rsidP="009A6890">
            <w:pPr>
              <w:pStyle w:val="a5"/>
              <w:jc w:val="both"/>
              <w:rPr>
                <w:bCs/>
                <w:sz w:val="24"/>
                <w:szCs w:val="24"/>
                <w:lang w:val="ru-RU"/>
              </w:rPr>
            </w:pPr>
            <w:r w:rsidRPr="00FF755A">
              <w:rPr>
                <w:bCs/>
                <w:sz w:val="24"/>
                <w:szCs w:val="24"/>
                <w:lang w:val="ru-RU"/>
              </w:rPr>
              <w:t>Физическая культура и Основы безопасности жизнедеятельности</w:t>
            </w:r>
          </w:p>
        </w:tc>
        <w:tc>
          <w:tcPr>
            <w:tcW w:w="2244" w:type="dxa"/>
            <w:tcBorders>
              <w:right w:val="single" w:sz="12" w:space="0" w:color="auto"/>
            </w:tcBorders>
          </w:tcPr>
          <w:p w:rsidR="008B354B" w:rsidRPr="009A6890" w:rsidRDefault="008B354B" w:rsidP="009A6890">
            <w:pPr>
              <w:pStyle w:val="a5"/>
              <w:jc w:val="both"/>
              <w:rPr>
                <w:bCs/>
                <w:sz w:val="24"/>
                <w:szCs w:val="24"/>
              </w:rPr>
            </w:pPr>
            <w:r w:rsidRPr="009A6890">
              <w:rPr>
                <w:bCs/>
                <w:sz w:val="24"/>
                <w:szCs w:val="24"/>
              </w:rPr>
              <w:t xml:space="preserve">Физическая культура </w:t>
            </w:r>
          </w:p>
          <w:p w:rsidR="008B354B" w:rsidRPr="009A6890" w:rsidRDefault="008B354B" w:rsidP="009A6890">
            <w:pPr>
              <w:pStyle w:val="a5"/>
              <w:jc w:val="both"/>
              <w:rPr>
                <w:bCs/>
                <w:sz w:val="24"/>
                <w:szCs w:val="24"/>
              </w:rPr>
            </w:pPr>
          </w:p>
        </w:tc>
        <w:tc>
          <w:tcPr>
            <w:tcW w:w="775" w:type="dxa"/>
            <w:tcBorders>
              <w:left w:val="single" w:sz="12" w:space="0" w:color="auto"/>
            </w:tcBorders>
            <w:vAlign w:val="center"/>
          </w:tcPr>
          <w:p w:rsidR="008B354B" w:rsidRPr="009A6890" w:rsidRDefault="008B354B" w:rsidP="009A6890">
            <w:pPr>
              <w:pStyle w:val="a5"/>
              <w:jc w:val="both"/>
              <w:rPr>
                <w:bCs/>
                <w:sz w:val="24"/>
                <w:szCs w:val="24"/>
              </w:rPr>
            </w:pPr>
            <w:r w:rsidRPr="009A6890">
              <w:rPr>
                <w:bCs/>
                <w:sz w:val="24"/>
                <w:szCs w:val="24"/>
              </w:rPr>
              <w:t>3</w:t>
            </w:r>
          </w:p>
        </w:tc>
        <w:tc>
          <w:tcPr>
            <w:tcW w:w="769" w:type="dxa"/>
            <w:vAlign w:val="center"/>
          </w:tcPr>
          <w:p w:rsidR="008B354B" w:rsidRPr="009A6890" w:rsidRDefault="008B354B" w:rsidP="009A6890">
            <w:pPr>
              <w:pStyle w:val="a5"/>
              <w:jc w:val="both"/>
              <w:rPr>
                <w:bCs/>
                <w:sz w:val="24"/>
                <w:szCs w:val="24"/>
              </w:rPr>
            </w:pPr>
            <w:r w:rsidRPr="009A6890">
              <w:rPr>
                <w:bCs/>
                <w:sz w:val="24"/>
                <w:szCs w:val="24"/>
              </w:rPr>
              <w:t>3</w:t>
            </w:r>
          </w:p>
        </w:tc>
        <w:tc>
          <w:tcPr>
            <w:tcW w:w="820" w:type="dxa"/>
            <w:tcBorders>
              <w:right w:val="single" w:sz="12" w:space="0" w:color="auto"/>
            </w:tcBorders>
            <w:shd w:val="clear" w:color="auto" w:fill="E0E0E0"/>
            <w:vAlign w:val="center"/>
          </w:tcPr>
          <w:p w:rsidR="008B354B" w:rsidRPr="009A6890" w:rsidRDefault="008B354B" w:rsidP="009A6890">
            <w:pPr>
              <w:pStyle w:val="a5"/>
              <w:jc w:val="both"/>
              <w:rPr>
                <w:bCs/>
                <w:sz w:val="24"/>
                <w:szCs w:val="24"/>
              </w:rPr>
            </w:pPr>
            <w:r w:rsidRPr="009A6890">
              <w:rPr>
                <w:bCs/>
                <w:sz w:val="24"/>
                <w:szCs w:val="24"/>
              </w:rPr>
              <w:t>6</w:t>
            </w:r>
          </w:p>
        </w:tc>
        <w:tc>
          <w:tcPr>
            <w:tcW w:w="805" w:type="dxa"/>
            <w:tcBorders>
              <w:left w:val="single" w:sz="12" w:space="0" w:color="auto"/>
            </w:tcBorders>
            <w:vAlign w:val="center"/>
          </w:tcPr>
          <w:p w:rsidR="008B354B" w:rsidRPr="009A6890" w:rsidRDefault="008B354B" w:rsidP="009A6890">
            <w:pPr>
              <w:pStyle w:val="a5"/>
              <w:jc w:val="both"/>
              <w:rPr>
                <w:bCs/>
                <w:sz w:val="24"/>
                <w:szCs w:val="24"/>
              </w:rPr>
            </w:pPr>
            <w:r w:rsidRPr="009A6890">
              <w:rPr>
                <w:bCs/>
                <w:sz w:val="24"/>
                <w:szCs w:val="24"/>
              </w:rPr>
              <w:t>102</w:t>
            </w:r>
          </w:p>
        </w:tc>
        <w:tc>
          <w:tcPr>
            <w:tcW w:w="805" w:type="dxa"/>
            <w:vAlign w:val="center"/>
          </w:tcPr>
          <w:p w:rsidR="008B354B" w:rsidRPr="009A6890" w:rsidRDefault="008B354B" w:rsidP="009A6890">
            <w:pPr>
              <w:pStyle w:val="a5"/>
              <w:jc w:val="both"/>
              <w:rPr>
                <w:bCs/>
                <w:sz w:val="24"/>
                <w:szCs w:val="24"/>
              </w:rPr>
            </w:pPr>
            <w:r w:rsidRPr="009A6890">
              <w:rPr>
                <w:bCs/>
                <w:sz w:val="24"/>
                <w:szCs w:val="24"/>
              </w:rPr>
              <w:t>102</w:t>
            </w:r>
          </w:p>
        </w:tc>
        <w:tc>
          <w:tcPr>
            <w:tcW w:w="821" w:type="dxa"/>
            <w:shd w:val="clear" w:color="auto" w:fill="E0E0E0"/>
            <w:vAlign w:val="center"/>
          </w:tcPr>
          <w:p w:rsidR="008B354B" w:rsidRPr="009A6890" w:rsidRDefault="008B354B" w:rsidP="009A6890">
            <w:pPr>
              <w:pStyle w:val="a5"/>
              <w:jc w:val="both"/>
              <w:rPr>
                <w:bCs/>
                <w:sz w:val="24"/>
                <w:szCs w:val="24"/>
              </w:rPr>
            </w:pPr>
            <w:r w:rsidRPr="009A6890">
              <w:rPr>
                <w:bCs/>
                <w:sz w:val="24"/>
                <w:szCs w:val="24"/>
              </w:rPr>
              <w:t>204</w:t>
            </w:r>
          </w:p>
        </w:tc>
      </w:tr>
      <w:tr w:rsidR="008B354B" w:rsidRPr="009A6890" w:rsidTr="008B354B">
        <w:trPr>
          <w:trHeight w:val="301"/>
          <w:jc w:val="center"/>
        </w:trPr>
        <w:tc>
          <w:tcPr>
            <w:tcW w:w="4776" w:type="dxa"/>
            <w:gridSpan w:val="2"/>
            <w:tcBorders>
              <w:top w:val="single" w:sz="12" w:space="0" w:color="auto"/>
              <w:right w:val="single" w:sz="12" w:space="0" w:color="auto"/>
            </w:tcBorders>
            <w:shd w:val="clear" w:color="auto" w:fill="E0E0E0"/>
          </w:tcPr>
          <w:p w:rsidR="008B354B" w:rsidRPr="00FF755A" w:rsidRDefault="008B354B" w:rsidP="009A6890">
            <w:pPr>
              <w:pStyle w:val="a5"/>
              <w:jc w:val="both"/>
              <w:rPr>
                <w:b/>
                <w:bCs/>
                <w:i/>
                <w:sz w:val="24"/>
                <w:szCs w:val="24"/>
                <w:lang w:val="ru-RU"/>
              </w:rPr>
            </w:pPr>
            <w:r w:rsidRPr="00FF755A">
              <w:rPr>
                <w:b/>
                <w:bCs/>
                <w:i/>
                <w:sz w:val="24"/>
                <w:szCs w:val="24"/>
                <w:lang w:val="ru-RU"/>
              </w:rPr>
              <w:t>Часть учебного плана, формируемая участниками образовательных отношений</w:t>
            </w:r>
          </w:p>
        </w:tc>
        <w:tc>
          <w:tcPr>
            <w:tcW w:w="775" w:type="dxa"/>
            <w:tcBorders>
              <w:top w:val="single" w:sz="12" w:space="0" w:color="auto"/>
              <w:left w:val="single" w:sz="12" w:space="0" w:color="auto"/>
            </w:tcBorders>
            <w:shd w:val="clear" w:color="auto" w:fill="E0E0E0"/>
            <w:vAlign w:val="center"/>
          </w:tcPr>
          <w:p w:rsidR="008B354B" w:rsidRPr="009A6890" w:rsidRDefault="008B354B" w:rsidP="009A6890">
            <w:pPr>
              <w:pStyle w:val="a5"/>
              <w:jc w:val="both"/>
              <w:rPr>
                <w:b/>
                <w:bCs/>
                <w:i/>
                <w:sz w:val="24"/>
                <w:szCs w:val="24"/>
              </w:rPr>
            </w:pPr>
            <w:r w:rsidRPr="009A6890">
              <w:rPr>
                <w:b/>
                <w:bCs/>
                <w:i/>
                <w:sz w:val="24"/>
                <w:szCs w:val="24"/>
              </w:rPr>
              <w:t>5</w:t>
            </w:r>
          </w:p>
        </w:tc>
        <w:tc>
          <w:tcPr>
            <w:tcW w:w="769" w:type="dxa"/>
            <w:tcBorders>
              <w:top w:val="single" w:sz="12" w:space="0" w:color="auto"/>
            </w:tcBorders>
            <w:shd w:val="clear" w:color="auto" w:fill="E0E0E0"/>
            <w:vAlign w:val="center"/>
          </w:tcPr>
          <w:p w:rsidR="008B354B" w:rsidRPr="009A6890" w:rsidRDefault="008B354B" w:rsidP="009A6890">
            <w:pPr>
              <w:pStyle w:val="a5"/>
              <w:jc w:val="both"/>
              <w:rPr>
                <w:b/>
                <w:bCs/>
                <w:i/>
                <w:sz w:val="24"/>
                <w:szCs w:val="24"/>
              </w:rPr>
            </w:pPr>
            <w:r w:rsidRPr="009A6890">
              <w:rPr>
                <w:b/>
                <w:bCs/>
                <w:i/>
                <w:sz w:val="24"/>
                <w:szCs w:val="24"/>
              </w:rPr>
              <w:t>5</w:t>
            </w:r>
          </w:p>
        </w:tc>
        <w:tc>
          <w:tcPr>
            <w:tcW w:w="820" w:type="dxa"/>
            <w:tcBorders>
              <w:top w:val="single" w:sz="12" w:space="0" w:color="auto"/>
              <w:right w:val="single" w:sz="12" w:space="0" w:color="auto"/>
            </w:tcBorders>
            <w:shd w:val="clear" w:color="auto" w:fill="E0E0E0"/>
            <w:vAlign w:val="center"/>
          </w:tcPr>
          <w:p w:rsidR="008B354B" w:rsidRPr="009A6890" w:rsidRDefault="008B354B" w:rsidP="009A6890">
            <w:pPr>
              <w:pStyle w:val="a5"/>
              <w:jc w:val="both"/>
              <w:rPr>
                <w:b/>
                <w:bCs/>
                <w:i/>
                <w:sz w:val="24"/>
                <w:szCs w:val="24"/>
              </w:rPr>
            </w:pPr>
            <w:r w:rsidRPr="009A6890">
              <w:rPr>
                <w:b/>
                <w:bCs/>
                <w:i/>
                <w:sz w:val="24"/>
                <w:szCs w:val="24"/>
              </w:rPr>
              <w:t>10</w:t>
            </w:r>
          </w:p>
        </w:tc>
        <w:tc>
          <w:tcPr>
            <w:tcW w:w="805" w:type="dxa"/>
            <w:tcBorders>
              <w:top w:val="single" w:sz="12" w:space="0" w:color="auto"/>
              <w:left w:val="single" w:sz="12" w:space="0" w:color="auto"/>
            </w:tcBorders>
            <w:shd w:val="clear" w:color="auto" w:fill="E0E0E0"/>
            <w:vAlign w:val="center"/>
          </w:tcPr>
          <w:p w:rsidR="008B354B" w:rsidRPr="009A6890" w:rsidRDefault="008B354B" w:rsidP="009A6890">
            <w:pPr>
              <w:pStyle w:val="a5"/>
              <w:jc w:val="both"/>
              <w:rPr>
                <w:b/>
                <w:bCs/>
                <w:i/>
                <w:sz w:val="24"/>
                <w:szCs w:val="24"/>
              </w:rPr>
            </w:pPr>
            <w:r w:rsidRPr="009A6890">
              <w:rPr>
                <w:b/>
                <w:bCs/>
                <w:i/>
                <w:sz w:val="24"/>
                <w:szCs w:val="24"/>
              </w:rPr>
              <w:t>170</w:t>
            </w:r>
          </w:p>
        </w:tc>
        <w:tc>
          <w:tcPr>
            <w:tcW w:w="805" w:type="dxa"/>
            <w:tcBorders>
              <w:top w:val="single" w:sz="12" w:space="0" w:color="auto"/>
            </w:tcBorders>
            <w:shd w:val="clear" w:color="auto" w:fill="E0E0E0"/>
            <w:vAlign w:val="center"/>
          </w:tcPr>
          <w:p w:rsidR="008B354B" w:rsidRPr="009A6890" w:rsidRDefault="008B354B" w:rsidP="009A6890">
            <w:pPr>
              <w:pStyle w:val="a5"/>
              <w:jc w:val="both"/>
              <w:rPr>
                <w:b/>
                <w:bCs/>
                <w:i/>
                <w:sz w:val="24"/>
                <w:szCs w:val="24"/>
              </w:rPr>
            </w:pPr>
            <w:r w:rsidRPr="009A6890">
              <w:rPr>
                <w:b/>
                <w:bCs/>
                <w:i/>
                <w:sz w:val="24"/>
                <w:szCs w:val="24"/>
              </w:rPr>
              <w:t>170</w:t>
            </w:r>
          </w:p>
        </w:tc>
        <w:tc>
          <w:tcPr>
            <w:tcW w:w="821" w:type="dxa"/>
            <w:tcBorders>
              <w:top w:val="single" w:sz="12" w:space="0" w:color="auto"/>
            </w:tcBorders>
            <w:shd w:val="clear" w:color="auto" w:fill="E0E0E0"/>
            <w:vAlign w:val="center"/>
          </w:tcPr>
          <w:p w:rsidR="008B354B" w:rsidRPr="009A6890" w:rsidRDefault="008B354B" w:rsidP="009A6890">
            <w:pPr>
              <w:pStyle w:val="a5"/>
              <w:jc w:val="both"/>
              <w:rPr>
                <w:b/>
                <w:bCs/>
                <w:i/>
                <w:sz w:val="24"/>
                <w:szCs w:val="24"/>
              </w:rPr>
            </w:pPr>
            <w:r w:rsidRPr="009A6890">
              <w:rPr>
                <w:b/>
                <w:bCs/>
                <w:i/>
                <w:sz w:val="24"/>
                <w:szCs w:val="24"/>
              </w:rPr>
              <w:t>340</w:t>
            </w:r>
          </w:p>
        </w:tc>
      </w:tr>
      <w:tr w:rsidR="008B354B" w:rsidRPr="009A6890" w:rsidTr="008B354B">
        <w:trPr>
          <w:trHeight w:val="98"/>
          <w:jc w:val="center"/>
        </w:trPr>
        <w:tc>
          <w:tcPr>
            <w:tcW w:w="4776" w:type="dxa"/>
            <w:gridSpan w:val="2"/>
            <w:tcBorders>
              <w:right w:val="single" w:sz="12" w:space="0" w:color="auto"/>
            </w:tcBorders>
          </w:tcPr>
          <w:p w:rsidR="008B354B" w:rsidRPr="009A6890" w:rsidRDefault="008B354B" w:rsidP="009A6890">
            <w:pPr>
              <w:pStyle w:val="a5"/>
              <w:jc w:val="both"/>
              <w:rPr>
                <w:bCs/>
                <w:sz w:val="24"/>
                <w:szCs w:val="24"/>
              </w:rPr>
            </w:pPr>
            <w:r w:rsidRPr="009A6890">
              <w:rPr>
                <w:bCs/>
                <w:sz w:val="24"/>
                <w:szCs w:val="24"/>
              </w:rPr>
              <w:t>Основы безопасности жизнедеятельности (проф)</w:t>
            </w:r>
          </w:p>
        </w:tc>
        <w:tc>
          <w:tcPr>
            <w:tcW w:w="775" w:type="dxa"/>
            <w:tcBorders>
              <w:left w:val="single" w:sz="12" w:space="0" w:color="auto"/>
            </w:tcBorders>
            <w:vAlign w:val="center"/>
          </w:tcPr>
          <w:p w:rsidR="008B354B" w:rsidRPr="009A6890" w:rsidRDefault="008B354B" w:rsidP="009A6890">
            <w:pPr>
              <w:pStyle w:val="a5"/>
              <w:jc w:val="both"/>
              <w:rPr>
                <w:bCs/>
                <w:sz w:val="24"/>
                <w:szCs w:val="24"/>
              </w:rPr>
            </w:pPr>
            <w:r w:rsidRPr="009A6890">
              <w:rPr>
                <w:bCs/>
                <w:sz w:val="24"/>
                <w:szCs w:val="24"/>
              </w:rPr>
              <w:t>1</w:t>
            </w:r>
          </w:p>
        </w:tc>
        <w:tc>
          <w:tcPr>
            <w:tcW w:w="769" w:type="dxa"/>
            <w:vAlign w:val="center"/>
          </w:tcPr>
          <w:p w:rsidR="008B354B" w:rsidRPr="009A6890" w:rsidRDefault="008B354B" w:rsidP="009A6890">
            <w:pPr>
              <w:pStyle w:val="a5"/>
              <w:jc w:val="both"/>
              <w:rPr>
                <w:bCs/>
                <w:sz w:val="24"/>
                <w:szCs w:val="24"/>
              </w:rPr>
            </w:pPr>
            <w:r w:rsidRPr="009A6890">
              <w:rPr>
                <w:bCs/>
                <w:sz w:val="24"/>
                <w:szCs w:val="24"/>
              </w:rPr>
              <w:t>1</w:t>
            </w:r>
          </w:p>
        </w:tc>
        <w:tc>
          <w:tcPr>
            <w:tcW w:w="820" w:type="dxa"/>
            <w:tcBorders>
              <w:right w:val="single" w:sz="12" w:space="0" w:color="auto"/>
            </w:tcBorders>
            <w:shd w:val="clear" w:color="auto" w:fill="E0E0E0"/>
            <w:vAlign w:val="center"/>
          </w:tcPr>
          <w:p w:rsidR="008B354B" w:rsidRPr="009A6890" w:rsidRDefault="008B354B" w:rsidP="009A6890">
            <w:pPr>
              <w:pStyle w:val="a5"/>
              <w:jc w:val="both"/>
              <w:rPr>
                <w:bCs/>
                <w:sz w:val="24"/>
                <w:szCs w:val="24"/>
              </w:rPr>
            </w:pPr>
            <w:r w:rsidRPr="009A6890">
              <w:rPr>
                <w:bCs/>
                <w:sz w:val="24"/>
                <w:szCs w:val="24"/>
              </w:rPr>
              <w:t>2</w:t>
            </w:r>
          </w:p>
        </w:tc>
        <w:tc>
          <w:tcPr>
            <w:tcW w:w="805" w:type="dxa"/>
            <w:tcBorders>
              <w:left w:val="single" w:sz="12" w:space="0" w:color="auto"/>
            </w:tcBorders>
            <w:vAlign w:val="center"/>
          </w:tcPr>
          <w:p w:rsidR="008B354B" w:rsidRPr="009A6890" w:rsidRDefault="008B354B" w:rsidP="009A6890">
            <w:pPr>
              <w:pStyle w:val="a5"/>
              <w:jc w:val="both"/>
              <w:rPr>
                <w:bCs/>
                <w:sz w:val="24"/>
                <w:szCs w:val="24"/>
              </w:rPr>
            </w:pPr>
            <w:r w:rsidRPr="009A6890">
              <w:rPr>
                <w:bCs/>
                <w:sz w:val="24"/>
                <w:szCs w:val="24"/>
              </w:rPr>
              <w:t>34</w:t>
            </w:r>
          </w:p>
        </w:tc>
        <w:tc>
          <w:tcPr>
            <w:tcW w:w="805" w:type="dxa"/>
            <w:vAlign w:val="center"/>
          </w:tcPr>
          <w:p w:rsidR="008B354B" w:rsidRPr="009A6890" w:rsidRDefault="008B354B" w:rsidP="009A6890">
            <w:pPr>
              <w:pStyle w:val="a5"/>
              <w:jc w:val="both"/>
              <w:rPr>
                <w:bCs/>
                <w:sz w:val="24"/>
                <w:szCs w:val="24"/>
              </w:rPr>
            </w:pPr>
            <w:r w:rsidRPr="009A6890">
              <w:rPr>
                <w:bCs/>
                <w:sz w:val="24"/>
                <w:szCs w:val="24"/>
              </w:rPr>
              <w:t>34</w:t>
            </w:r>
          </w:p>
        </w:tc>
        <w:tc>
          <w:tcPr>
            <w:tcW w:w="821" w:type="dxa"/>
            <w:shd w:val="clear" w:color="auto" w:fill="E0E0E0"/>
            <w:vAlign w:val="center"/>
          </w:tcPr>
          <w:p w:rsidR="008B354B" w:rsidRPr="009A6890" w:rsidRDefault="008B354B" w:rsidP="009A6890">
            <w:pPr>
              <w:pStyle w:val="a5"/>
              <w:jc w:val="both"/>
              <w:rPr>
                <w:bCs/>
                <w:sz w:val="24"/>
                <w:szCs w:val="24"/>
              </w:rPr>
            </w:pPr>
            <w:r w:rsidRPr="009A6890">
              <w:rPr>
                <w:bCs/>
                <w:sz w:val="24"/>
                <w:szCs w:val="24"/>
              </w:rPr>
              <w:t>68</w:t>
            </w:r>
          </w:p>
        </w:tc>
      </w:tr>
      <w:tr w:rsidR="008B354B" w:rsidRPr="009A6890" w:rsidTr="008B354B">
        <w:trPr>
          <w:trHeight w:val="64"/>
          <w:jc w:val="center"/>
        </w:trPr>
        <w:tc>
          <w:tcPr>
            <w:tcW w:w="4776" w:type="dxa"/>
            <w:gridSpan w:val="2"/>
            <w:tcBorders>
              <w:right w:val="single" w:sz="12" w:space="0" w:color="auto"/>
            </w:tcBorders>
          </w:tcPr>
          <w:p w:rsidR="008B354B" w:rsidRPr="009A6890" w:rsidRDefault="008B354B" w:rsidP="009A6890">
            <w:pPr>
              <w:pStyle w:val="a5"/>
              <w:jc w:val="both"/>
              <w:rPr>
                <w:sz w:val="24"/>
                <w:szCs w:val="24"/>
              </w:rPr>
            </w:pPr>
            <w:r w:rsidRPr="009A6890">
              <w:rPr>
                <w:sz w:val="24"/>
                <w:szCs w:val="24"/>
              </w:rPr>
              <w:t>История кадетских корпусов (проф)</w:t>
            </w:r>
          </w:p>
        </w:tc>
        <w:tc>
          <w:tcPr>
            <w:tcW w:w="775" w:type="dxa"/>
            <w:tcBorders>
              <w:left w:val="single" w:sz="12" w:space="0" w:color="auto"/>
            </w:tcBorders>
            <w:vAlign w:val="center"/>
          </w:tcPr>
          <w:p w:rsidR="008B354B" w:rsidRPr="009A6890" w:rsidRDefault="008B354B" w:rsidP="009A6890">
            <w:pPr>
              <w:pStyle w:val="a5"/>
              <w:jc w:val="both"/>
              <w:rPr>
                <w:bCs/>
                <w:sz w:val="24"/>
                <w:szCs w:val="24"/>
              </w:rPr>
            </w:pPr>
            <w:r w:rsidRPr="009A6890">
              <w:rPr>
                <w:bCs/>
                <w:sz w:val="24"/>
                <w:szCs w:val="24"/>
              </w:rPr>
              <w:t>1</w:t>
            </w:r>
          </w:p>
        </w:tc>
        <w:tc>
          <w:tcPr>
            <w:tcW w:w="769" w:type="dxa"/>
            <w:vAlign w:val="center"/>
          </w:tcPr>
          <w:p w:rsidR="008B354B" w:rsidRPr="009A6890" w:rsidRDefault="008B354B" w:rsidP="009A6890">
            <w:pPr>
              <w:pStyle w:val="a5"/>
              <w:jc w:val="both"/>
              <w:rPr>
                <w:bCs/>
                <w:sz w:val="24"/>
                <w:szCs w:val="24"/>
              </w:rPr>
            </w:pPr>
            <w:r w:rsidRPr="009A6890">
              <w:rPr>
                <w:bCs/>
                <w:sz w:val="24"/>
                <w:szCs w:val="24"/>
              </w:rPr>
              <w:t>1</w:t>
            </w:r>
          </w:p>
        </w:tc>
        <w:tc>
          <w:tcPr>
            <w:tcW w:w="820" w:type="dxa"/>
            <w:tcBorders>
              <w:right w:val="single" w:sz="12" w:space="0" w:color="auto"/>
            </w:tcBorders>
            <w:shd w:val="clear" w:color="auto" w:fill="E0E0E0"/>
            <w:vAlign w:val="center"/>
          </w:tcPr>
          <w:p w:rsidR="008B354B" w:rsidRPr="009A6890" w:rsidRDefault="008B354B" w:rsidP="009A6890">
            <w:pPr>
              <w:pStyle w:val="a5"/>
              <w:jc w:val="both"/>
              <w:rPr>
                <w:bCs/>
                <w:sz w:val="24"/>
                <w:szCs w:val="24"/>
              </w:rPr>
            </w:pPr>
            <w:r w:rsidRPr="009A6890">
              <w:rPr>
                <w:bCs/>
                <w:sz w:val="24"/>
                <w:szCs w:val="24"/>
              </w:rPr>
              <w:t>2</w:t>
            </w:r>
          </w:p>
        </w:tc>
        <w:tc>
          <w:tcPr>
            <w:tcW w:w="805" w:type="dxa"/>
            <w:tcBorders>
              <w:left w:val="single" w:sz="12" w:space="0" w:color="auto"/>
            </w:tcBorders>
            <w:vAlign w:val="center"/>
          </w:tcPr>
          <w:p w:rsidR="008B354B" w:rsidRPr="009A6890" w:rsidRDefault="008B354B" w:rsidP="009A6890">
            <w:pPr>
              <w:pStyle w:val="a5"/>
              <w:jc w:val="both"/>
              <w:rPr>
                <w:bCs/>
                <w:sz w:val="24"/>
                <w:szCs w:val="24"/>
              </w:rPr>
            </w:pPr>
            <w:r w:rsidRPr="009A6890">
              <w:rPr>
                <w:bCs/>
                <w:sz w:val="24"/>
                <w:szCs w:val="24"/>
              </w:rPr>
              <w:t>34</w:t>
            </w:r>
          </w:p>
        </w:tc>
        <w:tc>
          <w:tcPr>
            <w:tcW w:w="805" w:type="dxa"/>
            <w:vAlign w:val="center"/>
          </w:tcPr>
          <w:p w:rsidR="008B354B" w:rsidRPr="009A6890" w:rsidRDefault="008B354B" w:rsidP="009A6890">
            <w:pPr>
              <w:pStyle w:val="a5"/>
              <w:jc w:val="both"/>
              <w:rPr>
                <w:bCs/>
                <w:sz w:val="24"/>
                <w:szCs w:val="24"/>
              </w:rPr>
            </w:pPr>
            <w:r w:rsidRPr="009A6890">
              <w:rPr>
                <w:bCs/>
                <w:sz w:val="24"/>
                <w:szCs w:val="24"/>
              </w:rPr>
              <w:t>34</w:t>
            </w:r>
          </w:p>
        </w:tc>
        <w:tc>
          <w:tcPr>
            <w:tcW w:w="821" w:type="dxa"/>
            <w:shd w:val="clear" w:color="auto" w:fill="E0E0E0"/>
            <w:vAlign w:val="center"/>
          </w:tcPr>
          <w:p w:rsidR="008B354B" w:rsidRPr="009A6890" w:rsidRDefault="008B354B" w:rsidP="009A6890">
            <w:pPr>
              <w:pStyle w:val="a5"/>
              <w:jc w:val="both"/>
              <w:rPr>
                <w:bCs/>
                <w:sz w:val="24"/>
                <w:szCs w:val="24"/>
              </w:rPr>
            </w:pPr>
            <w:r w:rsidRPr="009A6890">
              <w:rPr>
                <w:bCs/>
                <w:sz w:val="24"/>
                <w:szCs w:val="24"/>
              </w:rPr>
              <w:t>68</w:t>
            </w:r>
          </w:p>
        </w:tc>
      </w:tr>
      <w:tr w:rsidR="008B354B" w:rsidRPr="009A6890" w:rsidTr="008B354B">
        <w:trPr>
          <w:trHeight w:val="301"/>
          <w:jc w:val="center"/>
        </w:trPr>
        <w:tc>
          <w:tcPr>
            <w:tcW w:w="4776" w:type="dxa"/>
            <w:gridSpan w:val="2"/>
            <w:tcBorders>
              <w:right w:val="single" w:sz="12" w:space="0" w:color="auto"/>
            </w:tcBorders>
          </w:tcPr>
          <w:p w:rsidR="008B354B" w:rsidRPr="009A6890" w:rsidRDefault="008B354B" w:rsidP="009A6890">
            <w:pPr>
              <w:pStyle w:val="a5"/>
              <w:jc w:val="both"/>
              <w:rPr>
                <w:sz w:val="24"/>
                <w:szCs w:val="24"/>
              </w:rPr>
            </w:pPr>
            <w:r w:rsidRPr="009A6890">
              <w:rPr>
                <w:bCs/>
                <w:sz w:val="24"/>
                <w:szCs w:val="24"/>
              </w:rPr>
              <w:t>Биология</w:t>
            </w:r>
          </w:p>
        </w:tc>
        <w:tc>
          <w:tcPr>
            <w:tcW w:w="775" w:type="dxa"/>
            <w:tcBorders>
              <w:left w:val="single" w:sz="12" w:space="0" w:color="auto"/>
            </w:tcBorders>
            <w:vAlign w:val="center"/>
          </w:tcPr>
          <w:p w:rsidR="008B354B" w:rsidRPr="009A6890" w:rsidRDefault="008B354B" w:rsidP="009A6890">
            <w:pPr>
              <w:pStyle w:val="a5"/>
              <w:jc w:val="both"/>
              <w:rPr>
                <w:bCs/>
                <w:sz w:val="24"/>
                <w:szCs w:val="24"/>
              </w:rPr>
            </w:pPr>
            <w:r w:rsidRPr="009A6890">
              <w:rPr>
                <w:bCs/>
                <w:sz w:val="24"/>
                <w:szCs w:val="24"/>
              </w:rPr>
              <w:t>1</w:t>
            </w:r>
          </w:p>
        </w:tc>
        <w:tc>
          <w:tcPr>
            <w:tcW w:w="769" w:type="dxa"/>
            <w:vAlign w:val="center"/>
          </w:tcPr>
          <w:p w:rsidR="008B354B" w:rsidRPr="009A6890" w:rsidRDefault="008B354B" w:rsidP="009A6890">
            <w:pPr>
              <w:pStyle w:val="a5"/>
              <w:jc w:val="both"/>
              <w:rPr>
                <w:bCs/>
                <w:sz w:val="24"/>
                <w:szCs w:val="24"/>
              </w:rPr>
            </w:pPr>
            <w:r w:rsidRPr="009A6890">
              <w:rPr>
                <w:bCs/>
                <w:sz w:val="24"/>
                <w:szCs w:val="24"/>
              </w:rPr>
              <w:t>1</w:t>
            </w:r>
          </w:p>
        </w:tc>
        <w:tc>
          <w:tcPr>
            <w:tcW w:w="820" w:type="dxa"/>
            <w:tcBorders>
              <w:right w:val="single" w:sz="12" w:space="0" w:color="auto"/>
            </w:tcBorders>
            <w:shd w:val="clear" w:color="auto" w:fill="E0E0E0"/>
            <w:vAlign w:val="center"/>
          </w:tcPr>
          <w:p w:rsidR="008B354B" w:rsidRPr="009A6890" w:rsidRDefault="008B354B" w:rsidP="009A6890">
            <w:pPr>
              <w:pStyle w:val="a5"/>
              <w:jc w:val="both"/>
              <w:rPr>
                <w:bCs/>
                <w:sz w:val="24"/>
                <w:szCs w:val="24"/>
              </w:rPr>
            </w:pPr>
            <w:r w:rsidRPr="009A6890">
              <w:rPr>
                <w:bCs/>
                <w:sz w:val="24"/>
                <w:szCs w:val="24"/>
              </w:rPr>
              <w:t>2</w:t>
            </w:r>
          </w:p>
        </w:tc>
        <w:tc>
          <w:tcPr>
            <w:tcW w:w="805" w:type="dxa"/>
            <w:tcBorders>
              <w:left w:val="single" w:sz="12" w:space="0" w:color="auto"/>
            </w:tcBorders>
            <w:vAlign w:val="center"/>
          </w:tcPr>
          <w:p w:rsidR="008B354B" w:rsidRPr="009A6890" w:rsidRDefault="008B354B" w:rsidP="009A6890">
            <w:pPr>
              <w:pStyle w:val="a5"/>
              <w:jc w:val="both"/>
              <w:rPr>
                <w:bCs/>
                <w:sz w:val="24"/>
                <w:szCs w:val="24"/>
              </w:rPr>
            </w:pPr>
            <w:r w:rsidRPr="009A6890">
              <w:rPr>
                <w:bCs/>
                <w:sz w:val="24"/>
                <w:szCs w:val="24"/>
              </w:rPr>
              <w:t>34</w:t>
            </w:r>
          </w:p>
        </w:tc>
        <w:tc>
          <w:tcPr>
            <w:tcW w:w="805" w:type="dxa"/>
            <w:vAlign w:val="center"/>
          </w:tcPr>
          <w:p w:rsidR="008B354B" w:rsidRPr="009A6890" w:rsidRDefault="008B354B" w:rsidP="009A6890">
            <w:pPr>
              <w:pStyle w:val="a5"/>
              <w:jc w:val="both"/>
              <w:rPr>
                <w:bCs/>
                <w:sz w:val="24"/>
                <w:szCs w:val="24"/>
              </w:rPr>
            </w:pPr>
            <w:r w:rsidRPr="009A6890">
              <w:rPr>
                <w:bCs/>
                <w:sz w:val="24"/>
                <w:szCs w:val="24"/>
              </w:rPr>
              <w:t>34</w:t>
            </w:r>
          </w:p>
        </w:tc>
        <w:tc>
          <w:tcPr>
            <w:tcW w:w="821" w:type="dxa"/>
            <w:shd w:val="clear" w:color="auto" w:fill="E0E0E0"/>
            <w:vAlign w:val="center"/>
          </w:tcPr>
          <w:p w:rsidR="008B354B" w:rsidRPr="009A6890" w:rsidRDefault="008B354B" w:rsidP="009A6890">
            <w:pPr>
              <w:pStyle w:val="a5"/>
              <w:jc w:val="both"/>
              <w:rPr>
                <w:bCs/>
                <w:sz w:val="24"/>
                <w:szCs w:val="24"/>
              </w:rPr>
            </w:pPr>
            <w:r w:rsidRPr="009A6890">
              <w:rPr>
                <w:bCs/>
                <w:sz w:val="24"/>
                <w:szCs w:val="24"/>
              </w:rPr>
              <w:t>68</w:t>
            </w:r>
          </w:p>
        </w:tc>
      </w:tr>
      <w:tr w:rsidR="008B354B" w:rsidRPr="009A6890" w:rsidTr="008B354B">
        <w:trPr>
          <w:trHeight w:val="301"/>
          <w:jc w:val="center"/>
        </w:trPr>
        <w:tc>
          <w:tcPr>
            <w:tcW w:w="4776" w:type="dxa"/>
            <w:gridSpan w:val="2"/>
            <w:tcBorders>
              <w:bottom w:val="single" w:sz="4" w:space="0" w:color="auto"/>
              <w:right w:val="single" w:sz="12" w:space="0" w:color="auto"/>
            </w:tcBorders>
          </w:tcPr>
          <w:p w:rsidR="008B354B" w:rsidRPr="00FF755A" w:rsidRDefault="008B354B" w:rsidP="009A6890">
            <w:pPr>
              <w:pStyle w:val="a5"/>
              <w:jc w:val="both"/>
              <w:rPr>
                <w:bCs/>
                <w:color w:val="FF0000"/>
                <w:sz w:val="24"/>
                <w:szCs w:val="24"/>
                <w:lang w:val="ru-RU"/>
              </w:rPr>
            </w:pPr>
            <w:r w:rsidRPr="00FF755A">
              <w:rPr>
                <w:sz w:val="24"/>
                <w:szCs w:val="24"/>
                <w:lang w:val="ru-RU"/>
              </w:rPr>
              <w:t>Элективный курс по физкультуре (проф)</w:t>
            </w:r>
          </w:p>
        </w:tc>
        <w:tc>
          <w:tcPr>
            <w:tcW w:w="775" w:type="dxa"/>
            <w:tcBorders>
              <w:left w:val="single" w:sz="12" w:space="0" w:color="auto"/>
              <w:bottom w:val="single" w:sz="4" w:space="0" w:color="auto"/>
            </w:tcBorders>
            <w:vAlign w:val="center"/>
          </w:tcPr>
          <w:p w:rsidR="008B354B" w:rsidRPr="009A6890" w:rsidRDefault="008B354B" w:rsidP="009A6890">
            <w:pPr>
              <w:pStyle w:val="a5"/>
              <w:jc w:val="both"/>
              <w:rPr>
                <w:bCs/>
                <w:sz w:val="24"/>
                <w:szCs w:val="24"/>
              </w:rPr>
            </w:pPr>
            <w:r w:rsidRPr="009A6890">
              <w:rPr>
                <w:bCs/>
                <w:sz w:val="24"/>
                <w:szCs w:val="24"/>
              </w:rPr>
              <w:t>1</w:t>
            </w:r>
          </w:p>
        </w:tc>
        <w:tc>
          <w:tcPr>
            <w:tcW w:w="769" w:type="dxa"/>
            <w:tcBorders>
              <w:bottom w:val="single" w:sz="4" w:space="0" w:color="auto"/>
            </w:tcBorders>
            <w:vAlign w:val="center"/>
          </w:tcPr>
          <w:p w:rsidR="008B354B" w:rsidRPr="009A6890" w:rsidRDefault="008B354B" w:rsidP="009A6890">
            <w:pPr>
              <w:pStyle w:val="a5"/>
              <w:jc w:val="both"/>
              <w:rPr>
                <w:bCs/>
                <w:sz w:val="24"/>
                <w:szCs w:val="24"/>
              </w:rPr>
            </w:pPr>
            <w:r w:rsidRPr="009A6890">
              <w:rPr>
                <w:bCs/>
                <w:sz w:val="24"/>
                <w:szCs w:val="24"/>
              </w:rPr>
              <w:t>1</w:t>
            </w:r>
          </w:p>
        </w:tc>
        <w:tc>
          <w:tcPr>
            <w:tcW w:w="820" w:type="dxa"/>
            <w:tcBorders>
              <w:bottom w:val="single" w:sz="4" w:space="0" w:color="auto"/>
              <w:right w:val="single" w:sz="12" w:space="0" w:color="auto"/>
            </w:tcBorders>
            <w:shd w:val="clear" w:color="auto" w:fill="E0E0E0"/>
            <w:vAlign w:val="center"/>
          </w:tcPr>
          <w:p w:rsidR="008B354B" w:rsidRPr="009A6890" w:rsidRDefault="008B354B" w:rsidP="009A6890">
            <w:pPr>
              <w:pStyle w:val="a5"/>
              <w:jc w:val="both"/>
              <w:rPr>
                <w:bCs/>
                <w:sz w:val="24"/>
                <w:szCs w:val="24"/>
              </w:rPr>
            </w:pPr>
            <w:r w:rsidRPr="009A6890">
              <w:rPr>
                <w:bCs/>
                <w:sz w:val="24"/>
                <w:szCs w:val="24"/>
              </w:rPr>
              <w:t>2</w:t>
            </w:r>
          </w:p>
        </w:tc>
        <w:tc>
          <w:tcPr>
            <w:tcW w:w="805" w:type="dxa"/>
            <w:tcBorders>
              <w:left w:val="single" w:sz="12" w:space="0" w:color="auto"/>
              <w:bottom w:val="single" w:sz="4" w:space="0" w:color="auto"/>
            </w:tcBorders>
            <w:vAlign w:val="center"/>
          </w:tcPr>
          <w:p w:rsidR="008B354B" w:rsidRPr="009A6890" w:rsidRDefault="008B354B" w:rsidP="009A6890">
            <w:pPr>
              <w:pStyle w:val="a5"/>
              <w:jc w:val="both"/>
              <w:rPr>
                <w:bCs/>
                <w:sz w:val="24"/>
                <w:szCs w:val="24"/>
              </w:rPr>
            </w:pPr>
            <w:r w:rsidRPr="009A6890">
              <w:rPr>
                <w:bCs/>
                <w:sz w:val="24"/>
                <w:szCs w:val="24"/>
              </w:rPr>
              <w:t>34</w:t>
            </w:r>
          </w:p>
        </w:tc>
        <w:tc>
          <w:tcPr>
            <w:tcW w:w="805" w:type="dxa"/>
            <w:tcBorders>
              <w:bottom w:val="single" w:sz="4" w:space="0" w:color="auto"/>
            </w:tcBorders>
            <w:vAlign w:val="center"/>
          </w:tcPr>
          <w:p w:rsidR="008B354B" w:rsidRPr="009A6890" w:rsidRDefault="008B354B" w:rsidP="009A6890">
            <w:pPr>
              <w:pStyle w:val="a5"/>
              <w:jc w:val="both"/>
              <w:rPr>
                <w:bCs/>
                <w:sz w:val="24"/>
                <w:szCs w:val="24"/>
              </w:rPr>
            </w:pPr>
            <w:r w:rsidRPr="009A6890">
              <w:rPr>
                <w:bCs/>
                <w:sz w:val="24"/>
                <w:szCs w:val="24"/>
              </w:rPr>
              <w:t>34</w:t>
            </w:r>
          </w:p>
        </w:tc>
        <w:tc>
          <w:tcPr>
            <w:tcW w:w="821" w:type="dxa"/>
            <w:tcBorders>
              <w:bottom w:val="single" w:sz="4" w:space="0" w:color="auto"/>
            </w:tcBorders>
            <w:shd w:val="clear" w:color="auto" w:fill="E0E0E0"/>
            <w:vAlign w:val="center"/>
          </w:tcPr>
          <w:p w:rsidR="008B354B" w:rsidRPr="009A6890" w:rsidRDefault="008B354B" w:rsidP="009A6890">
            <w:pPr>
              <w:pStyle w:val="a5"/>
              <w:jc w:val="both"/>
              <w:rPr>
                <w:bCs/>
                <w:sz w:val="24"/>
                <w:szCs w:val="24"/>
              </w:rPr>
            </w:pPr>
            <w:r w:rsidRPr="009A6890">
              <w:rPr>
                <w:bCs/>
                <w:sz w:val="24"/>
                <w:szCs w:val="24"/>
              </w:rPr>
              <w:t>68</w:t>
            </w:r>
          </w:p>
        </w:tc>
      </w:tr>
      <w:tr w:rsidR="008B354B" w:rsidRPr="009A6890" w:rsidTr="008B354B">
        <w:trPr>
          <w:trHeight w:val="301"/>
          <w:jc w:val="center"/>
        </w:trPr>
        <w:tc>
          <w:tcPr>
            <w:tcW w:w="4776" w:type="dxa"/>
            <w:gridSpan w:val="2"/>
            <w:tcBorders>
              <w:bottom w:val="single" w:sz="4" w:space="0" w:color="auto"/>
              <w:right w:val="single" w:sz="12" w:space="0" w:color="auto"/>
            </w:tcBorders>
          </w:tcPr>
          <w:p w:rsidR="008B354B" w:rsidRPr="009A6890" w:rsidRDefault="008B354B" w:rsidP="009A6890">
            <w:pPr>
              <w:pStyle w:val="a5"/>
              <w:jc w:val="both"/>
              <w:rPr>
                <w:sz w:val="24"/>
                <w:szCs w:val="24"/>
              </w:rPr>
            </w:pPr>
            <w:r w:rsidRPr="009A6890">
              <w:rPr>
                <w:sz w:val="24"/>
                <w:szCs w:val="24"/>
              </w:rPr>
              <w:lastRenderedPageBreak/>
              <w:t>Экология ТО</w:t>
            </w:r>
          </w:p>
        </w:tc>
        <w:tc>
          <w:tcPr>
            <w:tcW w:w="775" w:type="dxa"/>
            <w:tcBorders>
              <w:left w:val="single" w:sz="12" w:space="0" w:color="auto"/>
              <w:bottom w:val="single" w:sz="4" w:space="0" w:color="auto"/>
            </w:tcBorders>
            <w:vAlign w:val="center"/>
          </w:tcPr>
          <w:p w:rsidR="008B354B" w:rsidRPr="009A6890" w:rsidRDefault="008B354B" w:rsidP="009A6890">
            <w:pPr>
              <w:pStyle w:val="a5"/>
              <w:jc w:val="both"/>
              <w:rPr>
                <w:sz w:val="24"/>
                <w:szCs w:val="24"/>
              </w:rPr>
            </w:pPr>
            <w:r w:rsidRPr="009A6890">
              <w:rPr>
                <w:sz w:val="24"/>
                <w:szCs w:val="24"/>
              </w:rPr>
              <w:t>0,5</w:t>
            </w:r>
          </w:p>
        </w:tc>
        <w:tc>
          <w:tcPr>
            <w:tcW w:w="769" w:type="dxa"/>
            <w:tcBorders>
              <w:bottom w:val="single" w:sz="4" w:space="0" w:color="auto"/>
            </w:tcBorders>
            <w:vAlign w:val="center"/>
          </w:tcPr>
          <w:p w:rsidR="008B354B" w:rsidRPr="009A6890" w:rsidRDefault="008B354B" w:rsidP="009A6890">
            <w:pPr>
              <w:pStyle w:val="a5"/>
              <w:jc w:val="both"/>
              <w:rPr>
                <w:sz w:val="24"/>
                <w:szCs w:val="24"/>
              </w:rPr>
            </w:pPr>
            <w:r w:rsidRPr="009A6890">
              <w:rPr>
                <w:sz w:val="24"/>
                <w:szCs w:val="24"/>
              </w:rPr>
              <w:t>0,5</w:t>
            </w:r>
          </w:p>
        </w:tc>
        <w:tc>
          <w:tcPr>
            <w:tcW w:w="820" w:type="dxa"/>
            <w:tcBorders>
              <w:bottom w:val="single" w:sz="4" w:space="0" w:color="auto"/>
              <w:right w:val="single" w:sz="12" w:space="0" w:color="auto"/>
            </w:tcBorders>
            <w:shd w:val="clear" w:color="auto" w:fill="E0E0E0"/>
            <w:vAlign w:val="center"/>
          </w:tcPr>
          <w:p w:rsidR="008B354B" w:rsidRPr="009A6890" w:rsidRDefault="008B354B" w:rsidP="009A6890">
            <w:pPr>
              <w:pStyle w:val="a5"/>
              <w:jc w:val="both"/>
              <w:rPr>
                <w:sz w:val="24"/>
                <w:szCs w:val="24"/>
              </w:rPr>
            </w:pPr>
            <w:r w:rsidRPr="009A6890">
              <w:rPr>
                <w:sz w:val="24"/>
                <w:szCs w:val="24"/>
              </w:rPr>
              <w:t>1</w:t>
            </w:r>
          </w:p>
        </w:tc>
        <w:tc>
          <w:tcPr>
            <w:tcW w:w="805" w:type="dxa"/>
            <w:tcBorders>
              <w:left w:val="single" w:sz="12" w:space="0" w:color="auto"/>
              <w:bottom w:val="single" w:sz="4" w:space="0" w:color="auto"/>
            </w:tcBorders>
            <w:vAlign w:val="center"/>
          </w:tcPr>
          <w:p w:rsidR="008B354B" w:rsidRPr="009A6890" w:rsidRDefault="008B354B" w:rsidP="009A6890">
            <w:pPr>
              <w:pStyle w:val="a5"/>
              <w:jc w:val="both"/>
              <w:rPr>
                <w:sz w:val="24"/>
                <w:szCs w:val="24"/>
              </w:rPr>
            </w:pPr>
            <w:r w:rsidRPr="009A6890">
              <w:rPr>
                <w:sz w:val="24"/>
                <w:szCs w:val="24"/>
              </w:rPr>
              <w:t>17</w:t>
            </w:r>
          </w:p>
        </w:tc>
        <w:tc>
          <w:tcPr>
            <w:tcW w:w="805" w:type="dxa"/>
            <w:tcBorders>
              <w:bottom w:val="single" w:sz="4" w:space="0" w:color="auto"/>
            </w:tcBorders>
            <w:vAlign w:val="center"/>
          </w:tcPr>
          <w:p w:rsidR="008B354B" w:rsidRPr="009A6890" w:rsidRDefault="008B354B" w:rsidP="009A6890">
            <w:pPr>
              <w:pStyle w:val="a5"/>
              <w:jc w:val="both"/>
              <w:rPr>
                <w:sz w:val="24"/>
                <w:szCs w:val="24"/>
              </w:rPr>
            </w:pPr>
            <w:r w:rsidRPr="009A6890">
              <w:rPr>
                <w:sz w:val="24"/>
                <w:szCs w:val="24"/>
              </w:rPr>
              <w:t>17</w:t>
            </w:r>
          </w:p>
        </w:tc>
        <w:tc>
          <w:tcPr>
            <w:tcW w:w="821" w:type="dxa"/>
            <w:tcBorders>
              <w:bottom w:val="single" w:sz="4" w:space="0" w:color="auto"/>
            </w:tcBorders>
            <w:shd w:val="clear" w:color="auto" w:fill="E0E0E0"/>
            <w:vAlign w:val="center"/>
          </w:tcPr>
          <w:p w:rsidR="008B354B" w:rsidRPr="009A6890" w:rsidRDefault="008B354B" w:rsidP="009A6890">
            <w:pPr>
              <w:pStyle w:val="a5"/>
              <w:jc w:val="both"/>
              <w:rPr>
                <w:sz w:val="24"/>
                <w:szCs w:val="24"/>
              </w:rPr>
            </w:pPr>
            <w:r w:rsidRPr="009A6890">
              <w:rPr>
                <w:sz w:val="24"/>
                <w:szCs w:val="24"/>
              </w:rPr>
              <w:t>34</w:t>
            </w:r>
          </w:p>
        </w:tc>
      </w:tr>
      <w:tr w:rsidR="008B354B" w:rsidRPr="009A6890" w:rsidTr="008B354B">
        <w:trPr>
          <w:trHeight w:val="301"/>
          <w:jc w:val="center"/>
        </w:trPr>
        <w:tc>
          <w:tcPr>
            <w:tcW w:w="4776" w:type="dxa"/>
            <w:gridSpan w:val="2"/>
            <w:tcBorders>
              <w:bottom w:val="single" w:sz="4" w:space="0" w:color="auto"/>
              <w:right w:val="single" w:sz="12" w:space="0" w:color="auto"/>
            </w:tcBorders>
          </w:tcPr>
          <w:p w:rsidR="008B354B" w:rsidRPr="009A6890" w:rsidRDefault="008B354B" w:rsidP="009A6890">
            <w:pPr>
              <w:pStyle w:val="a5"/>
              <w:jc w:val="both"/>
              <w:rPr>
                <w:sz w:val="24"/>
                <w:szCs w:val="24"/>
              </w:rPr>
            </w:pPr>
            <w:r w:rsidRPr="009A6890">
              <w:rPr>
                <w:sz w:val="24"/>
                <w:szCs w:val="24"/>
              </w:rPr>
              <w:t>Хореография</w:t>
            </w:r>
          </w:p>
        </w:tc>
        <w:tc>
          <w:tcPr>
            <w:tcW w:w="775" w:type="dxa"/>
            <w:tcBorders>
              <w:left w:val="single" w:sz="12" w:space="0" w:color="auto"/>
              <w:bottom w:val="single" w:sz="4" w:space="0" w:color="auto"/>
            </w:tcBorders>
            <w:vAlign w:val="center"/>
          </w:tcPr>
          <w:p w:rsidR="008B354B" w:rsidRPr="009A6890" w:rsidRDefault="008B354B" w:rsidP="009A6890">
            <w:pPr>
              <w:pStyle w:val="a5"/>
              <w:jc w:val="both"/>
              <w:rPr>
                <w:sz w:val="24"/>
                <w:szCs w:val="24"/>
              </w:rPr>
            </w:pPr>
            <w:r w:rsidRPr="009A6890">
              <w:rPr>
                <w:sz w:val="24"/>
                <w:szCs w:val="24"/>
              </w:rPr>
              <w:t>0,5</w:t>
            </w:r>
          </w:p>
        </w:tc>
        <w:tc>
          <w:tcPr>
            <w:tcW w:w="769" w:type="dxa"/>
            <w:tcBorders>
              <w:bottom w:val="single" w:sz="4" w:space="0" w:color="auto"/>
            </w:tcBorders>
            <w:vAlign w:val="center"/>
          </w:tcPr>
          <w:p w:rsidR="008B354B" w:rsidRPr="009A6890" w:rsidRDefault="008B354B" w:rsidP="009A6890">
            <w:pPr>
              <w:pStyle w:val="a5"/>
              <w:jc w:val="both"/>
              <w:rPr>
                <w:sz w:val="24"/>
                <w:szCs w:val="24"/>
              </w:rPr>
            </w:pPr>
            <w:r w:rsidRPr="009A6890">
              <w:rPr>
                <w:sz w:val="24"/>
                <w:szCs w:val="24"/>
              </w:rPr>
              <w:t>0,5</w:t>
            </w:r>
          </w:p>
        </w:tc>
        <w:tc>
          <w:tcPr>
            <w:tcW w:w="820" w:type="dxa"/>
            <w:tcBorders>
              <w:bottom w:val="single" w:sz="4" w:space="0" w:color="auto"/>
              <w:right w:val="single" w:sz="12" w:space="0" w:color="auto"/>
            </w:tcBorders>
            <w:shd w:val="clear" w:color="auto" w:fill="E0E0E0"/>
            <w:vAlign w:val="center"/>
          </w:tcPr>
          <w:p w:rsidR="008B354B" w:rsidRPr="009A6890" w:rsidRDefault="008B354B" w:rsidP="009A6890">
            <w:pPr>
              <w:pStyle w:val="a5"/>
              <w:jc w:val="both"/>
              <w:rPr>
                <w:sz w:val="24"/>
                <w:szCs w:val="24"/>
              </w:rPr>
            </w:pPr>
            <w:r w:rsidRPr="009A6890">
              <w:rPr>
                <w:sz w:val="24"/>
                <w:szCs w:val="24"/>
              </w:rPr>
              <w:t>1</w:t>
            </w:r>
          </w:p>
        </w:tc>
        <w:tc>
          <w:tcPr>
            <w:tcW w:w="805" w:type="dxa"/>
            <w:tcBorders>
              <w:left w:val="single" w:sz="12" w:space="0" w:color="auto"/>
              <w:bottom w:val="single" w:sz="4" w:space="0" w:color="auto"/>
            </w:tcBorders>
            <w:vAlign w:val="center"/>
          </w:tcPr>
          <w:p w:rsidR="008B354B" w:rsidRPr="009A6890" w:rsidRDefault="008B354B" w:rsidP="009A6890">
            <w:pPr>
              <w:pStyle w:val="a5"/>
              <w:jc w:val="both"/>
              <w:rPr>
                <w:sz w:val="24"/>
                <w:szCs w:val="24"/>
              </w:rPr>
            </w:pPr>
            <w:r w:rsidRPr="009A6890">
              <w:rPr>
                <w:sz w:val="24"/>
                <w:szCs w:val="24"/>
              </w:rPr>
              <w:t>17</w:t>
            </w:r>
          </w:p>
        </w:tc>
        <w:tc>
          <w:tcPr>
            <w:tcW w:w="805" w:type="dxa"/>
            <w:tcBorders>
              <w:bottom w:val="single" w:sz="4" w:space="0" w:color="auto"/>
            </w:tcBorders>
            <w:vAlign w:val="center"/>
          </w:tcPr>
          <w:p w:rsidR="008B354B" w:rsidRPr="009A6890" w:rsidRDefault="008B354B" w:rsidP="009A6890">
            <w:pPr>
              <w:pStyle w:val="a5"/>
              <w:jc w:val="both"/>
              <w:rPr>
                <w:sz w:val="24"/>
                <w:szCs w:val="24"/>
              </w:rPr>
            </w:pPr>
            <w:r w:rsidRPr="009A6890">
              <w:rPr>
                <w:sz w:val="24"/>
                <w:szCs w:val="24"/>
              </w:rPr>
              <w:t>17</w:t>
            </w:r>
          </w:p>
        </w:tc>
        <w:tc>
          <w:tcPr>
            <w:tcW w:w="821" w:type="dxa"/>
            <w:tcBorders>
              <w:bottom w:val="single" w:sz="4" w:space="0" w:color="auto"/>
            </w:tcBorders>
            <w:shd w:val="clear" w:color="auto" w:fill="E0E0E0"/>
            <w:vAlign w:val="center"/>
          </w:tcPr>
          <w:p w:rsidR="008B354B" w:rsidRPr="009A6890" w:rsidRDefault="008B354B" w:rsidP="009A6890">
            <w:pPr>
              <w:pStyle w:val="a5"/>
              <w:jc w:val="both"/>
              <w:rPr>
                <w:sz w:val="24"/>
                <w:szCs w:val="24"/>
              </w:rPr>
            </w:pPr>
            <w:r w:rsidRPr="009A6890">
              <w:rPr>
                <w:sz w:val="24"/>
                <w:szCs w:val="24"/>
              </w:rPr>
              <w:t>34</w:t>
            </w:r>
          </w:p>
        </w:tc>
      </w:tr>
      <w:tr w:rsidR="008B354B" w:rsidRPr="009A6890" w:rsidTr="008B354B">
        <w:trPr>
          <w:trHeight w:val="301"/>
          <w:jc w:val="center"/>
        </w:trPr>
        <w:tc>
          <w:tcPr>
            <w:tcW w:w="4776" w:type="dxa"/>
            <w:gridSpan w:val="2"/>
            <w:tcBorders>
              <w:right w:val="single" w:sz="12" w:space="0" w:color="auto"/>
            </w:tcBorders>
            <w:shd w:val="clear" w:color="auto" w:fill="E0E0E0"/>
          </w:tcPr>
          <w:p w:rsidR="008B354B" w:rsidRPr="009A6890" w:rsidRDefault="008B354B" w:rsidP="009A6890">
            <w:pPr>
              <w:pStyle w:val="a5"/>
              <w:jc w:val="both"/>
              <w:rPr>
                <w:b/>
                <w:bCs/>
                <w:i/>
                <w:sz w:val="24"/>
                <w:szCs w:val="24"/>
              </w:rPr>
            </w:pPr>
            <w:r w:rsidRPr="009A6890">
              <w:rPr>
                <w:b/>
                <w:bCs/>
                <w:i/>
                <w:sz w:val="24"/>
                <w:szCs w:val="24"/>
              </w:rPr>
              <w:t>Итого:</w:t>
            </w:r>
          </w:p>
        </w:tc>
        <w:tc>
          <w:tcPr>
            <w:tcW w:w="775" w:type="dxa"/>
            <w:tcBorders>
              <w:left w:val="single" w:sz="12" w:space="0" w:color="auto"/>
            </w:tcBorders>
            <w:shd w:val="clear" w:color="auto" w:fill="E0E0E0"/>
            <w:vAlign w:val="center"/>
          </w:tcPr>
          <w:p w:rsidR="008B354B" w:rsidRPr="009A6890" w:rsidRDefault="008B354B" w:rsidP="009A6890">
            <w:pPr>
              <w:pStyle w:val="a5"/>
              <w:jc w:val="both"/>
              <w:rPr>
                <w:bCs/>
                <w:sz w:val="24"/>
                <w:szCs w:val="24"/>
              </w:rPr>
            </w:pPr>
            <w:r w:rsidRPr="009A6890">
              <w:rPr>
                <w:bCs/>
                <w:sz w:val="24"/>
                <w:szCs w:val="24"/>
              </w:rPr>
              <w:t>35</w:t>
            </w:r>
          </w:p>
        </w:tc>
        <w:tc>
          <w:tcPr>
            <w:tcW w:w="769" w:type="dxa"/>
            <w:shd w:val="clear" w:color="auto" w:fill="E0E0E0"/>
            <w:vAlign w:val="center"/>
          </w:tcPr>
          <w:p w:rsidR="008B354B" w:rsidRPr="009A6890" w:rsidRDefault="008B354B" w:rsidP="009A6890">
            <w:pPr>
              <w:pStyle w:val="a5"/>
              <w:jc w:val="both"/>
              <w:rPr>
                <w:bCs/>
                <w:sz w:val="24"/>
                <w:szCs w:val="24"/>
              </w:rPr>
            </w:pPr>
            <w:r w:rsidRPr="009A6890">
              <w:rPr>
                <w:bCs/>
                <w:sz w:val="24"/>
                <w:szCs w:val="24"/>
              </w:rPr>
              <w:t>35</w:t>
            </w:r>
          </w:p>
        </w:tc>
        <w:tc>
          <w:tcPr>
            <w:tcW w:w="820" w:type="dxa"/>
            <w:tcBorders>
              <w:right w:val="single" w:sz="12" w:space="0" w:color="auto"/>
            </w:tcBorders>
            <w:shd w:val="clear" w:color="auto" w:fill="E0E0E0"/>
            <w:vAlign w:val="center"/>
          </w:tcPr>
          <w:p w:rsidR="008B354B" w:rsidRPr="009A6890" w:rsidRDefault="008B354B" w:rsidP="009A6890">
            <w:pPr>
              <w:pStyle w:val="a5"/>
              <w:jc w:val="both"/>
              <w:rPr>
                <w:bCs/>
                <w:sz w:val="24"/>
                <w:szCs w:val="24"/>
              </w:rPr>
            </w:pPr>
            <w:r w:rsidRPr="009A6890">
              <w:rPr>
                <w:bCs/>
                <w:sz w:val="24"/>
                <w:szCs w:val="24"/>
              </w:rPr>
              <w:t>70</w:t>
            </w:r>
          </w:p>
        </w:tc>
        <w:tc>
          <w:tcPr>
            <w:tcW w:w="805" w:type="dxa"/>
            <w:tcBorders>
              <w:left w:val="single" w:sz="12" w:space="0" w:color="auto"/>
            </w:tcBorders>
            <w:shd w:val="clear" w:color="auto" w:fill="E0E0E0"/>
            <w:vAlign w:val="center"/>
          </w:tcPr>
          <w:p w:rsidR="008B354B" w:rsidRPr="009A6890" w:rsidRDefault="008B354B" w:rsidP="009A6890">
            <w:pPr>
              <w:pStyle w:val="a5"/>
              <w:jc w:val="both"/>
              <w:rPr>
                <w:bCs/>
                <w:sz w:val="24"/>
                <w:szCs w:val="24"/>
              </w:rPr>
            </w:pPr>
            <w:r w:rsidRPr="009A6890">
              <w:rPr>
                <w:bCs/>
                <w:sz w:val="24"/>
                <w:szCs w:val="24"/>
              </w:rPr>
              <w:t>1190</w:t>
            </w:r>
          </w:p>
        </w:tc>
        <w:tc>
          <w:tcPr>
            <w:tcW w:w="805" w:type="dxa"/>
            <w:shd w:val="clear" w:color="auto" w:fill="E0E0E0"/>
            <w:vAlign w:val="center"/>
          </w:tcPr>
          <w:p w:rsidR="008B354B" w:rsidRPr="009A6890" w:rsidRDefault="008B354B" w:rsidP="009A6890">
            <w:pPr>
              <w:pStyle w:val="a5"/>
              <w:jc w:val="both"/>
              <w:rPr>
                <w:bCs/>
                <w:sz w:val="24"/>
                <w:szCs w:val="24"/>
              </w:rPr>
            </w:pPr>
            <w:r w:rsidRPr="009A6890">
              <w:rPr>
                <w:bCs/>
                <w:sz w:val="24"/>
                <w:szCs w:val="24"/>
              </w:rPr>
              <w:t>1190</w:t>
            </w:r>
          </w:p>
        </w:tc>
        <w:tc>
          <w:tcPr>
            <w:tcW w:w="821" w:type="dxa"/>
            <w:shd w:val="clear" w:color="auto" w:fill="E0E0E0"/>
            <w:vAlign w:val="center"/>
          </w:tcPr>
          <w:p w:rsidR="008B354B" w:rsidRPr="009A6890" w:rsidRDefault="008B354B" w:rsidP="009A6890">
            <w:pPr>
              <w:pStyle w:val="a5"/>
              <w:jc w:val="both"/>
              <w:rPr>
                <w:bCs/>
                <w:sz w:val="24"/>
                <w:szCs w:val="24"/>
              </w:rPr>
            </w:pPr>
            <w:r w:rsidRPr="009A6890">
              <w:rPr>
                <w:bCs/>
                <w:sz w:val="24"/>
                <w:szCs w:val="24"/>
              </w:rPr>
              <w:t>2380</w:t>
            </w:r>
          </w:p>
        </w:tc>
      </w:tr>
      <w:tr w:rsidR="008B354B" w:rsidRPr="009A6890" w:rsidTr="008B354B">
        <w:trPr>
          <w:trHeight w:val="301"/>
          <w:jc w:val="center"/>
        </w:trPr>
        <w:tc>
          <w:tcPr>
            <w:tcW w:w="4776" w:type="dxa"/>
            <w:gridSpan w:val="2"/>
            <w:tcBorders>
              <w:right w:val="single" w:sz="12" w:space="0" w:color="auto"/>
            </w:tcBorders>
            <w:shd w:val="clear" w:color="auto" w:fill="E0E0E0"/>
          </w:tcPr>
          <w:p w:rsidR="008B354B" w:rsidRPr="00FF755A" w:rsidRDefault="008B354B" w:rsidP="009A6890">
            <w:pPr>
              <w:pStyle w:val="a5"/>
              <w:jc w:val="both"/>
              <w:rPr>
                <w:b/>
                <w:bCs/>
                <w:i/>
                <w:sz w:val="24"/>
                <w:szCs w:val="24"/>
                <w:lang w:val="ru-RU"/>
              </w:rPr>
            </w:pPr>
            <w:r w:rsidRPr="00FF755A">
              <w:rPr>
                <w:b/>
                <w:bCs/>
                <w:i/>
                <w:sz w:val="24"/>
                <w:szCs w:val="24"/>
                <w:lang w:val="ru-RU"/>
              </w:rPr>
              <w:t>Итого с учетом деления на подгруппы:</w:t>
            </w:r>
          </w:p>
        </w:tc>
        <w:tc>
          <w:tcPr>
            <w:tcW w:w="775" w:type="dxa"/>
            <w:tcBorders>
              <w:left w:val="single" w:sz="12" w:space="0" w:color="auto"/>
            </w:tcBorders>
            <w:shd w:val="clear" w:color="auto" w:fill="E0E0E0"/>
            <w:vAlign w:val="center"/>
          </w:tcPr>
          <w:p w:rsidR="008B354B" w:rsidRPr="009A6890" w:rsidRDefault="008B354B" w:rsidP="009A6890">
            <w:pPr>
              <w:pStyle w:val="a5"/>
              <w:jc w:val="both"/>
              <w:rPr>
                <w:bCs/>
                <w:sz w:val="24"/>
                <w:szCs w:val="24"/>
              </w:rPr>
            </w:pPr>
            <w:r w:rsidRPr="009A6890">
              <w:rPr>
                <w:bCs/>
                <w:sz w:val="24"/>
                <w:szCs w:val="24"/>
              </w:rPr>
              <w:t>41</w:t>
            </w:r>
          </w:p>
        </w:tc>
        <w:tc>
          <w:tcPr>
            <w:tcW w:w="769" w:type="dxa"/>
            <w:shd w:val="clear" w:color="auto" w:fill="E0E0E0"/>
            <w:vAlign w:val="center"/>
          </w:tcPr>
          <w:p w:rsidR="008B354B" w:rsidRPr="009A6890" w:rsidRDefault="008B354B" w:rsidP="009A6890">
            <w:pPr>
              <w:pStyle w:val="a5"/>
              <w:jc w:val="both"/>
              <w:rPr>
                <w:bCs/>
                <w:sz w:val="24"/>
                <w:szCs w:val="24"/>
              </w:rPr>
            </w:pPr>
            <w:r w:rsidRPr="009A6890">
              <w:rPr>
                <w:bCs/>
                <w:sz w:val="24"/>
                <w:szCs w:val="24"/>
              </w:rPr>
              <w:t>41</w:t>
            </w:r>
          </w:p>
        </w:tc>
        <w:tc>
          <w:tcPr>
            <w:tcW w:w="820" w:type="dxa"/>
            <w:tcBorders>
              <w:right w:val="single" w:sz="12" w:space="0" w:color="auto"/>
            </w:tcBorders>
            <w:shd w:val="clear" w:color="auto" w:fill="E0E0E0"/>
            <w:vAlign w:val="center"/>
          </w:tcPr>
          <w:p w:rsidR="008B354B" w:rsidRPr="009A6890" w:rsidRDefault="008B354B" w:rsidP="009A6890">
            <w:pPr>
              <w:pStyle w:val="a5"/>
              <w:jc w:val="both"/>
              <w:rPr>
                <w:bCs/>
                <w:sz w:val="24"/>
                <w:szCs w:val="24"/>
              </w:rPr>
            </w:pPr>
            <w:r w:rsidRPr="009A6890">
              <w:rPr>
                <w:bCs/>
                <w:sz w:val="24"/>
                <w:szCs w:val="24"/>
              </w:rPr>
              <w:t>100</w:t>
            </w:r>
          </w:p>
        </w:tc>
        <w:tc>
          <w:tcPr>
            <w:tcW w:w="805" w:type="dxa"/>
            <w:tcBorders>
              <w:left w:val="single" w:sz="12" w:space="0" w:color="auto"/>
            </w:tcBorders>
            <w:shd w:val="clear" w:color="auto" w:fill="E0E0E0"/>
            <w:vAlign w:val="center"/>
          </w:tcPr>
          <w:p w:rsidR="008B354B" w:rsidRPr="009A6890" w:rsidRDefault="008B354B" w:rsidP="009A6890">
            <w:pPr>
              <w:pStyle w:val="a5"/>
              <w:jc w:val="both"/>
              <w:rPr>
                <w:bCs/>
                <w:sz w:val="24"/>
                <w:szCs w:val="24"/>
              </w:rPr>
            </w:pPr>
            <w:r w:rsidRPr="009A6890">
              <w:rPr>
                <w:bCs/>
                <w:sz w:val="24"/>
                <w:szCs w:val="24"/>
              </w:rPr>
              <w:t>1700</w:t>
            </w:r>
          </w:p>
        </w:tc>
        <w:tc>
          <w:tcPr>
            <w:tcW w:w="805" w:type="dxa"/>
            <w:shd w:val="clear" w:color="auto" w:fill="E0E0E0"/>
            <w:vAlign w:val="center"/>
          </w:tcPr>
          <w:p w:rsidR="008B354B" w:rsidRPr="009A6890" w:rsidRDefault="008B354B" w:rsidP="009A6890">
            <w:pPr>
              <w:pStyle w:val="a5"/>
              <w:jc w:val="both"/>
              <w:rPr>
                <w:bCs/>
                <w:sz w:val="24"/>
                <w:szCs w:val="24"/>
              </w:rPr>
            </w:pPr>
            <w:r w:rsidRPr="009A6890">
              <w:rPr>
                <w:bCs/>
                <w:sz w:val="24"/>
                <w:szCs w:val="24"/>
              </w:rPr>
              <w:t>1700</w:t>
            </w:r>
          </w:p>
        </w:tc>
        <w:tc>
          <w:tcPr>
            <w:tcW w:w="821" w:type="dxa"/>
            <w:shd w:val="clear" w:color="auto" w:fill="E0E0E0"/>
            <w:vAlign w:val="center"/>
          </w:tcPr>
          <w:p w:rsidR="008B354B" w:rsidRPr="009A6890" w:rsidRDefault="008B354B" w:rsidP="009A6890">
            <w:pPr>
              <w:pStyle w:val="a5"/>
              <w:jc w:val="both"/>
              <w:rPr>
                <w:bCs/>
                <w:sz w:val="24"/>
                <w:szCs w:val="24"/>
              </w:rPr>
            </w:pPr>
            <w:r w:rsidRPr="009A6890">
              <w:rPr>
                <w:bCs/>
                <w:sz w:val="24"/>
                <w:szCs w:val="24"/>
              </w:rPr>
              <w:t>3400</w:t>
            </w:r>
          </w:p>
        </w:tc>
      </w:tr>
    </w:tbl>
    <w:p w:rsidR="008B354B" w:rsidRPr="009A6890" w:rsidRDefault="008B354B" w:rsidP="009A6890">
      <w:pPr>
        <w:pStyle w:val="a5"/>
        <w:jc w:val="both"/>
        <w:rPr>
          <w:sz w:val="24"/>
          <w:szCs w:val="24"/>
        </w:rPr>
      </w:pPr>
      <w:r w:rsidRPr="009A6890">
        <w:rPr>
          <w:sz w:val="24"/>
          <w:szCs w:val="24"/>
        </w:rPr>
        <w:t>* деление на подгруппы</w:t>
      </w:r>
    </w:p>
    <w:p w:rsidR="008B354B" w:rsidRPr="00FF755A" w:rsidRDefault="008B354B" w:rsidP="009A6890">
      <w:pPr>
        <w:pStyle w:val="a5"/>
        <w:jc w:val="both"/>
        <w:rPr>
          <w:sz w:val="24"/>
          <w:szCs w:val="24"/>
          <w:lang w:val="ru-RU"/>
        </w:rPr>
      </w:pPr>
      <w:r w:rsidRPr="00FF755A">
        <w:rPr>
          <w:sz w:val="24"/>
          <w:szCs w:val="24"/>
          <w:lang w:val="ru-RU"/>
        </w:rPr>
        <w:t>* * количество часов указано с учётом часов, выделенных на изучение родного языка и литературы согласно приказу Министерства образования и науки РФ от 30.08.2012 №889, информационному письму Департамента общего образования Томской области от 18.04.2017 №1360/01-08 «О формировании учебных планов общеобразовательных организаций Томской области на 2017-2018 учебный год, реализующих ФГОС основного общего образования»</w:t>
      </w:r>
    </w:p>
    <w:p w:rsidR="008B354B" w:rsidRPr="00FF755A" w:rsidRDefault="008B354B" w:rsidP="009A6890">
      <w:pPr>
        <w:pStyle w:val="a5"/>
        <w:jc w:val="both"/>
        <w:rPr>
          <w:b/>
          <w:sz w:val="24"/>
          <w:szCs w:val="24"/>
          <w:lang w:val="ru-RU"/>
        </w:rPr>
      </w:pPr>
    </w:p>
    <w:p w:rsidR="008B354B" w:rsidRPr="00FF755A" w:rsidRDefault="00637A07" w:rsidP="009A6890">
      <w:pPr>
        <w:pStyle w:val="a5"/>
        <w:jc w:val="both"/>
        <w:rPr>
          <w:b/>
          <w:sz w:val="24"/>
          <w:szCs w:val="24"/>
          <w:lang w:val="ru-RU"/>
        </w:rPr>
      </w:pPr>
      <w:r w:rsidRPr="00FF755A">
        <w:rPr>
          <w:b/>
          <w:sz w:val="24"/>
          <w:szCs w:val="24"/>
          <w:lang w:val="ru-RU"/>
        </w:rPr>
        <w:t xml:space="preserve">11.2 </w:t>
      </w:r>
      <w:r w:rsidR="008B354B" w:rsidRPr="00FF755A">
        <w:rPr>
          <w:b/>
          <w:sz w:val="24"/>
          <w:szCs w:val="24"/>
          <w:lang w:val="ru-RU"/>
        </w:rPr>
        <w:t>Промежуточная аттестация будет проходить в следующих формах:</w:t>
      </w:r>
    </w:p>
    <w:tbl>
      <w:tblPr>
        <w:tblpPr w:leftFromText="180" w:rightFromText="180" w:vertAnchor="text" w:horzAnchor="margin" w:tblpY="19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3402"/>
        <w:gridCol w:w="4678"/>
      </w:tblGrid>
      <w:tr w:rsidR="008B354B" w:rsidRPr="009A6890" w:rsidTr="008B354B">
        <w:trPr>
          <w:trHeight w:val="509"/>
        </w:trPr>
        <w:tc>
          <w:tcPr>
            <w:tcW w:w="1384" w:type="dxa"/>
            <w:vMerge w:val="restart"/>
            <w:shd w:val="clear" w:color="auto" w:fill="auto"/>
            <w:vAlign w:val="center"/>
          </w:tcPr>
          <w:p w:rsidR="008B354B" w:rsidRPr="009A6890" w:rsidRDefault="008B354B" w:rsidP="009A6890">
            <w:pPr>
              <w:pStyle w:val="a5"/>
              <w:jc w:val="both"/>
              <w:rPr>
                <w:b/>
                <w:sz w:val="24"/>
                <w:szCs w:val="24"/>
              </w:rPr>
            </w:pPr>
            <w:r w:rsidRPr="009A6890">
              <w:rPr>
                <w:b/>
                <w:sz w:val="24"/>
                <w:szCs w:val="24"/>
              </w:rPr>
              <w:t>класс</w:t>
            </w:r>
          </w:p>
        </w:tc>
        <w:tc>
          <w:tcPr>
            <w:tcW w:w="3402" w:type="dxa"/>
            <w:vMerge w:val="restart"/>
            <w:shd w:val="clear" w:color="auto" w:fill="auto"/>
            <w:vAlign w:val="center"/>
          </w:tcPr>
          <w:p w:rsidR="008B354B" w:rsidRPr="009A6890" w:rsidRDefault="008B354B" w:rsidP="009A6890">
            <w:pPr>
              <w:pStyle w:val="a5"/>
              <w:jc w:val="both"/>
              <w:rPr>
                <w:b/>
                <w:sz w:val="24"/>
                <w:szCs w:val="24"/>
              </w:rPr>
            </w:pPr>
            <w:r w:rsidRPr="009A6890">
              <w:rPr>
                <w:b/>
                <w:sz w:val="24"/>
                <w:szCs w:val="24"/>
              </w:rPr>
              <w:t>Предмет</w:t>
            </w:r>
          </w:p>
        </w:tc>
        <w:tc>
          <w:tcPr>
            <w:tcW w:w="4678" w:type="dxa"/>
            <w:vMerge w:val="restart"/>
            <w:shd w:val="clear" w:color="auto" w:fill="auto"/>
            <w:vAlign w:val="center"/>
          </w:tcPr>
          <w:p w:rsidR="008B354B" w:rsidRPr="009A6890" w:rsidRDefault="008B354B" w:rsidP="009A6890">
            <w:pPr>
              <w:pStyle w:val="a5"/>
              <w:jc w:val="both"/>
              <w:rPr>
                <w:b/>
                <w:sz w:val="24"/>
                <w:szCs w:val="24"/>
              </w:rPr>
            </w:pPr>
            <w:r w:rsidRPr="009A6890">
              <w:rPr>
                <w:b/>
                <w:sz w:val="24"/>
                <w:szCs w:val="24"/>
              </w:rPr>
              <w:t>Форма проведения</w:t>
            </w:r>
          </w:p>
        </w:tc>
      </w:tr>
      <w:tr w:rsidR="008B354B" w:rsidRPr="009A6890" w:rsidTr="008B354B">
        <w:trPr>
          <w:trHeight w:val="509"/>
        </w:trPr>
        <w:tc>
          <w:tcPr>
            <w:tcW w:w="1384" w:type="dxa"/>
            <w:vMerge/>
            <w:tcBorders>
              <w:bottom w:val="single" w:sz="12" w:space="0" w:color="auto"/>
            </w:tcBorders>
            <w:shd w:val="clear" w:color="auto" w:fill="auto"/>
            <w:vAlign w:val="center"/>
          </w:tcPr>
          <w:p w:rsidR="008B354B" w:rsidRPr="009A6890" w:rsidRDefault="008B354B" w:rsidP="009A6890">
            <w:pPr>
              <w:pStyle w:val="a5"/>
              <w:jc w:val="both"/>
              <w:rPr>
                <w:b/>
                <w:sz w:val="24"/>
                <w:szCs w:val="24"/>
              </w:rPr>
            </w:pPr>
          </w:p>
        </w:tc>
        <w:tc>
          <w:tcPr>
            <w:tcW w:w="3402" w:type="dxa"/>
            <w:vMerge/>
            <w:tcBorders>
              <w:bottom w:val="single" w:sz="12" w:space="0" w:color="auto"/>
            </w:tcBorders>
            <w:shd w:val="clear" w:color="auto" w:fill="auto"/>
            <w:vAlign w:val="center"/>
          </w:tcPr>
          <w:p w:rsidR="008B354B" w:rsidRPr="009A6890" w:rsidRDefault="008B354B" w:rsidP="009A6890">
            <w:pPr>
              <w:pStyle w:val="a5"/>
              <w:jc w:val="both"/>
              <w:rPr>
                <w:b/>
                <w:sz w:val="24"/>
                <w:szCs w:val="24"/>
              </w:rPr>
            </w:pPr>
          </w:p>
        </w:tc>
        <w:tc>
          <w:tcPr>
            <w:tcW w:w="4678" w:type="dxa"/>
            <w:vMerge/>
            <w:tcBorders>
              <w:bottom w:val="single" w:sz="12" w:space="0" w:color="auto"/>
            </w:tcBorders>
            <w:shd w:val="clear" w:color="auto" w:fill="auto"/>
            <w:vAlign w:val="center"/>
          </w:tcPr>
          <w:p w:rsidR="008B354B" w:rsidRPr="009A6890" w:rsidRDefault="008B354B" w:rsidP="009A6890">
            <w:pPr>
              <w:pStyle w:val="a5"/>
              <w:jc w:val="both"/>
              <w:rPr>
                <w:b/>
                <w:sz w:val="24"/>
                <w:szCs w:val="24"/>
              </w:rPr>
            </w:pPr>
          </w:p>
        </w:tc>
      </w:tr>
      <w:tr w:rsidR="008B354B" w:rsidRPr="009A6890" w:rsidTr="008B354B">
        <w:tc>
          <w:tcPr>
            <w:tcW w:w="1384" w:type="dxa"/>
            <w:tcBorders>
              <w:top w:val="single" w:sz="12" w:space="0" w:color="auto"/>
            </w:tcBorders>
            <w:shd w:val="clear" w:color="auto" w:fill="auto"/>
          </w:tcPr>
          <w:p w:rsidR="008B354B" w:rsidRPr="009A6890" w:rsidRDefault="008B354B" w:rsidP="009A6890">
            <w:pPr>
              <w:pStyle w:val="a5"/>
              <w:jc w:val="both"/>
              <w:rPr>
                <w:sz w:val="24"/>
                <w:szCs w:val="24"/>
              </w:rPr>
            </w:pPr>
            <w:r w:rsidRPr="009A6890">
              <w:rPr>
                <w:sz w:val="24"/>
                <w:szCs w:val="24"/>
              </w:rPr>
              <w:t>7</w:t>
            </w:r>
          </w:p>
        </w:tc>
        <w:tc>
          <w:tcPr>
            <w:tcW w:w="3402" w:type="dxa"/>
            <w:tcBorders>
              <w:top w:val="single" w:sz="12" w:space="0" w:color="auto"/>
            </w:tcBorders>
            <w:shd w:val="clear" w:color="auto" w:fill="auto"/>
          </w:tcPr>
          <w:p w:rsidR="008B354B" w:rsidRPr="009A6890" w:rsidRDefault="008B354B" w:rsidP="009A6890">
            <w:pPr>
              <w:pStyle w:val="a5"/>
              <w:jc w:val="both"/>
              <w:rPr>
                <w:sz w:val="24"/>
                <w:szCs w:val="24"/>
              </w:rPr>
            </w:pPr>
            <w:r w:rsidRPr="009A6890">
              <w:rPr>
                <w:sz w:val="24"/>
                <w:szCs w:val="24"/>
              </w:rPr>
              <w:t>Русский язык</w:t>
            </w:r>
          </w:p>
        </w:tc>
        <w:tc>
          <w:tcPr>
            <w:tcW w:w="4678" w:type="dxa"/>
            <w:tcBorders>
              <w:top w:val="single" w:sz="12" w:space="0" w:color="auto"/>
            </w:tcBorders>
            <w:shd w:val="clear" w:color="auto" w:fill="auto"/>
          </w:tcPr>
          <w:p w:rsidR="008B354B" w:rsidRPr="009A6890" w:rsidRDefault="008B354B" w:rsidP="009A6890">
            <w:pPr>
              <w:pStyle w:val="a5"/>
              <w:jc w:val="both"/>
              <w:rPr>
                <w:sz w:val="24"/>
                <w:szCs w:val="24"/>
              </w:rPr>
            </w:pPr>
            <w:r w:rsidRPr="009A6890">
              <w:rPr>
                <w:sz w:val="24"/>
                <w:szCs w:val="24"/>
              </w:rPr>
              <w:t>Диктант</w:t>
            </w:r>
          </w:p>
        </w:tc>
      </w:tr>
      <w:tr w:rsidR="008B354B" w:rsidRPr="009A6890" w:rsidTr="008B354B">
        <w:tc>
          <w:tcPr>
            <w:tcW w:w="1384" w:type="dxa"/>
            <w:tcBorders>
              <w:top w:val="single" w:sz="4" w:space="0" w:color="auto"/>
            </w:tcBorders>
            <w:shd w:val="clear" w:color="auto" w:fill="auto"/>
          </w:tcPr>
          <w:p w:rsidR="008B354B" w:rsidRPr="009A6890" w:rsidRDefault="008B354B" w:rsidP="009A6890">
            <w:pPr>
              <w:pStyle w:val="a5"/>
              <w:jc w:val="both"/>
              <w:rPr>
                <w:sz w:val="24"/>
                <w:szCs w:val="24"/>
              </w:rPr>
            </w:pPr>
            <w:r w:rsidRPr="009A6890">
              <w:rPr>
                <w:sz w:val="24"/>
                <w:szCs w:val="24"/>
              </w:rPr>
              <w:t>7</w:t>
            </w:r>
          </w:p>
        </w:tc>
        <w:tc>
          <w:tcPr>
            <w:tcW w:w="3402" w:type="dxa"/>
            <w:tcBorders>
              <w:top w:val="single" w:sz="4" w:space="0" w:color="auto"/>
            </w:tcBorders>
            <w:shd w:val="clear" w:color="auto" w:fill="auto"/>
          </w:tcPr>
          <w:p w:rsidR="008B354B" w:rsidRPr="009A6890" w:rsidRDefault="008B354B" w:rsidP="009A6890">
            <w:pPr>
              <w:pStyle w:val="a5"/>
              <w:jc w:val="both"/>
              <w:rPr>
                <w:sz w:val="24"/>
                <w:szCs w:val="24"/>
              </w:rPr>
            </w:pPr>
            <w:r w:rsidRPr="009A6890">
              <w:rPr>
                <w:sz w:val="24"/>
                <w:szCs w:val="24"/>
              </w:rPr>
              <w:t>Литература</w:t>
            </w:r>
          </w:p>
        </w:tc>
        <w:tc>
          <w:tcPr>
            <w:tcW w:w="4678" w:type="dxa"/>
            <w:tcBorders>
              <w:top w:val="single" w:sz="4" w:space="0" w:color="auto"/>
            </w:tcBorders>
            <w:shd w:val="clear" w:color="auto" w:fill="auto"/>
          </w:tcPr>
          <w:p w:rsidR="008B354B" w:rsidRPr="009A6890" w:rsidRDefault="008B354B" w:rsidP="009A6890">
            <w:pPr>
              <w:pStyle w:val="a5"/>
              <w:jc w:val="both"/>
              <w:rPr>
                <w:sz w:val="24"/>
                <w:szCs w:val="24"/>
              </w:rPr>
            </w:pPr>
            <w:r w:rsidRPr="009A6890">
              <w:rPr>
                <w:sz w:val="24"/>
                <w:szCs w:val="24"/>
              </w:rPr>
              <w:t>Тестирование</w:t>
            </w:r>
          </w:p>
        </w:tc>
      </w:tr>
      <w:tr w:rsidR="008B354B" w:rsidRPr="009A6890" w:rsidTr="008B354B">
        <w:tc>
          <w:tcPr>
            <w:tcW w:w="1384" w:type="dxa"/>
            <w:tcBorders>
              <w:top w:val="single" w:sz="4" w:space="0" w:color="auto"/>
            </w:tcBorders>
            <w:shd w:val="clear" w:color="auto" w:fill="auto"/>
          </w:tcPr>
          <w:p w:rsidR="008B354B" w:rsidRPr="009A6890" w:rsidRDefault="008B354B" w:rsidP="009A6890">
            <w:pPr>
              <w:pStyle w:val="a5"/>
              <w:jc w:val="both"/>
              <w:rPr>
                <w:sz w:val="24"/>
                <w:szCs w:val="24"/>
              </w:rPr>
            </w:pPr>
            <w:r w:rsidRPr="009A6890">
              <w:rPr>
                <w:sz w:val="24"/>
                <w:szCs w:val="24"/>
              </w:rPr>
              <w:t>7</w:t>
            </w:r>
          </w:p>
        </w:tc>
        <w:tc>
          <w:tcPr>
            <w:tcW w:w="3402" w:type="dxa"/>
            <w:tcBorders>
              <w:top w:val="single" w:sz="4" w:space="0" w:color="auto"/>
            </w:tcBorders>
            <w:shd w:val="clear" w:color="auto" w:fill="auto"/>
          </w:tcPr>
          <w:p w:rsidR="008B354B" w:rsidRPr="009A6890" w:rsidRDefault="008B354B" w:rsidP="009A6890">
            <w:pPr>
              <w:pStyle w:val="a5"/>
              <w:jc w:val="both"/>
              <w:rPr>
                <w:sz w:val="24"/>
                <w:szCs w:val="24"/>
              </w:rPr>
            </w:pPr>
            <w:r w:rsidRPr="009A6890">
              <w:rPr>
                <w:sz w:val="24"/>
                <w:szCs w:val="24"/>
              </w:rPr>
              <w:t>Иностранный язык</w:t>
            </w:r>
          </w:p>
        </w:tc>
        <w:tc>
          <w:tcPr>
            <w:tcW w:w="4678" w:type="dxa"/>
            <w:tcBorders>
              <w:top w:val="single" w:sz="4" w:space="0" w:color="auto"/>
            </w:tcBorders>
            <w:shd w:val="clear" w:color="auto" w:fill="auto"/>
          </w:tcPr>
          <w:p w:rsidR="008B354B" w:rsidRPr="009A6890" w:rsidRDefault="008B354B" w:rsidP="009A6890">
            <w:pPr>
              <w:pStyle w:val="a5"/>
              <w:jc w:val="both"/>
              <w:rPr>
                <w:sz w:val="24"/>
                <w:szCs w:val="24"/>
              </w:rPr>
            </w:pPr>
            <w:r w:rsidRPr="009A6890">
              <w:rPr>
                <w:sz w:val="24"/>
                <w:szCs w:val="24"/>
              </w:rPr>
              <w:t>Тестирование, говорение, перевод</w:t>
            </w:r>
          </w:p>
        </w:tc>
      </w:tr>
      <w:tr w:rsidR="008B354B" w:rsidRPr="009A6890" w:rsidTr="008B354B">
        <w:tc>
          <w:tcPr>
            <w:tcW w:w="1384" w:type="dxa"/>
            <w:tcBorders>
              <w:top w:val="single" w:sz="4" w:space="0" w:color="auto"/>
            </w:tcBorders>
            <w:shd w:val="clear" w:color="auto" w:fill="auto"/>
          </w:tcPr>
          <w:p w:rsidR="008B354B" w:rsidRPr="009A6890" w:rsidRDefault="008B354B" w:rsidP="009A6890">
            <w:pPr>
              <w:pStyle w:val="a5"/>
              <w:jc w:val="both"/>
              <w:rPr>
                <w:sz w:val="24"/>
                <w:szCs w:val="24"/>
              </w:rPr>
            </w:pPr>
            <w:r w:rsidRPr="009A6890">
              <w:rPr>
                <w:sz w:val="24"/>
                <w:szCs w:val="24"/>
              </w:rPr>
              <w:t>7</w:t>
            </w:r>
          </w:p>
        </w:tc>
        <w:tc>
          <w:tcPr>
            <w:tcW w:w="3402" w:type="dxa"/>
            <w:tcBorders>
              <w:top w:val="single" w:sz="4" w:space="0" w:color="auto"/>
            </w:tcBorders>
            <w:shd w:val="clear" w:color="auto" w:fill="auto"/>
          </w:tcPr>
          <w:p w:rsidR="008B354B" w:rsidRPr="009A6890" w:rsidRDefault="008B354B" w:rsidP="009A6890">
            <w:pPr>
              <w:pStyle w:val="a5"/>
              <w:jc w:val="both"/>
              <w:rPr>
                <w:sz w:val="24"/>
                <w:szCs w:val="24"/>
              </w:rPr>
            </w:pPr>
            <w:r w:rsidRPr="009A6890">
              <w:rPr>
                <w:sz w:val="24"/>
                <w:szCs w:val="24"/>
              </w:rPr>
              <w:t>Математика</w:t>
            </w:r>
          </w:p>
        </w:tc>
        <w:tc>
          <w:tcPr>
            <w:tcW w:w="4678" w:type="dxa"/>
            <w:tcBorders>
              <w:top w:val="single" w:sz="4" w:space="0" w:color="auto"/>
            </w:tcBorders>
            <w:shd w:val="clear" w:color="auto" w:fill="auto"/>
          </w:tcPr>
          <w:p w:rsidR="008B354B" w:rsidRPr="009A6890" w:rsidRDefault="008B354B" w:rsidP="009A6890">
            <w:pPr>
              <w:pStyle w:val="a5"/>
              <w:jc w:val="both"/>
              <w:rPr>
                <w:sz w:val="24"/>
                <w:szCs w:val="24"/>
              </w:rPr>
            </w:pPr>
            <w:r w:rsidRPr="009A6890">
              <w:rPr>
                <w:sz w:val="24"/>
                <w:szCs w:val="24"/>
              </w:rPr>
              <w:t>Контрольная работа</w:t>
            </w:r>
          </w:p>
        </w:tc>
      </w:tr>
      <w:tr w:rsidR="008B354B" w:rsidRPr="009A6890" w:rsidTr="008B354B">
        <w:tc>
          <w:tcPr>
            <w:tcW w:w="1384" w:type="dxa"/>
            <w:tcBorders>
              <w:top w:val="single" w:sz="4" w:space="0" w:color="auto"/>
            </w:tcBorders>
            <w:shd w:val="clear" w:color="auto" w:fill="auto"/>
          </w:tcPr>
          <w:p w:rsidR="008B354B" w:rsidRPr="009A6890" w:rsidRDefault="008B354B" w:rsidP="009A6890">
            <w:pPr>
              <w:pStyle w:val="a5"/>
              <w:jc w:val="both"/>
              <w:rPr>
                <w:sz w:val="24"/>
                <w:szCs w:val="24"/>
              </w:rPr>
            </w:pPr>
            <w:r w:rsidRPr="009A6890">
              <w:rPr>
                <w:sz w:val="24"/>
                <w:szCs w:val="24"/>
              </w:rPr>
              <w:t>7</w:t>
            </w:r>
          </w:p>
        </w:tc>
        <w:tc>
          <w:tcPr>
            <w:tcW w:w="3402" w:type="dxa"/>
            <w:tcBorders>
              <w:top w:val="single" w:sz="4" w:space="0" w:color="auto"/>
            </w:tcBorders>
            <w:shd w:val="clear" w:color="auto" w:fill="auto"/>
          </w:tcPr>
          <w:p w:rsidR="008B354B" w:rsidRPr="009A6890" w:rsidRDefault="008B354B" w:rsidP="009A6890">
            <w:pPr>
              <w:pStyle w:val="a5"/>
              <w:jc w:val="both"/>
              <w:rPr>
                <w:sz w:val="24"/>
                <w:szCs w:val="24"/>
              </w:rPr>
            </w:pPr>
            <w:r w:rsidRPr="009A6890">
              <w:rPr>
                <w:sz w:val="24"/>
                <w:szCs w:val="24"/>
              </w:rPr>
              <w:t>История</w:t>
            </w:r>
          </w:p>
        </w:tc>
        <w:tc>
          <w:tcPr>
            <w:tcW w:w="4678" w:type="dxa"/>
            <w:tcBorders>
              <w:top w:val="single" w:sz="4" w:space="0" w:color="auto"/>
            </w:tcBorders>
            <w:shd w:val="clear" w:color="auto" w:fill="auto"/>
          </w:tcPr>
          <w:p w:rsidR="008B354B" w:rsidRPr="009A6890" w:rsidRDefault="008B354B" w:rsidP="009A6890">
            <w:pPr>
              <w:pStyle w:val="a5"/>
              <w:jc w:val="both"/>
              <w:rPr>
                <w:sz w:val="24"/>
                <w:szCs w:val="24"/>
              </w:rPr>
            </w:pPr>
            <w:r w:rsidRPr="009A6890">
              <w:rPr>
                <w:sz w:val="24"/>
                <w:szCs w:val="24"/>
              </w:rPr>
              <w:t>Тестирование</w:t>
            </w:r>
          </w:p>
        </w:tc>
      </w:tr>
      <w:tr w:rsidR="008B354B" w:rsidRPr="009A6890" w:rsidTr="008B354B">
        <w:tc>
          <w:tcPr>
            <w:tcW w:w="1384" w:type="dxa"/>
            <w:tcBorders>
              <w:top w:val="single" w:sz="4" w:space="0" w:color="auto"/>
            </w:tcBorders>
            <w:shd w:val="clear" w:color="auto" w:fill="auto"/>
          </w:tcPr>
          <w:p w:rsidR="008B354B" w:rsidRPr="009A6890" w:rsidRDefault="008B354B" w:rsidP="009A6890">
            <w:pPr>
              <w:pStyle w:val="a5"/>
              <w:jc w:val="both"/>
              <w:rPr>
                <w:sz w:val="24"/>
                <w:szCs w:val="24"/>
              </w:rPr>
            </w:pPr>
            <w:r w:rsidRPr="009A6890">
              <w:rPr>
                <w:sz w:val="24"/>
                <w:szCs w:val="24"/>
              </w:rPr>
              <w:t>7</w:t>
            </w:r>
          </w:p>
        </w:tc>
        <w:tc>
          <w:tcPr>
            <w:tcW w:w="3402" w:type="dxa"/>
            <w:tcBorders>
              <w:top w:val="single" w:sz="4" w:space="0" w:color="auto"/>
            </w:tcBorders>
            <w:shd w:val="clear" w:color="auto" w:fill="auto"/>
          </w:tcPr>
          <w:p w:rsidR="008B354B" w:rsidRPr="009A6890" w:rsidRDefault="008B354B" w:rsidP="009A6890">
            <w:pPr>
              <w:pStyle w:val="a5"/>
              <w:jc w:val="both"/>
              <w:rPr>
                <w:sz w:val="24"/>
                <w:szCs w:val="24"/>
              </w:rPr>
            </w:pPr>
            <w:r w:rsidRPr="009A6890">
              <w:rPr>
                <w:sz w:val="24"/>
                <w:szCs w:val="24"/>
              </w:rPr>
              <w:t xml:space="preserve">Обществознание </w:t>
            </w:r>
          </w:p>
        </w:tc>
        <w:tc>
          <w:tcPr>
            <w:tcW w:w="4678" w:type="dxa"/>
            <w:tcBorders>
              <w:top w:val="single" w:sz="4" w:space="0" w:color="auto"/>
            </w:tcBorders>
            <w:shd w:val="clear" w:color="auto" w:fill="auto"/>
          </w:tcPr>
          <w:p w:rsidR="008B354B" w:rsidRPr="009A6890" w:rsidRDefault="008B354B" w:rsidP="009A6890">
            <w:pPr>
              <w:pStyle w:val="a5"/>
              <w:jc w:val="both"/>
              <w:rPr>
                <w:sz w:val="24"/>
                <w:szCs w:val="24"/>
              </w:rPr>
            </w:pPr>
            <w:r w:rsidRPr="009A6890">
              <w:rPr>
                <w:sz w:val="24"/>
                <w:szCs w:val="24"/>
              </w:rPr>
              <w:t>Тестирование</w:t>
            </w:r>
          </w:p>
        </w:tc>
      </w:tr>
      <w:tr w:rsidR="008B354B" w:rsidRPr="009A6890" w:rsidTr="008B354B">
        <w:tc>
          <w:tcPr>
            <w:tcW w:w="1384" w:type="dxa"/>
            <w:tcBorders>
              <w:top w:val="single" w:sz="4" w:space="0" w:color="auto"/>
            </w:tcBorders>
            <w:shd w:val="clear" w:color="auto" w:fill="auto"/>
          </w:tcPr>
          <w:p w:rsidR="008B354B" w:rsidRPr="009A6890" w:rsidRDefault="008B354B" w:rsidP="009A6890">
            <w:pPr>
              <w:pStyle w:val="a5"/>
              <w:jc w:val="both"/>
              <w:rPr>
                <w:sz w:val="24"/>
                <w:szCs w:val="24"/>
              </w:rPr>
            </w:pPr>
            <w:r w:rsidRPr="009A6890">
              <w:rPr>
                <w:sz w:val="24"/>
                <w:szCs w:val="24"/>
              </w:rPr>
              <w:t>7</w:t>
            </w:r>
          </w:p>
        </w:tc>
        <w:tc>
          <w:tcPr>
            <w:tcW w:w="3402" w:type="dxa"/>
            <w:tcBorders>
              <w:top w:val="single" w:sz="4" w:space="0" w:color="auto"/>
            </w:tcBorders>
            <w:shd w:val="clear" w:color="auto" w:fill="auto"/>
          </w:tcPr>
          <w:p w:rsidR="008B354B" w:rsidRPr="009A6890" w:rsidRDefault="008B354B" w:rsidP="009A6890">
            <w:pPr>
              <w:pStyle w:val="a5"/>
              <w:jc w:val="both"/>
              <w:rPr>
                <w:sz w:val="24"/>
                <w:szCs w:val="24"/>
              </w:rPr>
            </w:pPr>
            <w:r w:rsidRPr="009A6890">
              <w:rPr>
                <w:sz w:val="24"/>
                <w:szCs w:val="24"/>
              </w:rPr>
              <w:t>География</w:t>
            </w:r>
          </w:p>
        </w:tc>
        <w:tc>
          <w:tcPr>
            <w:tcW w:w="4678" w:type="dxa"/>
            <w:tcBorders>
              <w:top w:val="single" w:sz="4" w:space="0" w:color="auto"/>
            </w:tcBorders>
            <w:shd w:val="clear" w:color="auto" w:fill="auto"/>
          </w:tcPr>
          <w:p w:rsidR="008B354B" w:rsidRPr="009A6890" w:rsidRDefault="008B354B" w:rsidP="009A6890">
            <w:pPr>
              <w:pStyle w:val="a5"/>
              <w:jc w:val="both"/>
              <w:rPr>
                <w:sz w:val="24"/>
                <w:szCs w:val="24"/>
              </w:rPr>
            </w:pPr>
            <w:r w:rsidRPr="009A6890">
              <w:rPr>
                <w:sz w:val="24"/>
                <w:szCs w:val="24"/>
              </w:rPr>
              <w:t>Тестирование</w:t>
            </w:r>
          </w:p>
        </w:tc>
      </w:tr>
      <w:tr w:rsidR="008B354B" w:rsidRPr="009A6890" w:rsidTr="008B354B">
        <w:tc>
          <w:tcPr>
            <w:tcW w:w="1384" w:type="dxa"/>
            <w:tcBorders>
              <w:top w:val="single" w:sz="4" w:space="0" w:color="auto"/>
            </w:tcBorders>
            <w:shd w:val="clear" w:color="auto" w:fill="auto"/>
          </w:tcPr>
          <w:p w:rsidR="008B354B" w:rsidRPr="009A6890" w:rsidRDefault="008B354B" w:rsidP="009A6890">
            <w:pPr>
              <w:pStyle w:val="a5"/>
              <w:jc w:val="both"/>
              <w:rPr>
                <w:sz w:val="24"/>
                <w:szCs w:val="24"/>
              </w:rPr>
            </w:pPr>
            <w:r w:rsidRPr="009A6890">
              <w:rPr>
                <w:sz w:val="24"/>
                <w:szCs w:val="24"/>
              </w:rPr>
              <w:t>7</w:t>
            </w:r>
          </w:p>
        </w:tc>
        <w:tc>
          <w:tcPr>
            <w:tcW w:w="3402" w:type="dxa"/>
            <w:tcBorders>
              <w:top w:val="single" w:sz="4" w:space="0" w:color="auto"/>
            </w:tcBorders>
            <w:shd w:val="clear" w:color="auto" w:fill="auto"/>
          </w:tcPr>
          <w:p w:rsidR="008B354B" w:rsidRPr="009A6890" w:rsidRDefault="008B354B" w:rsidP="009A6890">
            <w:pPr>
              <w:pStyle w:val="a5"/>
              <w:jc w:val="both"/>
              <w:rPr>
                <w:sz w:val="24"/>
                <w:szCs w:val="24"/>
              </w:rPr>
            </w:pPr>
            <w:r w:rsidRPr="009A6890">
              <w:rPr>
                <w:sz w:val="24"/>
                <w:szCs w:val="24"/>
              </w:rPr>
              <w:t>Физика</w:t>
            </w:r>
          </w:p>
        </w:tc>
        <w:tc>
          <w:tcPr>
            <w:tcW w:w="4678" w:type="dxa"/>
            <w:tcBorders>
              <w:top w:val="single" w:sz="4" w:space="0" w:color="auto"/>
            </w:tcBorders>
            <w:shd w:val="clear" w:color="auto" w:fill="auto"/>
          </w:tcPr>
          <w:p w:rsidR="008B354B" w:rsidRPr="009A6890" w:rsidRDefault="008B354B" w:rsidP="009A6890">
            <w:pPr>
              <w:pStyle w:val="a5"/>
              <w:jc w:val="both"/>
              <w:rPr>
                <w:sz w:val="24"/>
                <w:szCs w:val="24"/>
              </w:rPr>
            </w:pPr>
            <w:r w:rsidRPr="009A6890">
              <w:rPr>
                <w:sz w:val="24"/>
                <w:szCs w:val="24"/>
              </w:rPr>
              <w:t>Контрольная работа</w:t>
            </w:r>
          </w:p>
        </w:tc>
      </w:tr>
      <w:tr w:rsidR="008B354B" w:rsidRPr="009A6890" w:rsidTr="008B354B">
        <w:tc>
          <w:tcPr>
            <w:tcW w:w="1384" w:type="dxa"/>
            <w:tcBorders>
              <w:top w:val="single" w:sz="4" w:space="0" w:color="auto"/>
            </w:tcBorders>
            <w:shd w:val="clear" w:color="auto" w:fill="auto"/>
          </w:tcPr>
          <w:p w:rsidR="008B354B" w:rsidRPr="009A6890" w:rsidRDefault="008B354B" w:rsidP="009A6890">
            <w:pPr>
              <w:pStyle w:val="a5"/>
              <w:jc w:val="both"/>
              <w:rPr>
                <w:sz w:val="24"/>
                <w:szCs w:val="24"/>
              </w:rPr>
            </w:pPr>
            <w:r w:rsidRPr="009A6890">
              <w:rPr>
                <w:sz w:val="24"/>
                <w:szCs w:val="24"/>
              </w:rPr>
              <w:t>7</w:t>
            </w:r>
          </w:p>
        </w:tc>
        <w:tc>
          <w:tcPr>
            <w:tcW w:w="3402" w:type="dxa"/>
            <w:tcBorders>
              <w:top w:val="single" w:sz="4" w:space="0" w:color="auto"/>
            </w:tcBorders>
            <w:shd w:val="clear" w:color="auto" w:fill="auto"/>
          </w:tcPr>
          <w:p w:rsidR="008B354B" w:rsidRPr="009A6890" w:rsidRDefault="008B354B" w:rsidP="009A6890">
            <w:pPr>
              <w:pStyle w:val="a5"/>
              <w:jc w:val="both"/>
              <w:rPr>
                <w:sz w:val="24"/>
                <w:szCs w:val="24"/>
              </w:rPr>
            </w:pPr>
            <w:r w:rsidRPr="009A6890">
              <w:rPr>
                <w:sz w:val="24"/>
                <w:szCs w:val="24"/>
              </w:rPr>
              <w:t>Биология</w:t>
            </w:r>
          </w:p>
        </w:tc>
        <w:tc>
          <w:tcPr>
            <w:tcW w:w="4678" w:type="dxa"/>
            <w:tcBorders>
              <w:top w:val="single" w:sz="4" w:space="0" w:color="auto"/>
            </w:tcBorders>
            <w:shd w:val="clear" w:color="auto" w:fill="auto"/>
          </w:tcPr>
          <w:p w:rsidR="008B354B" w:rsidRPr="009A6890" w:rsidRDefault="008B354B" w:rsidP="009A6890">
            <w:pPr>
              <w:pStyle w:val="a5"/>
              <w:jc w:val="both"/>
              <w:rPr>
                <w:sz w:val="24"/>
                <w:szCs w:val="24"/>
              </w:rPr>
            </w:pPr>
            <w:r w:rsidRPr="009A6890">
              <w:rPr>
                <w:sz w:val="24"/>
                <w:szCs w:val="24"/>
              </w:rPr>
              <w:t>Тестирование</w:t>
            </w:r>
          </w:p>
        </w:tc>
      </w:tr>
      <w:tr w:rsidR="008B354B" w:rsidRPr="009A6890" w:rsidTr="008B354B">
        <w:tc>
          <w:tcPr>
            <w:tcW w:w="1384" w:type="dxa"/>
            <w:tcBorders>
              <w:top w:val="single" w:sz="4" w:space="0" w:color="auto"/>
            </w:tcBorders>
            <w:shd w:val="clear" w:color="auto" w:fill="auto"/>
          </w:tcPr>
          <w:p w:rsidR="008B354B" w:rsidRPr="009A6890" w:rsidRDefault="008B354B" w:rsidP="009A6890">
            <w:pPr>
              <w:pStyle w:val="a5"/>
              <w:jc w:val="both"/>
              <w:rPr>
                <w:sz w:val="24"/>
                <w:szCs w:val="24"/>
              </w:rPr>
            </w:pPr>
            <w:r w:rsidRPr="009A6890">
              <w:rPr>
                <w:sz w:val="24"/>
                <w:szCs w:val="24"/>
              </w:rPr>
              <w:t>7</w:t>
            </w:r>
          </w:p>
        </w:tc>
        <w:tc>
          <w:tcPr>
            <w:tcW w:w="3402" w:type="dxa"/>
            <w:tcBorders>
              <w:top w:val="single" w:sz="4" w:space="0" w:color="auto"/>
            </w:tcBorders>
            <w:shd w:val="clear" w:color="auto" w:fill="auto"/>
          </w:tcPr>
          <w:p w:rsidR="008B354B" w:rsidRPr="009A6890" w:rsidRDefault="008B354B" w:rsidP="009A6890">
            <w:pPr>
              <w:pStyle w:val="a5"/>
              <w:jc w:val="both"/>
              <w:rPr>
                <w:sz w:val="24"/>
                <w:szCs w:val="24"/>
              </w:rPr>
            </w:pPr>
            <w:r w:rsidRPr="009A6890">
              <w:rPr>
                <w:sz w:val="24"/>
                <w:szCs w:val="24"/>
              </w:rPr>
              <w:t>Искусство: ИЗО</w:t>
            </w:r>
          </w:p>
        </w:tc>
        <w:tc>
          <w:tcPr>
            <w:tcW w:w="4678" w:type="dxa"/>
            <w:tcBorders>
              <w:top w:val="single" w:sz="4" w:space="0" w:color="auto"/>
            </w:tcBorders>
            <w:shd w:val="clear" w:color="auto" w:fill="auto"/>
          </w:tcPr>
          <w:p w:rsidR="008B354B" w:rsidRPr="009A6890" w:rsidRDefault="008B354B" w:rsidP="009A6890">
            <w:pPr>
              <w:pStyle w:val="a5"/>
              <w:jc w:val="both"/>
              <w:rPr>
                <w:sz w:val="24"/>
                <w:szCs w:val="24"/>
              </w:rPr>
            </w:pPr>
            <w:r w:rsidRPr="009A6890">
              <w:rPr>
                <w:sz w:val="24"/>
                <w:szCs w:val="24"/>
              </w:rPr>
              <w:t>Тестирование</w:t>
            </w:r>
          </w:p>
        </w:tc>
      </w:tr>
      <w:tr w:rsidR="008B354B" w:rsidRPr="009A6890" w:rsidTr="008B354B">
        <w:tc>
          <w:tcPr>
            <w:tcW w:w="1384" w:type="dxa"/>
            <w:tcBorders>
              <w:top w:val="single" w:sz="4" w:space="0" w:color="auto"/>
            </w:tcBorders>
            <w:shd w:val="clear" w:color="auto" w:fill="auto"/>
          </w:tcPr>
          <w:p w:rsidR="008B354B" w:rsidRPr="009A6890" w:rsidRDefault="008B354B" w:rsidP="009A6890">
            <w:pPr>
              <w:pStyle w:val="a5"/>
              <w:jc w:val="both"/>
              <w:rPr>
                <w:sz w:val="24"/>
                <w:szCs w:val="24"/>
              </w:rPr>
            </w:pPr>
            <w:r w:rsidRPr="009A6890">
              <w:rPr>
                <w:sz w:val="24"/>
                <w:szCs w:val="24"/>
              </w:rPr>
              <w:t>7</w:t>
            </w:r>
          </w:p>
        </w:tc>
        <w:tc>
          <w:tcPr>
            <w:tcW w:w="3402" w:type="dxa"/>
            <w:tcBorders>
              <w:top w:val="single" w:sz="4" w:space="0" w:color="auto"/>
            </w:tcBorders>
            <w:shd w:val="clear" w:color="auto" w:fill="auto"/>
          </w:tcPr>
          <w:p w:rsidR="008B354B" w:rsidRPr="009A6890" w:rsidRDefault="008B354B" w:rsidP="009A6890">
            <w:pPr>
              <w:pStyle w:val="a5"/>
              <w:jc w:val="both"/>
              <w:rPr>
                <w:sz w:val="24"/>
                <w:szCs w:val="24"/>
              </w:rPr>
            </w:pPr>
            <w:r w:rsidRPr="009A6890">
              <w:rPr>
                <w:sz w:val="24"/>
                <w:szCs w:val="24"/>
              </w:rPr>
              <w:t>Искусство: музыка</w:t>
            </w:r>
          </w:p>
        </w:tc>
        <w:tc>
          <w:tcPr>
            <w:tcW w:w="4678" w:type="dxa"/>
            <w:tcBorders>
              <w:top w:val="single" w:sz="4" w:space="0" w:color="auto"/>
            </w:tcBorders>
            <w:shd w:val="clear" w:color="auto" w:fill="auto"/>
          </w:tcPr>
          <w:p w:rsidR="008B354B" w:rsidRPr="009A6890" w:rsidRDefault="008B354B" w:rsidP="009A6890">
            <w:pPr>
              <w:pStyle w:val="a5"/>
              <w:jc w:val="both"/>
              <w:rPr>
                <w:sz w:val="24"/>
                <w:szCs w:val="24"/>
              </w:rPr>
            </w:pPr>
            <w:r w:rsidRPr="009A6890">
              <w:rPr>
                <w:sz w:val="24"/>
                <w:szCs w:val="24"/>
              </w:rPr>
              <w:t>Тестирование</w:t>
            </w:r>
          </w:p>
        </w:tc>
      </w:tr>
      <w:tr w:rsidR="008B354B" w:rsidRPr="009A6890" w:rsidTr="008B354B">
        <w:tc>
          <w:tcPr>
            <w:tcW w:w="1384" w:type="dxa"/>
            <w:tcBorders>
              <w:top w:val="single" w:sz="4" w:space="0" w:color="auto"/>
            </w:tcBorders>
            <w:shd w:val="clear" w:color="auto" w:fill="auto"/>
          </w:tcPr>
          <w:p w:rsidR="008B354B" w:rsidRPr="009A6890" w:rsidRDefault="008B354B" w:rsidP="009A6890">
            <w:pPr>
              <w:pStyle w:val="a5"/>
              <w:jc w:val="both"/>
              <w:rPr>
                <w:sz w:val="24"/>
                <w:szCs w:val="24"/>
              </w:rPr>
            </w:pPr>
            <w:r w:rsidRPr="009A6890">
              <w:rPr>
                <w:sz w:val="24"/>
                <w:szCs w:val="24"/>
              </w:rPr>
              <w:t>7</w:t>
            </w:r>
          </w:p>
        </w:tc>
        <w:tc>
          <w:tcPr>
            <w:tcW w:w="3402" w:type="dxa"/>
            <w:tcBorders>
              <w:top w:val="single" w:sz="4" w:space="0" w:color="auto"/>
            </w:tcBorders>
            <w:shd w:val="clear" w:color="auto" w:fill="auto"/>
          </w:tcPr>
          <w:p w:rsidR="008B354B" w:rsidRPr="009A6890" w:rsidRDefault="008B354B" w:rsidP="009A6890">
            <w:pPr>
              <w:pStyle w:val="a5"/>
              <w:jc w:val="both"/>
              <w:rPr>
                <w:sz w:val="24"/>
                <w:szCs w:val="24"/>
              </w:rPr>
            </w:pPr>
            <w:r w:rsidRPr="009A6890">
              <w:rPr>
                <w:sz w:val="24"/>
                <w:szCs w:val="24"/>
              </w:rPr>
              <w:t>Информатика</w:t>
            </w:r>
          </w:p>
        </w:tc>
        <w:tc>
          <w:tcPr>
            <w:tcW w:w="4678" w:type="dxa"/>
            <w:tcBorders>
              <w:top w:val="single" w:sz="4" w:space="0" w:color="auto"/>
            </w:tcBorders>
            <w:shd w:val="clear" w:color="auto" w:fill="auto"/>
          </w:tcPr>
          <w:p w:rsidR="008B354B" w:rsidRPr="009A6890" w:rsidRDefault="008B354B" w:rsidP="009A6890">
            <w:pPr>
              <w:pStyle w:val="a5"/>
              <w:jc w:val="both"/>
              <w:rPr>
                <w:sz w:val="24"/>
                <w:szCs w:val="24"/>
              </w:rPr>
            </w:pPr>
            <w:r w:rsidRPr="009A6890">
              <w:rPr>
                <w:sz w:val="24"/>
                <w:szCs w:val="24"/>
              </w:rPr>
              <w:t>Тестирование</w:t>
            </w:r>
          </w:p>
        </w:tc>
      </w:tr>
      <w:tr w:rsidR="008B354B" w:rsidRPr="009A6890" w:rsidTr="008B354B">
        <w:tc>
          <w:tcPr>
            <w:tcW w:w="1384" w:type="dxa"/>
            <w:tcBorders>
              <w:top w:val="single" w:sz="4" w:space="0" w:color="auto"/>
            </w:tcBorders>
            <w:shd w:val="clear" w:color="auto" w:fill="auto"/>
          </w:tcPr>
          <w:p w:rsidR="008B354B" w:rsidRPr="009A6890" w:rsidRDefault="008B354B" w:rsidP="009A6890">
            <w:pPr>
              <w:pStyle w:val="a5"/>
              <w:jc w:val="both"/>
              <w:rPr>
                <w:sz w:val="24"/>
                <w:szCs w:val="24"/>
              </w:rPr>
            </w:pPr>
            <w:r w:rsidRPr="009A6890">
              <w:rPr>
                <w:sz w:val="24"/>
                <w:szCs w:val="24"/>
              </w:rPr>
              <w:t>7</w:t>
            </w:r>
          </w:p>
        </w:tc>
        <w:tc>
          <w:tcPr>
            <w:tcW w:w="3402" w:type="dxa"/>
            <w:tcBorders>
              <w:top w:val="single" w:sz="4" w:space="0" w:color="auto"/>
            </w:tcBorders>
            <w:shd w:val="clear" w:color="auto" w:fill="auto"/>
          </w:tcPr>
          <w:p w:rsidR="008B354B" w:rsidRPr="009A6890" w:rsidRDefault="008B354B" w:rsidP="009A6890">
            <w:pPr>
              <w:pStyle w:val="a5"/>
              <w:jc w:val="both"/>
              <w:rPr>
                <w:sz w:val="24"/>
                <w:szCs w:val="24"/>
              </w:rPr>
            </w:pPr>
            <w:r w:rsidRPr="009A6890">
              <w:rPr>
                <w:sz w:val="24"/>
                <w:szCs w:val="24"/>
              </w:rPr>
              <w:t>Технология</w:t>
            </w:r>
          </w:p>
        </w:tc>
        <w:tc>
          <w:tcPr>
            <w:tcW w:w="4678" w:type="dxa"/>
            <w:tcBorders>
              <w:top w:val="single" w:sz="4" w:space="0" w:color="auto"/>
            </w:tcBorders>
            <w:shd w:val="clear" w:color="auto" w:fill="auto"/>
          </w:tcPr>
          <w:p w:rsidR="008B354B" w:rsidRPr="009A6890" w:rsidRDefault="008B354B" w:rsidP="009A6890">
            <w:pPr>
              <w:pStyle w:val="a5"/>
              <w:jc w:val="both"/>
              <w:rPr>
                <w:sz w:val="24"/>
                <w:szCs w:val="24"/>
              </w:rPr>
            </w:pPr>
            <w:r w:rsidRPr="009A6890">
              <w:rPr>
                <w:sz w:val="24"/>
                <w:szCs w:val="24"/>
              </w:rPr>
              <w:t>Тестирование</w:t>
            </w:r>
          </w:p>
        </w:tc>
      </w:tr>
      <w:tr w:rsidR="008B354B" w:rsidRPr="009A6890" w:rsidTr="008B354B">
        <w:tc>
          <w:tcPr>
            <w:tcW w:w="1384" w:type="dxa"/>
            <w:tcBorders>
              <w:top w:val="single" w:sz="4" w:space="0" w:color="auto"/>
              <w:bottom w:val="single" w:sz="12" w:space="0" w:color="auto"/>
            </w:tcBorders>
            <w:shd w:val="clear" w:color="auto" w:fill="auto"/>
          </w:tcPr>
          <w:p w:rsidR="008B354B" w:rsidRPr="009A6890" w:rsidRDefault="008B354B" w:rsidP="009A6890">
            <w:pPr>
              <w:pStyle w:val="a5"/>
              <w:jc w:val="both"/>
              <w:rPr>
                <w:sz w:val="24"/>
                <w:szCs w:val="24"/>
              </w:rPr>
            </w:pPr>
            <w:r w:rsidRPr="009A6890">
              <w:rPr>
                <w:sz w:val="24"/>
                <w:szCs w:val="24"/>
              </w:rPr>
              <w:t>7</w:t>
            </w:r>
          </w:p>
        </w:tc>
        <w:tc>
          <w:tcPr>
            <w:tcW w:w="3402" w:type="dxa"/>
            <w:tcBorders>
              <w:top w:val="single" w:sz="4" w:space="0" w:color="auto"/>
              <w:bottom w:val="single" w:sz="12" w:space="0" w:color="auto"/>
            </w:tcBorders>
            <w:shd w:val="clear" w:color="auto" w:fill="auto"/>
          </w:tcPr>
          <w:p w:rsidR="008B354B" w:rsidRPr="009A6890" w:rsidRDefault="008B354B" w:rsidP="009A6890">
            <w:pPr>
              <w:pStyle w:val="a5"/>
              <w:jc w:val="both"/>
              <w:rPr>
                <w:sz w:val="24"/>
                <w:szCs w:val="24"/>
              </w:rPr>
            </w:pPr>
            <w:r w:rsidRPr="009A6890">
              <w:rPr>
                <w:sz w:val="24"/>
                <w:szCs w:val="24"/>
              </w:rPr>
              <w:t>Физическая культура</w:t>
            </w:r>
          </w:p>
        </w:tc>
        <w:tc>
          <w:tcPr>
            <w:tcW w:w="4678" w:type="dxa"/>
            <w:tcBorders>
              <w:top w:val="single" w:sz="4" w:space="0" w:color="auto"/>
              <w:bottom w:val="single" w:sz="12" w:space="0" w:color="auto"/>
            </w:tcBorders>
            <w:shd w:val="clear" w:color="auto" w:fill="auto"/>
          </w:tcPr>
          <w:p w:rsidR="008B354B" w:rsidRPr="009A6890" w:rsidRDefault="008B354B" w:rsidP="009A6890">
            <w:pPr>
              <w:pStyle w:val="a5"/>
              <w:jc w:val="both"/>
              <w:rPr>
                <w:sz w:val="24"/>
                <w:szCs w:val="24"/>
              </w:rPr>
            </w:pPr>
            <w:r w:rsidRPr="009A6890">
              <w:rPr>
                <w:sz w:val="24"/>
                <w:szCs w:val="24"/>
              </w:rPr>
              <w:t>Сдача нормативов</w:t>
            </w:r>
          </w:p>
        </w:tc>
      </w:tr>
    </w:tbl>
    <w:p w:rsidR="008B354B" w:rsidRPr="009A6890" w:rsidRDefault="008B354B" w:rsidP="009A6890">
      <w:pPr>
        <w:pStyle w:val="a5"/>
        <w:jc w:val="both"/>
        <w:rPr>
          <w:b/>
          <w:sz w:val="24"/>
          <w:szCs w:val="24"/>
        </w:rPr>
      </w:pPr>
    </w:p>
    <w:p w:rsidR="008B354B" w:rsidRPr="00FF755A" w:rsidRDefault="00637A07" w:rsidP="009A6890">
      <w:pPr>
        <w:pStyle w:val="a5"/>
        <w:jc w:val="both"/>
        <w:rPr>
          <w:b/>
          <w:sz w:val="24"/>
          <w:szCs w:val="24"/>
          <w:lang w:val="ru-RU"/>
        </w:rPr>
      </w:pPr>
      <w:r w:rsidRPr="00FF755A">
        <w:rPr>
          <w:b/>
          <w:sz w:val="24"/>
          <w:szCs w:val="24"/>
          <w:lang w:val="ru-RU"/>
        </w:rPr>
        <w:t xml:space="preserve">11.3 </w:t>
      </w:r>
      <w:r w:rsidR="008B354B" w:rsidRPr="00FF755A">
        <w:rPr>
          <w:b/>
          <w:sz w:val="24"/>
          <w:szCs w:val="24"/>
          <w:lang w:val="ru-RU"/>
        </w:rPr>
        <w:t>План внеурочной деятельности на 2017-2018 учебный год</w:t>
      </w:r>
      <w:r w:rsidR="008B354B" w:rsidRPr="00FF755A">
        <w:rPr>
          <w:sz w:val="24"/>
          <w:szCs w:val="24"/>
          <w:lang w:val="ru-RU"/>
        </w:rPr>
        <w:t xml:space="preserve">  </w:t>
      </w:r>
      <w:r w:rsidR="008B354B" w:rsidRPr="00FF755A">
        <w:rPr>
          <w:b/>
          <w:sz w:val="24"/>
          <w:szCs w:val="24"/>
          <w:lang w:val="ru-RU"/>
        </w:rPr>
        <w:t>в рамках ФГОС второго поколения в ОГБОУ КШИ «Северский кадетский корпус»</w:t>
      </w:r>
    </w:p>
    <w:p w:rsidR="008B354B" w:rsidRPr="00FF755A" w:rsidRDefault="008B354B" w:rsidP="009A6890">
      <w:pPr>
        <w:pStyle w:val="a5"/>
        <w:jc w:val="both"/>
        <w:rPr>
          <w:i/>
          <w:color w:val="000000"/>
          <w:sz w:val="24"/>
          <w:szCs w:val="24"/>
          <w:lang w:val="ru-RU"/>
        </w:rPr>
      </w:pPr>
      <w:r w:rsidRPr="00FF755A">
        <w:rPr>
          <w:i/>
          <w:color w:val="000000"/>
          <w:sz w:val="24"/>
          <w:szCs w:val="24"/>
          <w:lang w:val="ru-RU"/>
        </w:rPr>
        <w:t>Пояснительная записка</w:t>
      </w:r>
    </w:p>
    <w:p w:rsidR="008B354B" w:rsidRPr="00FF755A" w:rsidRDefault="008B354B" w:rsidP="009A6890">
      <w:pPr>
        <w:pStyle w:val="a5"/>
        <w:jc w:val="both"/>
        <w:rPr>
          <w:b/>
          <w:color w:val="000000"/>
          <w:sz w:val="24"/>
          <w:szCs w:val="24"/>
          <w:lang w:val="ru-RU"/>
        </w:rPr>
      </w:pPr>
      <w:r w:rsidRPr="00FF755A">
        <w:rPr>
          <w:b/>
          <w:color w:val="000000"/>
          <w:sz w:val="24"/>
          <w:szCs w:val="24"/>
          <w:lang w:val="ru-RU"/>
        </w:rPr>
        <w:t>Нормативно-правовая база введения внеурочной деятельности</w:t>
      </w:r>
    </w:p>
    <w:p w:rsidR="008B354B" w:rsidRPr="00FF755A" w:rsidRDefault="008B354B" w:rsidP="009A6890">
      <w:pPr>
        <w:pStyle w:val="a5"/>
        <w:jc w:val="both"/>
        <w:rPr>
          <w:sz w:val="24"/>
          <w:szCs w:val="24"/>
          <w:lang w:val="ru-RU"/>
        </w:rPr>
      </w:pPr>
      <w:r w:rsidRPr="00FF755A">
        <w:rPr>
          <w:sz w:val="24"/>
          <w:szCs w:val="24"/>
          <w:lang w:val="ru-RU"/>
        </w:rPr>
        <w:t>Учебный план внеурочной деятельности на 2017 -2018 учебный год разработан в соответствии с Федеральным законом от 29.12.2012 № 273-ФЗ «Об образовании в Российской Федерации» (с изменениями от 21.07.2014), федеральным государственным образовательным стандартом основного общего образования (приказ Министерства образования и науки РФ от 17.12.2010г. №1897, зарегистрирован Минюстом РФ от 01.02.2011г.) (с изменениями от 29.12.2014 №1644 «О внесении изменений в приказ Министерства образования и науки РФ от 17.12.2010 №1897 «Об утверждении федерального государственного образовательного стандарта основного общего образования»); примерной образовательной программой основного общего образования, образовательной программой ОГБОУ КШИ «Северский кадетский корпус».</w:t>
      </w:r>
    </w:p>
    <w:p w:rsidR="008B354B" w:rsidRPr="00FF755A" w:rsidRDefault="008B354B" w:rsidP="009A6890">
      <w:pPr>
        <w:pStyle w:val="a5"/>
        <w:jc w:val="both"/>
        <w:rPr>
          <w:sz w:val="24"/>
          <w:szCs w:val="24"/>
          <w:lang w:val="ru-RU"/>
        </w:rPr>
      </w:pPr>
      <w:r w:rsidRPr="00FF755A">
        <w:rPr>
          <w:sz w:val="24"/>
          <w:szCs w:val="24"/>
          <w:lang w:val="ru-RU"/>
        </w:rPr>
        <w:lastRenderedPageBreak/>
        <w:t>Согласно учебному плану для общеобразовательных учреждений Российской Федерации организация занятий по направлениям внеурочной деятельности является неотъемлемой частью образовательного процесса в школе.</w:t>
      </w:r>
    </w:p>
    <w:p w:rsidR="008B354B" w:rsidRPr="00FF755A" w:rsidRDefault="008B354B" w:rsidP="009A6890">
      <w:pPr>
        <w:pStyle w:val="a5"/>
        <w:jc w:val="both"/>
        <w:rPr>
          <w:sz w:val="24"/>
          <w:szCs w:val="24"/>
          <w:lang w:val="ru-RU"/>
        </w:rPr>
      </w:pPr>
      <w:r w:rsidRPr="00FF755A">
        <w:rPr>
          <w:sz w:val="24"/>
          <w:szCs w:val="24"/>
          <w:lang w:val="ru-RU"/>
        </w:rPr>
        <w:t>Данный перспективный план отражает переход на новые стандарты образования - ФГОС ООО, который будет происходить поэтапно и в 2017-2018 году коснется 7-х классов.</w:t>
      </w:r>
    </w:p>
    <w:p w:rsidR="008B354B" w:rsidRPr="00FF755A" w:rsidRDefault="008B354B" w:rsidP="009A6890">
      <w:pPr>
        <w:pStyle w:val="a5"/>
        <w:jc w:val="both"/>
        <w:rPr>
          <w:color w:val="000000"/>
          <w:sz w:val="24"/>
          <w:szCs w:val="24"/>
          <w:lang w:val="ru-RU"/>
        </w:rPr>
      </w:pPr>
      <w:r w:rsidRPr="00FF755A">
        <w:rPr>
          <w:color w:val="000000"/>
          <w:sz w:val="24"/>
          <w:szCs w:val="24"/>
          <w:lang w:val="ru-RU"/>
        </w:rPr>
        <w:t xml:space="preserve">Нормативным основанием для формирования плана внеурочной деятельности семиклассников являются следующие </w:t>
      </w:r>
      <w:r w:rsidRPr="00FF755A">
        <w:rPr>
          <w:i/>
          <w:iCs/>
          <w:color w:val="000000"/>
          <w:sz w:val="24"/>
          <w:szCs w:val="24"/>
          <w:lang w:val="ru-RU"/>
        </w:rPr>
        <w:t xml:space="preserve">нормативно-правовые документы: </w:t>
      </w:r>
    </w:p>
    <w:p w:rsidR="008B354B" w:rsidRPr="00FF755A" w:rsidRDefault="008B354B" w:rsidP="009A6890">
      <w:pPr>
        <w:pStyle w:val="a5"/>
        <w:jc w:val="both"/>
        <w:rPr>
          <w:color w:val="000000"/>
          <w:sz w:val="24"/>
          <w:szCs w:val="24"/>
          <w:lang w:val="ru-RU"/>
        </w:rPr>
      </w:pPr>
      <w:r w:rsidRPr="00FF755A">
        <w:rPr>
          <w:color w:val="000000"/>
          <w:sz w:val="24"/>
          <w:szCs w:val="24"/>
          <w:lang w:val="ru-RU"/>
        </w:rPr>
        <w:t>Методические рекомендации по развитию дополнительного образования детей в общеобразовательных учреждениях (Приложение к письму Минобразования России от 11.06.2002 г. № 30-51-433/16);</w:t>
      </w:r>
    </w:p>
    <w:p w:rsidR="008B354B" w:rsidRPr="00FF755A" w:rsidRDefault="008B354B" w:rsidP="009A6890">
      <w:pPr>
        <w:pStyle w:val="a5"/>
        <w:jc w:val="both"/>
        <w:rPr>
          <w:color w:val="000000"/>
          <w:sz w:val="24"/>
          <w:szCs w:val="24"/>
          <w:lang w:val="ru-RU"/>
        </w:rPr>
      </w:pPr>
      <w:r w:rsidRPr="00FF755A">
        <w:rPr>
          <w:color w:val="000000"/>
          <w:sz w:val="24"/>
          <w:szCs w:val="24"/>
          <w:lang w:val="ru-RU"/>
        </w:rPr>
        <w:t>О повышении воспитательного потенциала общеобразовательного процесса  в общеобразовательном учреждении (письмо Министерства образования РФ от 2.04.2002 № 13-51-28/13);</w:t>
      </w:r>
    </w:p>
    <w:p w:rsidR="008B354B" w:rsidRPr="00FF755A" w:rsidRDefault="008B354B" w:rsidP="009A6890">
      <w:pPr>
        <w:pStyle w:val="a5"/>
        <w:jc w:val="both"/>
        <w:rPr>
          <w:color w:val="000000"/>
          <w:sz w:val="24"/>
          <w:szCs w:val="24"/>
          <w:lang w:val="ru-RU"/>
        </w:rPr>
      </w:pPr>
      <w:r w:rsidRPr="00FF755A">
        <w:rPr>
          <w:color w:val="000000"/>
          <w:sz w:val="24"/>
          <w:szCs w:val="24"/>
          <w:lang w:val="ru-RU"/>
        </w:rPr>
        <w:t xml:space="preserve">Приказ Министерства образования и науки Российской Федерации от 22 сентября 2011 г. № 2357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w:t>
      </w:r>
      <w:r w:rsidRPr="009A6890">
        <w:rPr>
          <w:color w:val="000000"/>
          <w:sz w:val="24"/>
          <w:szCs w:val="24"/>
        </w:rPr>
        <w:t>N</w:t>
      </w:r>
      <w:r w:rsidRPr="00FF755A">
        <w:rPr>
          <w:color w:val="000000"/>
          <w:sz w:val="24"/>
          <w:szCs w:val="24"/>
          <w:lang w:val="ru-RU"/>
        </w:rPr>
        <w:t xml:space="preserve"> 373» (зарегистрирован в Минюсте России 12 декабря 2011 г.).</w:t>
      </w:r>
    </w:p>
    <w:p w:rsidR="008B354B" w:rsidRPr="00FF755A" w:rsidRDefault="008B354B" w:rsidP="009A6890">
      <w:pPr>
        <w:pStyle w:val="a5"/>
        <w:jc w:val="both"/>
        <w:rPr>
          <w:color w:val="000000"/>
          <w:sz w:val="24"/>
          <w:szCs w:val="24"/>
          <w:u w:val="single"/>
          <w:lang w:val="ru-RU"/>
        </w:rPr>
      </w:pPr>
      <w:r w:rsidRPr="00FF755A">
        <w:rPr>
          <w:color w:val="000000"/>
          <w:sz w:val="24"/>
          <w:szCs w:val="24"/>
          <w:lang w:val="ru-RU"/>
        </w:rPr>
        <w:t xml:space="preserve">Согласно требованиям Стандарта и других документов, к организации внеурочной деятельности школьников предъявляются  следующие </w:t>
      </w:r>
      <w:r w:rsidRPr="00FF755A">
        <w:rPr>
          <w:color w:val="000000"/>
          <w:sz w:val="24"/>
          <w:szCs w:val="24"/>
          <w:u w:val="single"/>
          <w:lang w:val="ru-RU"/>
        </w:rPr>
        <w:t>требования:</w:t>
      </w:r>
    </w:p>
    <w:p w:rsidR="008B354B" w:rsidRPr="00FF755A" w:rsidRDefault="008B354B" w:rsidP="009A6890">
      <w:pPr>
        <w:pStyle w:val="a5"/>
        <w:jc w:val="both"/>
        <w:rPr>
          <w:color w:val="000000"/>
          <w:sz w:val="24"/>
          <w:szCs w:val="24"/>
          <w:lang w:val="ru-RU"/>
        </w:rPr>
      </w:pPr>
      <w:r w:rsidRPr="00FF755A">
        <w:rPr>
          <w:color w:val="000000"/>
          <w:sz w:val="24"/>
          <w:szCs w:val="24"/>
          <w:lang w:val="ru-RU"/>
        </w:rPr>
        <w:t xml:space="preserve">Внеурочная деятельность является обязательной для образовательного учреждения, но не включается в учебный план. </w:t>
      </w:r>
    </w:p>
    <w:p w:rsidR="008B354B" w:rsidRPr="00FF755A" w:rsidRDefault="008B354B" w:rsidP="009A6890">
      <w:pPr>
        <w:pStyle w:val="a5"/>
        <w:jc w:val="both"/>
        <w:rPr>
          <w:color w:val="000000"/>
          <w:sz w:val="24"/>
          <w:szCs w:val="24"/>
          <w:lang w:val="ru-RU"/>
        </w:rPr>
      </w:pPr>
      <w:r w:rsidRPr="00FF755A">
        <w:rPr>
          <w:color w:val="000000"/>
          <w:sz w:val="24"/>
          <w:szCs w:val="24"/>
          <w:lang w:val="ru-RU"/>
        </w:rPr>
        <w:t xml:space="preserve">Внеурочная деятельность, как и деятельность обучающихся в рамках уроков направлена на достижение результатов освоения основной образовательной программы. Но в первую очередь – на достижение личностных и метапредметных результатов, что  определяет и специфику внеурочной деятельности, в ходе которой обучающийся не только и даже не столько </w:t>
      </w:r>
      <w:r w:rsidRPr="00FF755A">
        <w:rPr>
          <w:color w:val="000000"/>
          <w:sz w:val="24"/>
          <w:szCs w:val="24"/>
          <w:u w:val="single"/>
          <w:lang w:val="ru-RU"/>
        </w:rPr>
        <w:t>должен</w:t>
      </w:r>
      <w:r w:rsidRPr="00FF755A">
        <w:rPr>
          <w:color w:val="000000"/>
          <w:sz w:val="24"/>
          <w:szCs w:val="24"/>
          <w:lang w:val="ru-RU"/>
        </w:rPr>
        <w:t xml:space="preserve"> узнать, сколько научиться действовать, чувствовать, принимать решения и др. </w:t>
      </w:r>
    </w:p>
    <w:p w:rsidR="008B354B" w:rsidRPr="00FF755A" w:rsidRDefault="008B354B" w:rsidP="009A6890">
      <w:pPr>
        <w:pStyle w:val="a5"/>
        <w:jc w:val="both"/>
        <w:rPr>
          <w:color w:val="000000"/>
          <w:sz w:val="24"/>
          <w:szCs w:val="24"/>
          <w:lang w:val="ru-RU"/>
        </w:rPr>
      </w:pPr>
      <w:r w:rsidRPr="00FF755A">
        <w:rPr>
          <w:color w:val="000000"/>
          <w:sz w:val="24"/>
          <w:szCs w:val="24"/>
          <w:lang w:val="ru-RU"/>
        </w:rPr>
        <w:t>Федеральный государственный образовательный стандарт основного общего образования предусматривает тесное единство урочной и внеурочной деятельности.</w:t>
      </w:r>
    </w:p>
    <w:p w:rsidR="008B354B" w:rsidRPr="00FF755A" w:rsidRDefault="008B354B" w:rsidP="009A6890">
      <w:pPr>
        <w:pStyle w:val="a5"/>
        <w:jc w:val="both"/>
        <w:rPr>
          <w:color w:val="000000"/>
          <w:sz w:val="24"/>
          <w:szCs w:val="24"/>
          <w:lang w:val="ru-RU"/>
        </w:rPr>
      </w:pPr>
      <w:r w:rsidRPr="00FF755A">
        <w:rPr>
          <w:color w:val="000000"/>
          <w:sz w:val="24"/>
          <w:szCs w:val="24"/>
          <w:lang w:val="ru-RU"/>
        </w:rPr>
        <w:t>Целью внеурочной деятельности, организуемой на добровольной основе и в соответствии с выбором участников образовательных отношений, является обеспечение индивидуальных потребностей обучающихся, благоприятной адаптации ребёнка в корпусе, оптимизации учебной нагрузки.</w:t>
      </w:r>
    </w:p>
    <w:p w:rsidR="008B354B" w:rsidRPr="00FF755A" w:rsidRDefault="008B354B" w:rsidP="009A6890">
      <w:pPr>
        <w:pStyle w:val="a5"/>
        <w:jc w:val="both"/>
        <w:rPr>
          <w:color w:val="000000"/>
          <w:sz w:val="24"/>
          <w:szCs w:val="24"/>
          <w:lang w:val="ru-RU"/>
        </w:rPr>
      </w:pPr>
      <w:r w:rsidRPr="00FF755A">
        <w:rPr>
          <w:color w:val="000000"/>
          <w:sz w:val="24"/>
          <w:szCs w:val="24"/>
          <w:lang w:val="ru-RU"/>
        </w:rPr>
        <w:t xml:space="preserve">План внеурочной деятельности ОГБОУ КШИ «Северский кадетский корпус» определяет состав и структуру направлений, формы организации, объём внеурочной деятельности для обучающихся  при получении основного общего образования с учётом интересов обучающихся и возможностей ОУ </w:t>
      </w:r>
    </w:p>
    <w:p w:rsidR="008B354B" w:rsidRPr="00FF755A" w:rsidRDefault="008B354B" w:rsidP="009A6890">
      <w:pPr>
        <w:pStyle w:val="a5"/>
        <w:jc w:val="both"/>
        <w:rPr>
          <w:color w:val="000000"/>
          <w:sz w:val="24"/>
          <w:szCs w:val="24"/>
          <w:lang w:val="ru-RU"/>
        </w:rPr>
      </w:pPr>
      <w:r w:rsidRPr="00FF755A">
        <w:rPr>
          <w:color w:val="000000"/>
          <w:sz w:val="24"/>
          <w:szCs w:val="24"/>
          <w:lang w:val="ru-RU"/>
        </w:rPr>
        <w:t>В ОГБОУ «Северский кадетский корпус» внеурочная деятельность представлена следующими направлениями работы: социальное, художественно-эстетическое, духовно-нравственное, общеинтеллектуальное, спортивно-оздоровительное, общекультурное в объёме до 680 часов за год обучения, не более 10 часов в неделю.</w:t>
      </w:r>
    </w:p>
    <w:p w:rsidR="008B354B" w:rsidRPr="00FF755A" w:rsidRDefault="008B354B" w:rsidP="009A6890">
      <w:pPr>
        <w:pStyle w:val="a5"/>
        <w:jc w:val="both"/>
        <w:rPr>
          <w:color w:val="000000"/>
          <w:sz w:val="24"/>
          <w:szCs w:val="24"/>
          <w:lang w:val="ru-RU"/>
        </w:rPr>
      </w:pPr>
      <w:r w:rsidRPr="00FF755A">
        <w:rPr>
          <w:color w:val="000000"/>
          <w:sz w:val="24"/>
          <w:szCs w:val="24"/>
          <w:lang w:val="ru-RU"/>
        </w:rPr>
        <w:t>Необходимость осуществления  внеурочной деятельности школьников для  реализации требований Федеральных государственных образовательных стандартов основного общего образования  особо подчёркивается создателями ФГОС.</w:t>
      </w:r>
    </w:p>
    <w:p w:rsidR="008B354B" w:rsidRPr="00FF755A" w:rsidRDefault="008B354B" w:rsidP="009A6890">
      <w:pPr>
        <w:pStyle w:val="a5"/>
        <w:jc w:val="both"/>
        <w:rPr>
          <w:color w:val="000000"/>
          <w:sz w:val="24"/>
          <w:szCs w:val="24"/>
          <w:lang w:val="ru-RU"/>
        </w:rPr>
      </w:pPr>
      <w:r w:rsidRPr="00FF755A">
        <w:rPr>
          <w:color w:val="000000"/>
          <w:sz w:val="24"/>
          <w:szCs w:val="24"/>
          <w:lang w:val="ru-RU"/>
        </w:rPr>
        <w:t>Во</w:t>
      </w:r>
      <w:r w:rsidRPr="009A6890">
        <w:rPr>
          <w:color w:val="000000"/>
          <w:sz w:val="24"/>
          <w:szCs w:val="24"/>
        </w:rPr>
        <w:t> </w:t>
      </w:r>
      <w:r w:rsidRPr="00FF755A">
        <w:rPr>
          <w:color w:val="000000"/>
          <w:sz w:val="24"/>
          <w:szCs w:val="24"/>
          <w:lang w:val="ru-RU"/>
        </w:rPr>
        <w:t>внеурочной деятельности родители и</w:t>
      </w:r>
      <w:r w:rsidRPr="009A6890">
        <w:rPr>
          <w:color w:val="000000"/>
          <w:sz w:val="24"/>
          <w:szCs w:val="24"/>
        </w:rPr>
        <w:t> </w:t>
      </w:r>
      <w:r w:rsidRPr="00FF755A">
        <w:rPr>
          <w:color w:val="000000"/>
          <w:sz w:val="24"/>
          <w:szCs w:val="24"/>
          <w:lang w:val="ru-RU"/>
        </w:rPr>
        <w:t>дети получают возможность реализовать свой индивидуальный запрос:  заниматься спортом, творчеством, искусством, изучать современные информационные технологии и</w:t>
      </w:r>
      <w:r w:rsidRPr="009A6890">
        <w:rPr>
          <w:color w:val="000000"/>
          <w:sz w:val="24"/>
          <w:szCs w:val="24"/>
        </w:rPr>
        <w:t> </w:t>
      </w:r>
      <w:r w:rsidRPr="00FF755A">
        <w:rPr>
          <w:color w:val="000000"/>
          <w:sz w:val="24"/>
          <w:szCs w:val="24"/>
          <w:lang w:val="ru-RU"/>
        </w:rPr>
        <w:t xml:space="preserve">так далее. Раздел учебного плана </w:t>
      </w:r>
      <w:r w:rsidRPr="00FF755A">
        <w:rPr>
          <w:color w:val="000000"/>
          <w:sz w:val="24"/>
          <w:szCs w:val="24"/>
          <w:lang w:val="ru-RU"/>
        </w:rPr>
        <w:lastRenderedPageBreak/>
        <w:t>«Внеурочная деятельность» призван обеспечить духовно-нравственное развитие и воспитание обучающихся на ступени основного общего образования, становление их гражданской идентичности как основы развития гражданского общества, приобретение навыков совместной продуктивной</w:t>
      </w:r>
      <w:r w:rsidRPr="009A6890">
        <w:rPr>
          <w:color w:val="000000"/>
          <w:sz w:val="24"/>
          <w:szCs w:val="24"/>
        </w:rPr>
        <w:t> </w:t>
      </w:r>
      <w:r w:rsidRPr="00FF755A">
        <w:rPr>
          <w:color w:val="000000"/>
          <w:sz w:val="24"/>
          <w:szCs w:val="24"/>
          <w:lang w:val="ru-RU"/>
        </w:rPr>
        <w:t xml:space="preserve"> деятельности, сотрудничества, взаимопомощи…» </w:t>
      </w:r>
    </w:p>
    <w:p w:rsidR="008B354B" w:rsidRPr="00FF755A" w:rsidRDefault="008B354B" w:rsidP="009A6890">
      <w:pPr>
        <w:pStyle w:val="a5"/>
        <w:jc w:val="both"/>
        <w:rPr>
          <w:b/>
          <w:color w:val="000000"/>
          <w:sz w:val="24"/>
          <w:szCs w:val="24"/>
          <w:lang w:val="ru-RU"/>
        </w:rPr>
      </w:pPr>
      <w:r w:rsidRPr="00FF755A">
        <w:rPr>
          <w:b/>
          <w:color w:val="000000"/>
          <w:sz w:val="24"/>
          <w:szCs w:val="24"/>
          <w:lang w:val="ru-RU"/>
        </w:rPr>
        <w:t>Цели внеурочной деятельности на ступени основного общего образования:</w:t>
      </w:r>
    </w:p>
    <w:p w:rsidR="008B354B" w:rsidRPr="00FF755A" w:rsidRDefault="008B354B" w:rsidP="009A6890">
      <w:pPr>
        <w:pStyle w:val="a5"/>
        <w:jc w:val="both"/>
        <w:rPr>
          <w:color w:val="000000"/>
          <w:sz w:val="24"/>
          <w:szCs w:val="24"/>
          <w:u w:val="single"/>
          <w:lang w:val="ru-RU"/>
        </w:rPr>
      </w:pPr>
      <w:r w:rsidRPr="00FF755A">
        <w:rPr>
          <w:color w:val="000000"/>
          <w:sz w:val="24"/>
          <w:szCs w:val="24"/>
          <w:lang w:val="ru-RU"/>
        </w:rPr>
        <w:t xml:space="preserve">-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 </w:t>
      </w:r>
    </w:p>
    <w:p w:rsidR="008B354B" w:rsidRPr="00FF755A" w:rsidRDefault="008B354B" w:rsidP="009A6890">
      <w:pPr>
        <w:pStyle w:val="a5"/>
        <w:jc w:val="both"/>
        <w:rPr>
          <w:color w:val="000000"/>
          <w:sz w:val="24"/>
          <w:szCs w:val="24"/>
          <w:lang w:val="ru-RU"/>
        </w:rPr>
      </w:pPr>
      <w:r w:rsidRPr="00FF755A">
        <w:rPr>
          <w:color w:val="000000"/>
          <w:sz w:val="24"/>
          <w:szCs w:val="24"/>
          <w:lang w:val="ru-RU"/>
        </w:rPr>
        <w:t>- воспитание и социализация духовно-нравственной личности.</w:t>
      </w:r>
    </w:p>
    <w:p w:rsidR="008B354B" w:rsidRPr="00FF755A" w:rsidRDefault="008B354B" w:rsidP="009A6890">
      <w:pPr>
        <w:pStyle w:val="a5"/>
        <w:jc w:val="both"/>
        <w:rPr>
          <w:b/>
          <w:color w:val="000000"/>
          <w:sz w:val="24"/>
          <w:szCs w:val="24"/>
          <w:lang w:val="ru-RU"/>
        </w:rPr>
      </w:pPr>
      <w:r w:rsidRPr="00FF755A">
        <w:rPr>
          <w:b/>
          <w:bCs/>
          <w:color w:val="000000"/>
          <w:sz w:val="24"/>
          <w:szCs w:val="24"/>
          <w:lang w:val="ru-RU"/>
        </w:rPr>
        <w:t xml:space="preserve">Задачи </w:t>
      </w:r>
      <w:r w:rsidRPr="00FF755A">
        <w:rPr>
          <w:b/>
          <w:color w:val="000000"/>
          <w:sz w:val="24"/>
          <w:szCs w:val="24"/>
          <w:lang w:val="ru-RU"/>
        </w:rPr>
        <w:t>внеурочной деятельности учащихся на ступени основного общего образования согласуются с задачами духовно-нравственного развития и  воспитания</w:t>
      </w:r>
      <w:r w:rsidRPr="00FF755A">
        <w:rPr>
          <w:b/>
          <w:color w:val="000000"/>
          <w:sz w:val="24"/>
          <w:szCs w:val="24"/>
          <w:u w:val="single"/>
          <w:lang w:val="ru-RU"/>
        </w:rPr>
        <w:t xml:space="preserve"> </w:t>
      </w:r>
      <w:r w:rsidRPr="00FF755A">
        <w:rPr>
          <w:b/>
          <w:color w:val="000000"/>
          <w:sz w:val="24"/>
          <w:szCs w:val="24"/>
          <w:lang w:val="ru-RU"/>
        </w:rPr>
        <w:t xml:space="preserve">обучающихся  Северского кадетского корпуса: </w:t>
      </w:r>
    </w:p>
    <w:p w:rsidR="008B354B" w:rsidRPr="00FF755A" w:rsidRDefault="008B354B" w:rsidP="009A6890">
      <w:pPr>
        <w:pStyle w:val="a5"/>
        <w:jc w:val="both"/>
        <w:rPr>
          <w:rStyle w:val="Zag11"/>
          <w:rFonts w:eastAsia="@Arial Unicode MS"/>
          <w:sz w:val="24"/>
          <w:szCs w:val="24"/>
          <w:lang w:val="ru-RU"/>
        </w:rPr>
      </w:pPr>
      <w:r w:rsidRPr="00FF755A">
        <w:rPr>
          <w:rStyle w:val="Zag11"/>
          <w:rFonts w:eastAsia="@Arial Unicode MS"/>
          <w:color w:val="000000"/>
          <w:sz w:val="24"/>
          <w:szCs w:val="24"/>
          <w:lang w:val="ru-RU"/>
        </w:rPr>
        <w:t>- воспитание гражданственности, патриотизма, уважения к правам, свободам и обязанностям человека;</w:t>
      </w:r>
    </w:p>
    <w:p w:rsidR="008B354B" w:rsidRPr="00FF755A" w:rsidRDefault="008B354B" w:rsidP="009A6890">
      <w:pPr>
        <w:pStyle w:val="a5"/>
        <w:jc w:val="both"/>
        <w:rPr>
          <w:rStyle w:val="Zag11"/>
          <w:rFonts w:eastAsia="@Arial Unicode MS"/>
          <w:color w:val="000000"/>
          <w:sz w:val="24"/>
          <w:szCs w:val="24"/>
          <w:lang w:val="ru-RU"/>
        </w:rPr>
      </w:pPr>
      <w:r w:rsidRPr="00FF755A">
        <w:rPr>
          <w:rStyle w:val="Zag11"/>
          <w:rFonts w:eastAsia="@Arial Unicode MS"/>
          <w:color w:val="000000"/>
          <w:sz w:val="24"/>
          <w:szCs w:val="24"/>
          <w:lang w:val="ru-RU"/>
        </w:rPr>
        <w:t>- воспитание нравственных чувств и этического сознания;</w:t>
      </w:r>
    </w:p>
    <w:p w:rsidR="008B354B" w:rsidRPr="00FF755A" w:rsidRDefault="008B354B" w:rsidP="009A6890">
      <w:pPr>
        <w:pStyle w:val="a5"/>
        <w:jc w:val="both"/>
        <w:rPr>
          <w:rStyle w:val="Zag11"/>
          <w:rFonts w:eastAsia="@Arial Unicode MS"/>
          <w:color w:val="000000"/>
          <w:sz w:val="24"/>
          <w:szCs w:val="24"/>
          <w:lang w:val="ru-RU"/>
        </w:rPr>
      </w:pPr>
      <w:r w:rsidRPr="00FF755A">
        <w:rPr>
          <w:rStyle w:val="Zag11"/>
          <w:rFonts w:eastAsia="@Arial Unicode MS"/>
          <w:color w:val="000000"/>
          <w:sz w:val="24"/>
          <w:szCs w:val="24"/>
          <w:lang w:val="ru-RU"/>
        </w:rPr>
        <w:t>- воспитание трудолюбия, творческого отношения к учению, труду, жизни;</w:t>
      </w:r>
    </w:p>
    <w:p w:rsidR="008B354B" w:rsidRPr="00FF755A" w:rsidRDefault="008B354B" w:rsidP="009A6890">
      <w:pPr>
        <w:pStyle w:val="a5"/>
        <w:jc w:val="both"/>
        <w:rPr>
          <w:rStyle w:val="Zag11"/>
          <w:rFonts w:eastAsia="@Arial Unicode MS"/>
          <w:color w:val="000000"/>
          <w:sz w:val="24"/>
          <w:szCs w:val="24"/>
          <w:lang w:val="ru-RU"/>
        </w:rPr>
      </w:pPr>
      <w:r w:rsidRPr="00FF755A">
        <w:rPr>
          <w:rStyle w:val="Zag11"/>
          <w:rFonts w:eastAsia="@Arial Unicode MS"/>
          <w:color w:val="000000"/>
          <w:sz w:val="24"/>
          <w:szCs w:val="24"/>
          <w:lang w:val="ru-RU"/>
        </w:rPr>
        <w:t>- воспитание ценностного отношения к природе, окружающей среде (экологическое воспитание);</w:t>
      </w:r>
    </w:p>
    <w:p w:rsidR="008B354B" w:rsidRPr="00FF755A" w:rsidRDefault="008B354B" w:rsidP="009A6890">
      <w:pPr>
        <w:pStyle w:val="a5"/>
        <w:jc w:val="both"/>
        <w:rPr>
          <w:rStyle w:val="Zag11"/>
          <w:rFonts w:eastAsia="@Arial Unicode MS"/>
          <w:sz w:val="24"/>
          <w:szCs w:val="24"/>
          <w:lang w:val="ru-RU"/>
        </w:rPr>
      </w:pPr>
      <w:r w:rsidRPr="00FF755A">
        <w:rPr>
          <w:rStyle w:val="Zag11"/>
          <w:rFonts w:eastAsia="@Arial Unicode MS"/>
          <w:sz w:val="24"/>
          <w:szCs w:val="24"/>
          <w:lang w:val="ru-RU"/>
        </w:rPr>
        <w:t>- воспитание ценностного отношения к прекрасному, формирование представлений об эстетических идеалах и ценностях (эстетическое воспитание).</w:t>
      </w:r>
    </w:p>
    <w:p w:rsidR="008B354B" w:rsidRPr="00FF755A" w:rsidRDefault="008B354B" w:rsidP="009A6890">
      <w:pPr>
        <w:pStyle w:val="a5"/>
        <w:jc w:val="both"/>
        <w:rPr>
          <w:b/>
          <w:color w:val="000000"/>
          <w:sz w:val="24"/>
          <w:szCs w:val="24"/>
          <w:lang w:val="ru-RU"/>
        </w:rPr>
      </w:pPr>
      <w:r w:rsidRPr="00FF755A">
        <w:rPr>
          <w:color w:val="000000"/>
          <w:sz w:val="24"/>
          <w:szCs w:val="24"/>
          <w:lang w:val="ru-RU"/>
        </w:rPr>
        <w:t xml:space="preserve">Цели и задачи внеурочной деятельности в Северском кадетском корпусе определяют её основные </w:t>
      </w:r>
      <w:r w:rsidRPr="00FF755A">
        <w:rPr>
          <w:b/>
          <w:color w:val="000000"/>
          <w:sz w:val="24"/>
          <w:szCs w:val="24"/>
          <w:lang w:val="ru-RU"/>
        </w:rPr>
        <w:t>функции в  основной школе:</w:t>
      </w:r>
    </w:p>
    <w:p w:rsidR="008B354B" w:rsidRPr="00FF755A" w:rsidRDefault="008B354B" w:rsidP="009A6890">
      <w:pPr>
        <w:pStyle w:val="a5"/>
        <w:jc w:val="both"/>
        <w:rPr>
          <w:color w:val="000000"/>
          <w:sz w:val="24"/>
          <w:szCs w:val="24"/>
          <w:lang w:val="ru-RU"/>
        </w:rPr>
      </w:pPr>
      <w:r w:rsidRPr="00FF755A">
        <w:rPr>
          <w:bCs/>
          <w:color w:val="000000"/>
          <w:sz w:val="24"/>
          <w:szCs w:val="24"/>
          <w:lang w:val="ru-RU"/>
        </w:rPr>
        <w:t>1)</w:t>
      </w:r>
      <w:r w:rsidRPr="00FF755A">
        <w:rPr>
          <w:color w:val="000000"/>
          <w:sz w:val="24"/>
          <w:szCs w:val="24"/>
          <w:lang w:val="ru-RU"/>
        </w:rPr>
        <w:t xml:space="preserve"> образовательная — обучение ребенка по дополнительным образовательным программам, получение им новых знаний;</w:t>
      </w:r>
    </w:p>
    <w:p w:rsidR="008B354B" w:rsidRPr="00FF755A" w:rsidRDefault="008B354B" w:rsidP="009A6890">
      <w:pPr>
        <w:pStyle w:val="a5"/>
        <w:jc w:val="both"/>
        <w:rPr>
          <w:color w:val="000000"/>
          <w:sz w:val="24"/>
          <w:szCs w:val="24"/>
          <w:lang w:val="ru-RU"/>
        </w:rPr>
      </w:pPr>
      <w:r w:rsidRPr="00FF755A">
        <w:rPr>
          <w:bCs/>
          <w:color w:val="000000"/>
          <w:sz w:val="24"/>
          <w:szCs w:val="24"/>
          <w:lang w:val="ru-RU"/>
        </w:rPr>
        <w:t>2)</w:t>
      </w:r>
      <w:r w:rsidRPr="00FF755A">
        <w:rPr>
          <w:color w:val="000000"/>
          <w:sz w:val="24"/>
          <w:szCs w:val="24"/>
          <w:lang w:val="ru-RU"/>
        </w:rPr>
        <w:t xml:space="preserve"> воспитательная — обогащение и расширение культурно-нравственного уровня учащихся; </w:t>
      </w:r>
    </w:p>
    <w:p w:rsidR="008B354B" w:rsidRPr="00FF755A" w:rsidRDefault="008B354B" w:rsidP="009A6890">
      <w:pPr>
        <w:pStyle w:val="a5"/>
        <w:jc w:val="both"/>
        <w:rPr>
          <w:color w:val="000000"/>
          <w:sz w:val="24"/>
          <w:szCs w:val="24"/>
          <w:lang w:val="ru-RU"/>
        </w:rPr>
      </w:pPr>
      <w:r w:rsidRPr="00FF755A">
        <w:rPr>
          <w:color w:val="000000"/>
          <w:sz w:val="24"/>
          <w:szCs w:val="24"/>
          <w:lang w:val="ru-RU"/>
        </w:rPr>
        <w:t>3) креативная — создание гибкой системы для реализации индивидуальных творческих интересов личности;</w:t>
      </w:r>
    </w:p>
    <w:p w:rsidR="008B354B" w:rsidRPr="00FF755A" w:rsidRDefault="008B354B" w:rsidP="009A6890">
      <w:pPr>
        <w:pStyle w:val="a5"/>
        <w:jc w:val="both"/>
        <w:rPr>
          <w:color w:val="000000"/>
          <w:sz w:val="24"/>
          <w:szCs w:val="24"/>
          <w:lang w:val="ru-RU"/>
        </w:rPr>
      </w:pPr>
      <w:r w:rsidRPr="00FF755A">
        <w:rPr>
          <w:bCs/>
          <w:color w:val="000000"/>
          <w:sz w:val="24"/>
          <w:szCs w:val="24"/>
          <w:lang w:val="ru-RU"/>
        </w:rPr>
        <w:t xml:space="preserve">4) </w:t>
      </w:r>
      <w:r w:rsidRPr="00FF755A">
        <w:rPr>
          <w:color w:val="000000"/>
          <w:sz w:val="24"/>
          <w:szCs w:val="24"/>
          <w:lang w:val="ru-RU"/>
        </w:rPr>
        <w:t>компенсационная — освоение ребенком новых направлений деятельности, углубляющих и дополняющих основное (базовое) образование и создающих эмоционально значимый для ребенка фон освоения содержания общего образования, предоставление ребенку определенных гарантий достижения успеха в избранных им сферах творческой деятельности;</w:t>
      </w:r>
    </w:p>
    <w:p w:rsidR="008B354B" w:rsidRPr="00FF755A" w:rsidRDefault="008B354B" w:rsidP="009A6890">
      <w:pPr>
        <w:pStyle w:val="a5"/>
        <w:jc w:val="both"/>
        <w:rPr>
          <w:color w:val="000000"/>
          <w:sz w:val="24"/>
          <w:szCs w:val="24"/>
          <w:lang w:val="ru-RU"/>
        </w:rPr>
      </w:pPr>
      <w:r w:rsidRPr="00FF755A">
        <w:rPr>
          <w:bCs/>
          <w:color w:val="000000"/>
          <w:sz w:val="24"/>
          <w:szCs w:val="24"/>
          <w:lang w:val="ru-RU"/>
        </w:rPr>
        <w:t>5)</w:t>
      </w:r>
      <w:r w:rsidRPr="00FF755A">
        <w:rPr>
          <w:color w:val="000000"/>
          <w:sz w:val="24"/>
          <w:szCs w:val="24"/>
          <w:lang w:val="ru-RU"/>
        </w:rPr>
        <w:t xml:space="preserve"> рекреационная — организация содержательного досуга как сферы восстановления  психофизиологических сил ребёнка;</w:t>
      </w:r>
    </w:p>
    <w:p w:rsidR="008B354B" w:rsidRPr="00FF755A" w:rsidRDefault="008B354B" w:rsidP="009A6890">
      <w:pPr>
        <w:pStyle w:val="a5"/>
        <w:jc w:val="both"/>
        <w:rPr>
          <w:color w:val="000000"/>
          <w:sz w:val="24"/>
          <w:szCs w:val="24"/>
          <w:lang w:val="ru-RU"/>
        </w:rPr>
      </w:pPr>
      <w:r w:rsidRPr="00FF755A">
        <w:rPr>
          <w:bCs/>
          <w:color w:val="000000"/>
          <w:sz w:val="24"/>
          <w:szCs w:val="24"/>
          <w:lang w:val="ru-RU"/>
        </w:rPr>
        <w:t xml:space="preserve">6) </w:t>
      </w:r>
      <w:r w:rsidRPr="00FF755A">
        <w:rPr>
          <w:color w:val="000000"/>
          <w:sz w:val="24"/>
          <w:szCs w:val="24"/>
          <w:lang w:val="ru-RU"/>
        </w:rPr>
        <w:t>профориентационная — формирование устойчивого интереса к социально значимым видам деятельности, содействие определению жизненных планов ребенка, включая предпрофессиональную ориентацию;</w:t>
      </w:r>
    </w:p>
    <w:p w:rsidR="008B354B" w:rsidRPr="00FF755A" w:rsidRDefault="008B354B" w:rsidP="009A6890">
      <w:pPr>
        <w:pStyle w:val="a5"/>
        <w:jc w:val="both"/>
        <w:rPr>
          <w:color w:val="000000"/>
          <w:sz w:val="24"/>
          <w:szCs w:val="24"/>
          <w:lang w:val="ru-RU"/>
        </w:rPr>
      </w:pPr>
      <w:r w:rsidRPr="00FF755A">
        <w:rPr>
          <w:bCs/>
          <w:color w:val="000000"/>
          <w:sz w:val="24"/>
          <w:szCs w:val="24"/>
          <w:lang w:val="ru-RU"/>
        </w:rPr>
        <w:t>7)</w:t>
      </w:r>
      <w:r w:rsidRPr="00FF755A">
        <w:rPr>
          <w:color w:val="000000"/>
          <w:sz w:val="24"/>
          <w:szCs w:val="24"/>
          <w:lang w:val="ru-RU"/>
        </w:rPr>
        <w:t xml:space="preserve"> интеграционная — создание единого образовательного пространства школы;</w:t>
      </w:r>
    </w:p>
    <w:p w:rsidR="008B354B" w:rsidRPr="00FF755A" w:rsidRDefault="008B354B" w:rsidP="009A6890">
      <w:pPr>
        <w:pStyle w:val="a5"/>
        <w:jc w:val="both"/>
        <w:rPr>
          <w:color w:val="000000"/>
          <w:sz w:val="24"/>
          <w:szCs w:val="24"/>
          <w:lang w:val="ru-RU"/>
        </w:rPr>
      </w:pPr>
      <w:r w:rsidRPr="00FF755A">
        <w:rPr>
          <w:bCs/>
          <w:color w:val="000000"/>
          <w:sz w:val="24"/>
          <w:szCs w:val="24"/>
          <w:lang w:val="ru-RU"/>
        </w:rPr>
        <w:t xml:space="preserve">8) </w:t>
      </w:r>
      <w:r w:rsidRPr="00FF755A">
        <w:rPr>
          <w:color w:val="000000"/>
          <w:sz w:val="24"/>
          <w:szCs w:val="24"/>
          <w:lang w:val="ru-RU"/>
        </w:rPr>
        <w:t>функция социализации — освоение ребенком социального опыта, приобретение им навыков воспроизводства социальных связей и личностных качеств;</w:t>
      </w:r>
    </w:p>
    <w:p w:rsidR="008B354B" w:rsidRPr="00FF755A" w:rsidRDefault="008B354B" w:rsidP="009A6890">
      <w:pPr>
        <w:pStyle w:val="a5"/>
        <w:jc w:val="both"/>
        <w:rPr>
          <w:color w:val="000000"/>
          <w:sz w:val="24"/>
          <w:szCs w:val="24"/>
          <w:lang w:val="ru-RU"/>
        </w:rPr>
      </w:pPr>
      <w:r w:rsidRPr="00FF755A">
        <w:rPr>
          <w:bCs/>
          <w:color w:val="000000"/>
          <w:sz w:val="24"/>
          <w:szCs w:val="24"/>
          <w:lang w:val="ru-RU"/>
        </w:rPr>
        <w:t xml:space="preserve">9) </w:t>
      </w:r>
      <w:r w:rsidRPr="00FF755A">
        <w:rPr>
          <w:color w:val="000000"/>
          <w:sz w:val="24"/>
          <w:szCs w:val="24"/>
          <w:lang w:val="ru-RU"/>
        </w:rPr>
        <w:t>функция самореализации — самоопределение ребенка в социально и культурно значимых формах жизнедеятельности, проживание им ситуаций успеха, личностное саморазвитие.</w:t>
      </w:r>
    </w:p>
    <w:p w:rsidR="008B354B" w:rsidRPr="00FF755A" w:rsidRDefault="008B354B" w:rsidP="009A6890">
      <w:pPr>
        <w:pStyle w:val="a5"/>
        <w:jc w:val="both"/>
        <w:rPr>
          <w:b/>
          <w:color w:val="000000"/>
          <w:sz w:val="24"/>
          <w:szCs w:val="24"/>
          <w:lang w:val="ru-RU"/>
        </w:rPr>
      </w:pPr>
      <w:r w:rsidRPr="00FF755A">
        <w:rPr>
          <w:b/>
          <w:color w:val="000000"/>
          <w:sz w:val="24"/>
          <w:szCs w:val="24"/>
          <w:lang w:val="ru-RU"/>
        </w:rPr>
        <w:t>Принципами организации внеурочной деятельности в Северском кадетском корпусе</w:t>
      </w:r>
      <w:r w:rsidRPr="00FF755A">
        <w:rPr>
          <w:color w:val="000000"/>
          <w:sz w:val="24"/>
          <w:szCs w:val="24"/>
          <w:lang w:val="ru-RU"/>
        </w:rPr>
        <w:t xml:space="preserve"> </w:t>
      </w:r>
      <w:r w:rsidRPr="00FF755A">
        <w:rPr>
          <w:b/>
          <w:color w:val="000000"/>
          <w:sz w:val="24"/>
          <w:szCs w:val="24"/>
          <w:lang w:val="ru-RU"/>
        </w:rPr>
        <w:t>являются:</w:t>
      </w:r>
    </w:p>
    <w:p w:rsidR="008B354B" w:rsidRPr="00FF755A" w:rsidRDefault="008B354B" w:rsidP="009A6890">
      <w:pPr>
        <w:pStyle w:val="a5"/>
        <w:jc w:val="both"/>
        <w:rPr>
          <w:bCs/>
          <w:color w:val="000000"/>
          <w:sz w:val="24"/>
          <w:szCs w:val="24"/>
          <w:lang w:val="ru-RU"/>
        </w:rPr>
      </w:pPr>
      <w:r w:rsidRPr="00FF755A">
        <w:rPr>
          <w:bCs/>
          <w:color w:val="000000"/>
          <w:sz w:val="24"/>
          <w:szCs w:val="24"/>
          <w:lang w:val="ru-RU"/>
        </w:rPr>
        <w:t>- соответствие возрастным особенностям обучающихся;</w:t>
      </w:r>
    </w:p>
    <w:p w:rsidR="008B354B" w:rsidRPr="00FF755A" w:rsidRDefault="008B354B" w:rsidP="009A6890">
      <w:pPr>
        <w:pStyle w:val="a5"/>
        <w:jc w:val="both"/>
        <w:rPr>
          <w:bCs/>
          <w:color w:val="000000"/>
          <w:sz w:val="24"/>
          <w:szCs w:val="24"/>
          <w:lang w:val="ru-RU"/>
        </w:rPr>
      </w:pPr>
      <w:r w:rsidRPr="00FF755A">
        <w:rPr>
          <w:bCs/>
          <w:color w:val="000000"/>
          <w:sz w:val="24"/>
          <w:szCs w:val="24"/>
          <w:lang w:val="ru-RU"/>
        </w:rPr>
        <w:t>- преемственность с технологиями учебной деятельности;</w:t>
      </w:r>
    </w:p>
    <w:p w:rsidR="008B354B" w:rsidRPr="00FF755A" w:rsidRDefault="008B354B" w:rsidP="009A6890">
      <w:pPr>
        <w:pStyle w:val="a5"/>
        <w:jc w:val="both"/>
        <w:rPr>
          <w:bCs/>
          <w:color w:val="000000"/>
          <w:sz w:val="24"/>
          <w:szCs w:val="24"/>
          <w:lang w:val="ru-RU"/>
        </w:rPr>
      </w:pPr>
      <w:r w:rsidRPr="00FF755A">
        <w:rPr>
          <w:bCs/>
          <w:color w:val="000000"/>
          <w:sz w:val="24"/>
          <w:szCs w:val="24"/>
          <w:lang w:val="ru-RU"/>
        </w:rPr>
        <w:lastRenderedPageBreak/>
        <w:t>- опора на традиции и положительный опыт организации внеурочной деятельности;</w:t>
      </w:r>
    </w:p>
    <w:p w:rsidR="008B354B" w:rsidRPr="00FF755A" w:rsidRDefault="008B354B" w:rsidP="009A6890">
      <w:pPr>
        <w:pStyle w:val="a5"/>
        <w:jc w:val="both"/>
        <w:rPr>
          <w:bCs/>
          <w:color w:val="000000"/>
          <w:sz w:val="24"/>
          <w:szCs w:val="24"/>
          <w:lang w:val="ru-RU"/>
        </w:rPr>
      </w:pPr>
      <w:r w:rsidRPr="00FF755A">
        <w:rPr>
          <w:bCs/>
          <w:color w:val="000000"/>
          <w:sz w:val="24"/>
          <w:szCs w:val="24"/>
          <w:lang w:val="ru-RU"/>
        </w:rPr>
        <w:t>- опора на ценности воспитательной системы школы;</w:t>
      </w:r>
    </w:p>
    <w:p w:rsidR="008B354B" w:rsidRPr="00FF755A" w:rsidRDefault="008B354B" w:rsidP="009A6890">
      <w:pPr>
        <w:pStyle w:val="a5"/>
        <w:jc w:val="both"/>
        <w:rPr>
          <w:bCs/>
          <w:color w:val="000000"/>
          <w:sz w:val="24"/>
          <w:szCs w:val="24"/>
          <w:lang w:val="ru-RU"/>
        </w:rPr>
      </w:pPr>
      <w:r w:rsidRPr="00FF755A">
        <w:rPr>
          <w:bCs/>
          <w:color w:val="000000"/>
          <w:sz w:val="24"/>
          <w:szCs w:val="24"/>
          <w:lang w:val="ru-RU"/>
        </w:rPr>
        <w:t>- свободный выбор на основе личных интересов и склонностей ребенка.</w:t>
      </w:r>
    </w:p>
    <w:p w:rsidR="008B354B" w:rsidRPr="00FF755A" w:rsidRDefault="008B354B" w:rsidP="009A6890">
      <w:pPr>
        <w:pStyle w:val="a5"/>
        <w:jc w:val="both"/>
        <w:rPr>
          <w:color w:val="000000"/>
          <w:sz w:val="24"/>
          <w:szCs w:val="24"/>
          <w:lang w:val="ru-RU"/>
        </w:rPr>
      </w:pPr>
      <w:r w:rsidRPr="00FF755A">
        <w:rPr>
          <w:color w:val="000000"/>
          <w:sz w:val="24"/>
          <w:szCs w:val="24"/>
          <w:lang w:val="ru-RU"/>
        </w:rPr>
        <w:t xml:space="preserve">Данные принципы определяют </w:t>
      </w:r>
      <w:r w:rsidRPr="00FF755A">
        <w:rPr>
          <w:b/>
          <w:color w:val="000000"/>
          <w:sz w:val="24"/>
          <w:szCs w:val="24"/>
          <w:lang w:val="ru-RU"/>
        </w:rPr>
        <w:t>способы организации внеурочной</w:t>
      </w:r>
      <w:r w:rsidRPr="00FF755A">
        <w:rPr>
          <w:color w:val="000000"/>
          <w:sz w:val="24"/>
          <w:szCs w:val="24"/>
          <w:lang w:val="ru-RU"/>
        </w:rPr>
        <w:t xml:space="preserve"> деятельности в корпусе:</w:t>
      </w:r>
    </w:p>
    <w:p w:rsidR="008B354B" w:rsidRPr="00FF755A" w:rsidRDefault="008B354B" w:rsidP="009A6890">
      <w:pPr>
        <w:pStyle w:val="a5"/>
        <w:jc w:val="both"/>
        <w:rPr>
          <w:color w:val="000000"/>
          <w:sz w:val="24"/>
          <w:szCs w:val="24"/>
          <w:lang w:val="ru-RU"/>
        </w:rPr>
      </w:pPr>
      <w:r w:rsidRPr="00FF755A">
        <w:rPr>
          <w:color w:val="000000"/>
          <w:sz w:val="24"/>
          <w:szCs w:val="24"/>
          <w:lang w:val="ru-RU"/>
        </w:rPr>
        <w:t>- реализация образовательных программ, разработанных педагогами школы;</w:t>
      </w:r>
    </w:p>
    <w:p w:rsidR="008B354B" w:rsidRPr="00FF755A" w:rsidRDefault="008B354B" w:rsidP="009A6890">
      <w:pPr>
        <w:pStyle w:val="a5"/>
        <w:jc w:val="both"/>
        <w:rPr>
          <w:color w:val="000000"/>
          <w:sz w:val="24"/>
          <w:szCs w:val="24"/>
          <w:lang w:val="ru-RU"/>
        </w:rPr>
      </w:pPr>
      <w:r w:rsidRPr="00FF755A">
        <w:rPr>
          <w:color w:val="000000"/>
          <w:sz w:val="24"/>
          <w:szCs w:val="24"/>
          <w:lang w:val="ru-RU"/>
        </w:rPr>
        <w:t>- включение ребенка в систему коллективных творческих дел, которые являются частью воспитательной системы школы по шести направлениям.</w:t>
      </w:r>
    </w:p>
    <w:p w:rsidR="008B354B" w:rsidRPr="00FF755A" w:rsidRDefault="008B354B" w:rsidP="009A6890">
      <w:pPr>
        <w:pStyle w:val="a5"/>
        <w:jc w:val="both"/>
        <w:rPr>
          <w:color w:val="000000"/>
          <w:sz w:val="24"/>
          <w:szCs w:val="24"/>
          <w:lang w:val="ru-RU"/>
        </w:rPr>
      </w:pPr>
    </w:p>
    <w:p w:rsidR="008B354B" w:rsidRPr="00FF755A" w:rsidRDefault="008B354B" w:rsidP="009A6890">
      <w:pPr>
        <w:pStyle w:val="a5"/>
        <w:jc w:val="both"/>
        <w:rPr>
          <w:b/>
          <w:color w:val="000000"/>
          <w:sz w:val="24"/>
          <w:szCs w:val="24"/>
          <w:lang w:val="ru-RU"/>
        </w:rPr>
      </w:pPr>
      <w:r w:rsidRPr="00FF755A">
        <w:rPr>
          <w:b/>
          <w:color w:val="000000"/>
          <w:sz w:val="24"/>
          <w:szCs w:val="24"/>
          <w:lang w:val="ru-RU"/>
        </w:rPr>
        <w:t>Ориентирами в организации внеурочной деятельности являются следующие</w:t>
      </w:r>
    </w:p>
    <w:p w:rsidR="008B354B" w:rsidRPr="00FF755A" w:rsidRDefault="008B354B" w:rsidP="009A6890">
      <w:pPr>
        <w:pStyle w:val="a5"/>
        <w:jc w:val="both"/>
        <w:rPr>
          <w:color w:val="000000"/>
          <w:sz w:val="24"/>
          <w:szCs w:val="24"/>
          <w:lang w:val="ru-RU"/>
        </w:rPr>
      </w:pPr>
      <w:r w:rsidRPr="00FF755A">
        <w:rPr>
          <w:color w:val="000000"/>
          <w:sz w:val="24"/>
          <w:szCs w:val="24"/>
          <w:lang w:val="ru-RU"/>
        </w:rPr>
        <w:t>- запросы родителей, законных представителей семиклассников;</w:t>
      </w:r>
    </w:p>
    <w:p w:rsidR="008B354B" w:rsidRPr="00FF755A" w:rsidRDefault="008B354B" w:rsidP="009A6890">
      <w:pPr>
        <w:pStyle w:val="a5"/>
        <w:jc w:val="both"/>
        <w:rPr>
          <w:color w:val="000000"/>
          <w:sz w:val="24"/>
          <w:szCs w:val="24"/>
          <w:lang w:val="ru-RU"/>
        </w:rPr>
      </w:pPr>
      <w:r w:rsidRPr="00FF755A">
        <w:rPr>
          <w:color w:val="000000"/>
          <w:sz w:val="24"/>
          <w:szCs w:val="24"/>
          <w:lang w:val="ru-RU"/>
        </w:rPr>
        <w:t>- приоритетные направления деятельности корпуса;</w:t>
      </w:r>
    </w:p>
    <w:p w:rsidR="008B354B" w:rsidRPr="00FF755A" w:rsidRDefault="008B354B" w:rsidP="009A6890">
      <w:pPr>
        <w:pStyle w:val="a5"/>
        <w:jc w:val="both"/>
        <w:rPr>
          <w:color w:val="000000"/>
          <w:sz w:val="24"/>
          <w:szCs w:val="24"/>
          <w:lang w:val="ru-RU"/>
        </w:rPr>
      </w:pPr>
      <w:r w:rsidRPr="00FF755A">
        <w:rPr>
          <w:color w:val="000000"/>
          <w:sz w:val="24"/>
          <w:szCs w:val="24"/>
          <w:lang w:val="ru-RU"/>
        </w:rPr>
        <w:t>- интересы и склонности педагогов.</w:t>
      </w:r>
    </w:p>
    <w:p w:rsidR="008B354B" w:rsidRPr="00FF755A" w:rsidRDefault="008B354B" w:rsidP="009A6890">
      <w:pPr>
        <w:pStyle w:val="a5"/>
        <w:jc w:val="both"/>
        <w:rPr>
          <w:color w:val="000000"/>
          <w:sz w:val="24"/>
          <w:szCs w:val="24"/>
          <w:lang w:val="ru-RU"/>
        </w:rPr>
      </w:pPr>
    </w:p>
    <w:p w:rsidR="008B354B" w:rsidRPr="00FF755A" w:rsidRDefault="008B354B" w:rsidP="009A6890">
      <w:pPr>
        <w:pStyle w:val="a5"/>
        <w:jc w:val="both"/>
        <w:rPr>
          <w:sz w:val="24"/>
          <w:szCs w:val="24"/>
          <w:lang w:val="ru-RU"/>
        </w:rPr>
      </w:pPr>
      <w:r w:rsidRPr="00FF755A">
        <w:rPr>
          <w:b/>
          <w:bCs/>
          <w:sz w:val="24"/>
          <w:szCs w:val="24"/>
          <w:lang w:val="ru-RU"/>
        </w:rPr>
        <w:t>Программа внеурочной деятельности ОГБОУ КШИ «Северский кадетский корпус» носит комплексный характер,</w:t>
      </w:r>
      <w:r w:rsidRPr="00FF755A">
        <w:rPr>
          <w:sz w:val="24"/>
          <w:szCs w:val="24"/>
          <w:lang w:val="ru-RU"/>
        </w:rPr>
        <w:t xml:space="preserve"> предполагают последовательный переход от воспитательных результатов первого уровня к результатам третьего уровня в различных видах внеурочной деятельности;</w:t>
      </w:r>
    </w:p>
    <w:p w:rsidR="008B354B" w:rsidRPr="00FF755A" w:rsidRDefault="008B354B" w:rsidP="009A6890">
      <w:pPr>
        <w:pStyle w:val="a5"/>
        <w:jc w:val="both"/>
        <w:rPr>
          <w:sz w:val="24"/>
          <w:szCs w:val="24"/>
          <w:lang w:val="ru-RU"/>
        </w:rPr>
      </w:pPr>
      <w:r w:rsidRPr="00FF755A">
        <w:rPr>
          <w:b/>
          <w:bCs/>
          <w:sz w:val="24"/>
          <w:szCs w:val="24"/>
          <w:u w:val="single"/>
          <w:lang w:val="ru-RU"/>
        </w:rPr>
        <w:t>Первый уровень результатов</w:t>
      </w:r>
      <w:r w:rsidRPr="00FF755A">
        <w:rPr>
          <w:b/>
          <w:bCs/>
          <w:sz w:val="24"/>
          <w:szCs w:val="24"/>
          <w:lang w:val="ru-RU"/>
        </w:rPr>
        <w:t xml:space="preserve"> – </w:t>
      </w:r>
      <w:r w:rsidRPr="00FF755A">
        <w:rPr>
          <w:sz w:val="24"/>
          <w:szCs w:val="24"/>
          <w:lang w:val="ru-RU"/>
        </w:rPr>
        <w:t>приобретение социальных знаний, понимание социальной реальности и повседневной жизни.</w:t>
      </w:r>
    </w:p>
    <w:p w:rsidR="008B354B" w:rsidRPr="00FF755A" w:rsidRDefault="008B354B" w:rsidP="009A6890">
      <w:pPr>
        <w:pStyle w:val="a5"/>
        <w:jc w:val="both"/>
        <w:rPr>
          <w:sz w:val="24"/>
          <w:szCs w:val="24"/>
          <w:lang w:val="ru-RU"/>
        </w:rPr>
      </w:pPr>
      <w:r w:rsidRPr="00FF755A">
        <w:rPr>
          <w:b/>
          <w:bCs/>
          <w:sz w:val="24"/>
          <w:szCs w:val="24"/>
          <w:lang w:val="ru-RU"/>
        </w:rPr>
        <w:t>Формы внеурочной деятельности:</w:t>
      </w:r>
    </w:p>
    <w:p w:rsidR="008B354B" w:rsidRPr="00FF755A" w:rsidRDefault="008B354B" w:rsidP="009A6890">
      <w:pPr>
        <w:pStyle w:val="a5"/>
        <w:jc w:val="both"/>
        <w:rPr>
          <w:sz w:val="24"/>
          <w:szCs w:val="24"/>
          <w:lang w:val="ru-RU"/>
        </w:rPr>
      </w:pPr>
      <w:r w:rsidRPr="00FF755A">
        <w:rPr>
          <w:sz w:val="24"/>
          <w:szCs w:val="24"/>
          <w:lang w:val="ru-RU"/>
        </w:rPr>
        <w:t>Этические беседы, познавательные беседы, ролевые игры, предметные факультативы, олимпиады, образовательные экскурсии; культпоходы в кино, театр, музеи; занятие в кружках, секциях и т.д.</w:t>
      </w:r>
    </w:p>
    <w:p w:rsidR="008B354B" w:rsidRPr="00FF755A" w:rsidRDefault="008B354B" w:rsidP="009A6890">
      <w:pPr>
        <w:pStyle w:val="a5"/>
        <w:jc w:val="both"/>
        <w:rPr>
          <w:sz w:val="24"/>
          <w:szCs w:val="24"/>
          <w:lang w:val="ru-RU"/>
        </w:rPr>
      </w:pPr>
      <w:r w:rsidRPr="00FF755A">
        <w:rPr>
          <w:b/>
          <w:bCs/>
          <w:sz w:val="24"/>
          <w:szCs w:val="24"/>
          <w:u w:val="single"/>
          <w:lang w:val="ru-RU"/>
        </w:rPr>
        <w:t>Второй уровень результатов</w:t>
      </w:r>
      <w:r w:rsidRPr="00FF755A">
        <w:rPr>
          <w:b/>
          <w:bCs/>
          <w:sz w:val="24"/>
          <w:szCs w:val="24"/>
          <w:lang w:val="ru-RU"/>
        </w:rPr>
        <w:t xml:space="preserve"> – </w:t>
      </w:r>
      <w:r w:rsidRPr="00FF755A">
        <w:rPr>
          <w:sz w:val="24"/>
          <w:szCs w:val="24"/>
          <w:lang w:val="ru-RU"/>
        </w:rPr>
        <w:t>формирование позитивных отношений школьника к базовым ценностям общества (человек, семья, Отечество, природа, мир, знание, труд, культура), ценностного отношения к социальной реальности.</w:t>
      </w:r>
    </w:p>
    <w:p w:rsidR="008B354B" w:rsidRPr="00FF755A" w:rsidRDefault="008B354B" w:rsidP="009A6890">
      <w:pPr>
        <w:pStyle w:val="a5"/>
        <w:jc w:val="both"/>
        <w:rPr>
          <w:sz w:val="24"/>
          <w:szCs w:val="24"/>
          <w:lang w:val="ru-RU"/>
        </w:rPr>
      </w:pPr>
      <w:r w:rsidRPr="00FF755A">
        <w:rPr>
          <w:b/>
          <w:bCs/>
          <w:sz w:val="24"/>
          <w:szCs w:val="24"/>
          <w:lang w:val="ru-RU"/>
        </w:rPr>
        <w:t>Формы внеурочной деятельности</w:t>
      </w:r>
    </w:p>
    <w:p w:rsidR="008B354B" w:rsidRPr="00FF755A" w:rsidRDefault="008B354B" w:rsidP="009A6890">
      <w:pPr>
        <w:pStyle w:val="a5"/>
        <w:jc w:val="both"/>
        <w:rPr>
          <w:sz w:val="24"/>
          <w:szCs w:val="24"/>
          <w:lang w:val="ru-RU"/>
        </w:rPr>
      </w:pPr>
      <w:r w:rsidRPr="00FF755A">
        <w:rPr>
          <w:sz w:val="24"/>
          <w:szCs w:val="24"/>
          <w:lang w:val="ru-RU"/>
        </w:rPr>
        <w:t>Дебаты, тематические диспуты, деловые игры, интеллектуальные клубы, экскурсии,  коллективно-творческие дела, концерты,  «Чемпионат по интеллектуальным играм» (на базе  корпуса), участие в городских, областных, региональных, всероссийских, международных конкурсах, олимпиадах, конференциях,  инсценировки, трудовые десанты, школьные спортивные турниры, туристский поход, поисковые исследования, школьные научные общества  и т.д.</w:t>
      </w:r>
    </w:p>
    <w:p w:rsidR="008B354B" w:rsidRPr="00FF755A" w:rsidRDefault="008B354B" w:rsidP="009A6890">
      <w:pPr>
        <w:pStyle w:val="a5"/>
        <w:jc w:val="both"/>
        <w:rPr>
          <w:sz w:val="24"/>
          <w:szCs w:val="24"/>
          <w:lang w:val="ru-RU"/>
        </w:rPr>
      </w:pPr>
      <w:r w:rsidRPr="00FF755A">
        <w:rPr>
          <w:b/>
          <w:sz w:val="24"/>
          <w:szCs w:val="24"/>
          <w:u w:val="single"/>
          <w:lang w:val="ru-RU"/>
        </w:rPr>
        <w:t>Третий уровень результатов</w:t>
      </w:r>
      <w:r w:rsidRPr="00FF755A">
        <w:rPr>
          <w:sz w:val="24"/>
          <w:szCs w:val="24"/>
          <w:lang w:val="ru-RU"/>
        </w:rPr>
        <w:t xml:space="preserve"> – приобретения опыта самостоятельного общественного действия </w:t>
      </w:r>
    </w:p>
    <w:p w:rsidR="008B354B" w:rsidRPr="00FF755A" w:rsidRDefault="008B354B" w:rsidP="009A6890">
      <w:pPr>
        <w:pStyle w:val="a5"/>
        <w:jc w:val="both"/>
        <w:rPr>
          <w:sz w:val="24"/>
          <w:szCs w:val="24"/>
          <w:lang w:val="ru-RU"/>
        </w:rPr>
      </w:pPr>
      <w:r w:rsidRPr="00FF755A">
        <w:rPr>
          <w:sz w:val="24"/>
          <w:szCs w:val="24"/>
          <w:lang w:val="ru-RU"/>
        </w:rPr>
        <w:t xml:space="preserve">Формы внеурочной деятельности: социальные проекты, </w:t>
      </w:r>
      <w:r w:rsidRPr="00FF755A">
        <w:rPr>
          <w:rStyle w:val="FontStyle43"/>
          <w:sz w:val="24"/>
          <w:szCs w:val="24"/>
          <w:lang w:val="ru-RU"/>
        </w:rPr>
        <w:t xml:space="preserve">социально ориентированные акции, проблемно-ценностные дискуссии, </w:t>
      </w:r>
      <w:r w:rsidRPr="00FF755A">
        <w:rPr>
          <w:sz w:val="24"/>
          <w:szCs w:val="24"/>
          <w:lang w:val="ru-RU"/>
        </w:rPr>
        <w:t>«Школа безопасности», военно-полевые сборы.</w:t>
      </w:r>
    </w:p>
    <w:p w:rsidR="008B354B" w:rsidRPr="00FF755A" w:rsidRDefault="008B354B" w:rsidP="009A6890">
      <w:pPr>
        <w:pStyle w:val="a5"/>
        <w:jc w:val="both"/>
        <w:rPr>
          <w:sz w:val="24"/>
          <w:szCs w:val="24"/>
          <w:lang w:val="ru-RU"/>
        </w:rPr>
      </w:pPr>
      <w:r w:rsidRPr="00FF755A">
        <w:rPr>
          <w:sz w:val="24"/>
          <w:szCs w:val="24"/>
          <w:lang w:val="ru-RU"/>
        </w:rPr>
        <w:tab/>
        <w:t>Раздел вариативной части «Внеурочная деятельность» позволяет в полной мере реализовать требования федеральных государственных стандартов общего образования. За счет часов на внеурочные занятия общеобразовательное учреждение реализует дополнительные   образовательные и воспитательные программы. Занятия проводятся в форме экскурсии, кружков, секций, олимпиад, соревнований, поисковых и научных исследований и т.</w:t>
      </w:r>
      <w:r w:rsidRPr="009A6890">
        <w:rPr>
          <w:sz w:val="24"/>
          <w:szCs w:val="24"/>
        </w:rPr>
        <w:t> </w:t>
      </w:r>
      <w:r w:rsidRPr="00FF755A">
        <w:rPr>
          <w:sz w:val="24"/>
          <w:szCs w:val="24"/>
          <w:lang w:val="ru-RU"/>
        </w:rPr>
        <w:t xml:space="preserve">д. На организацию внеурочной деятельности отводится до 10 часов в неделю в каждом классе. Группы кружков носят как одновозрастной, так и разновозрастной характер. </w:t>
      </w:r>
    </w:p>
    <w:p w:rsidR="008B354B" w:rsidRPr="00FF755A" w:rsidRDefault="008B354B" w:rsidP="009A6890">
      <w:pPr>
        <w:pStyle w:val="a5"/>
        <w:jc w:val="both"/>
        <w:rPr>
          <w:sz w:val="24"/>
          <w:szCs w:val="24"/>
          <w:lang w:val="ru-RU"/>
        </w:rPr>
      </w:pPr>
      <w:r w:rsidRPr="00FF755A">
        <w:rPr>
          <w:sz w:val="24"/>
          <w:szCs w:val="24"/>
          <w:lang w:val="ru-RU"/>
        </w:rPr>
        <w:lastRenderedPageBreak/>
        <w:t xml:space="preserve">Для работы корпуса составлено единое расписание для второй половины дня. При этом учитывались познавательные потребности детей, а также возрастные особенности школьников: прием пищи, прогулки на свежем воздухе. </w:t>
      </w:r>
    </w:p>
    <w:p w:rsidR="008B354B" w:rsidRPr="00FF755A" w:rsidRDefault="008B354B" w:rsidP="009A6890">
      <w:pPr>
        <w:pStyle w:val="a5"/>
        <w:jc w:val="both"/>
        <w:rPr>
          <w:sz w:val="24"/>
          <w:szCs w:val="24"/>
          <w:lang w:val="ru-RU"/>
        </w:rPr>
      </w:pPr>
      <w:r w:rsidRPr="00FF755A">
        <w:rPr>
          <w:sz w:val="24"/>
          <w:szCs w:val="24"/>
          <w:lang w:val="ru-RU"/>
        </w:rPr>
        <w:t>Продолжительность занятий внеурочной деятельности регламентируется СанПиН 2.4.2.2821-10 в рамках общих требований к режиму образовательной деятельности и недельной нагрузки обучающихся. Продолжительность занятий не более 45 минут.</w:t>
      </w:r>
    </w:p>
    <w:p w:rsidR="008B354B" w:rsidRPr="00FF755A" w:rsidRDefault="008B354B" w:rsidP="009A6890">
      <w:pPr>
        <w:pStyle w:val="a5"/>
        <w:jc w:val="both"/>
        <w:rPr>
          <w:sz w:val="24"/>
          <w:szCs w:val="24"/>
          <w:lang w:val="ru-RU"/>
        </w:rPr>
      </w:pPr>
    </w:p>
    <w:p w:rsidR="008B354B" w:rsidRPr="00FF755A" w:rsidRDefault="00637A07" w:rsidP="009A6890">
      <w:pPr>
        <w:pStyle w:val="a5"/>
        <w:jc w:val="both"/>
        <w:rPr>
          <w:b/>
          <w:bCs/>
          <w:sz w:val="24"/>
          <w:szCs w:val="24"/>
          <w:lang w:val="ru-RU"/>
        </w:rPr>
      </w:pPr>
      <w:r w:rsidRPr="00FF755A">
        <w:rPr>
          <w:b/>
          <w:sz w:val="24"/>
          <w:szCs w:val="24"/>
          <w:lang w:val="ru-RU"/>
        </w:rPr>
        <w:t xml:space="preserve">11.4 </w:t>
      </w:r>
      <w:r w:rsidR="008B354B" w:rsidRPr="00FF755A">
        <w:rPr>
          <w:b/>
          <w:sz w:val="24"/>
          <w:szCs w:val="24"/>
          <w:lang w:val="ru-RU"/>
        </w:rPr>
        <w:t>План внеурочной деятельности</w:t>
      </w:r>
      <w:r w:rsidR="008B354B" w:rsidRPr="00FF755A">
        <w:rPr>
          <w:b/>
          <w:bCs/>
          <w:sz w:val="24"/>
          <w:szCs w:val="24"/>
          <w:lang w:val="ru-RU"/>
        </w:rPr>
        <w:t xml:space="preserve"> ОГБОУ КШИ «Северский кадетский корпус»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47"/>
        <w:gridCol w:w="4052"/>
        <w:gridCol w:w="1023"/>
        <w:gridCol w:w="1131"/>
      </w:tblGrid>
      <w:tr w:rsidR="008B354B" w:rsidRPr="009A6890" w:rsidTr="008B354B">
        <w:trPr>
          <w:trHeight w:val="278"/>
        </w:trPr>
        <w:tc>
          <w:tcPr>
            <w:tcW w:w="1851" w:type="pct"/>
            <w:vMerge w:val="restart"/>
            <w:shd w:val="clear" w:color="auto" w:fill="auto"/>
          </w:tcPr>
          <w:p w:rsidR="008B354B" w:rsidRPr="009A6890" w:rsidRDefault="008B354B" w:rsidP="009A6890">
            <w:pPr>
              <w:pStyle w:val="a5"/>
              <w:jc w:val="both"/>
              <w:rPr>
                <w:b/>
                <w:sz w:val="24"/>
                <w:szCs w:val="24"/>
              </w:rPr>
            </w:pPr>
            <w:r w:rsidRPr="009A6890">
              <w:rPr>
                <w:b/>
                <w:sz w:val="24"/>
                <w:szCs w:val="24"/>
              </w:rPr>
              <w:t>Направление развития личности</w:t>
            </w:r>
          </w:p>
        </w:tc>
        <w:tc>
          <w:tcPr>
            <w:tcW w:w="2056" w:type="pct"/>
            <w:vMerge w:val="restart"/>
            <w:shd w:val="clear" w:color="auto" w:fill="auto"/>
          </w:tcPr>
          <w:p w:rsidR="008B354B" w:rsidRPr="009A6890" w:rsidRDefault="008B354B" w:rsidP="009A6890">
            <w:pPr>
              <w:pStyle w:val="a5"/>
              <w:jc w:val="both"/>
              <w:rPr>
                <w:b/>
                <w:sz w:val="24"/>
                <w:szCs w:val="24"/>
              </w:rPr>
            </w:pPr>
            <w:r w:rsidRPr="009A6890">
              <w:rPr>
                <w:b/>
                <w:sz w:val="24"/>
                <w:szCs w:val="24"/>
              </w:rPr>
              <w:t>Наименование рабочей программы</w:t>
            </w:r>
          </w:p>
        </w:tc>
        <w:tc>
          <w:tcPr>
            <w:tcW w:w="1093" w:type="pct"/>
            <w:gridSpan w:val="2"/>
            <w:shd w:val="clear" w:color="auto" w:fill="auto"/>
          </w:tcPr>
          <w:p w:rsidR="008B354B" w:rsidRPr="009A6890" w:rsidRDefault="008B354B" w:rsidP="009A6890">
            <w:pPr>
              <w:pStyle w:val="a5"/>
              <w:jc w:val="both"/>
              <w:rPr>
                <w:b/>
                <w:sz w:val="24"/>
                <w:szCs w:val="24"/>
              </w:rPr>
            </w:pPr>
            <w:r w:rsidRPr="009A6890">
              <w:rPr>
                <w:b/>
                <w:sz w:val="24"/>
                <w:szCs w:val="24"/>
              </w:rPr>
              <w:t>Количество часов</w:t>
            </w:r>
          </w:p>
        </w:tc>
      </w:tr>
      <w:tr w:rsidR="008B354B" w:rsidRPr="009A6890" w:rsidTr="008B354B">
        <w:trPr>
          <w:trHeight w:val="426"/>
        </w:trPr>
        <w:tc>
          <w:tcPr>
            <w:tcW w:w="1851" w:type="pct"/>
            <w:vMerge/>
            <w:shd w:val="clear" w:color="auto" w:fill="auto"/>
          </w:tcPr>
          <w:p w:rsidR="008B354B" w:rsidRPr="009A6890" w:rsidRDefault="008B354B" w:rsidP="009A6890">
            <w:pPr>
              <w:pStyle w:val="a5"/>
              <w:jc w:val="both"/>
              <w:rPr>
                <w:b/>
                <w:sz w:val="24"/>
                <w:szCs w:val="24"/>
              </w:rPr>
            </w:pPr>
          </w:p>
        </w:tc>
        <w:tc>
          <w:tcPr>
            <w:tcW w:w="2056" w:type="pct"/>
            <w:vMerge/>
            <w:shd w:val="clear" w:color="auto" w:fill="auto"/>
          </w:tcPr>
          <w:p w:rsidR="008B354B" w:rsidRPr="009A6890" w:rsidRDefault="008B354B" w:rsidP="009A6890">
            <w:pPr>
              <w:pStyle w:val="a5"/>
              <w:jc w:val="both"/>
              <w:rPr>
                <w:b/>
                <w:sz w:val="24"/>
                <w:szCs w:val="24"/>
              </w:rPr>
            </w:pPr>
          </w:p>
        </w:tc>
        <w:tc>
          <w:tcPr>
            <w:tcW w:w="519" w:type="pct"/>
            <w:shd w:val="clear" w:color="auto" w:fill="auto"/>
          </w:tcPr>
          <w:p w:rsidR="008B354B" w:rsidRPr="009A6890" w:rsidRDefault="008B354B" w:rsidP="009A6890">
            <w:pPr>
              <w:pStyle w:val="a5"/>
              <w:jc w:val="both"/>
              <w:rPr>
                <w:b/>
                <w:sz w:val="24"/>
                <w:szCs w:val="24"/>
              </w:rPr>
            </w:pPr>
            <w:r w:rsidRPr="009A6890">
              <w:rPr>
                <w:b/>
                <w:sz w:val="24"/>
                <w:szCs w:val="24"/>
              </w:rPr>
              <w:t>7а</w:t>
            </w:r>
          </w:p>
        </w:tc>
        <w:tc>
          <w:tcPr>
            <w:tcW w:w="574" w:type="pct"/>
            <w:shd w:val="clear" w:color="auto" w:fill="auto"/>
          </w:tcPr>
          <w:p w:rsidR="008B354B" w:rsidRPr="009A6890" w:rsidRDefault="008B354B" w:rsidP="009A6890">
            <w:pPr>
              <w:pStyle w:val="a5"/>
              <w:jc w:val="both"/>
              <w:rPr>
                <w:b/>
                <w:sz w:val="24"/>
                <w:szCs w:val="24"/>
              </w:rPr>
            </w:pPr>
            <w:r w:rsidRPr="009A6890">
              <w:rPr>
                <w:b/>
                <w:sz w:val="24"/>
                <w:szCs w:val="24"/>
              </w:rPr>
              <w:t>7б</w:t>
            </w:r>
          </w:p>
        </w:tc>
      </w:tr>
      <w:tr w:rsidR="008B354B" w:rsidRPr="009A6890" w:rsidTr="008B354B">
        <w:trPr>
          <w:trHeight w:val="288"/>
        </w:trPr>
        <w:tc>
          <w:tcPr>
            <w:tcW w:w="1851" w:type="pct"/>
            <w:vMerge w:val="restart"/>
            <w:shd w:val="clear" w:color="auto" w:fill="auto"/>
          </w:tcPr>
          <w:p w:rsidR="008B354B" w:rsidRPr="009A6890" w:rsidRDefault="008B354B" w:rsidP="009A6890">
            <w:pPr>
              <w:pStyle w:val="a5"/>
              <w:jc w:val="both"/>
              <w:rPr>
                <w:b/>
                <w:sz w:val="24"/>
                <w:szCs w:val="24"/>
              </w:rPr>
            </w:pPr>
            <w:r w:rsidRPr="009A6890">
              <w:rPr>
                <w:b/>
                <w:sz w:val="24"/>
                <w:szCs w:val="24"/>
              </w:rPr>
              <w:t>Спортивно-оздоровительное</w:t>
            </w:r>
          </w:p>
        </w:tc>
        <w:tc>
          <w:tcPr>
            <w:tcW w:w="2056" w:type="pct"/>
            <w:shd w:val="clear" w:color="auto" w:fill="auto"/>
          </w:tcPr>
          <w:p w:rsidR="008B354B" w:rsidRPr="009A6890" w:rsidRDefault="008B354B" w:rsidP="009A6890">
            <w:pPr>
              <w:pStyle w:val="a5"/>
              <w:jc w:val="both"/>
              <w:rPr>
                <w:sz w:val="24"/>
                <w:szCs w:val="24"/>
              </w:rPr>
            </w:pPr>
            <w:r w:rsidRPr="009A6890">
              <w:rPr>
                <w:sz w:val="24"/>
                <w:szCs w:val="24"/>
              </w:rPr>
              <w:t>Греко-римская борьба</w:t>
            </w:r>
          </w:p>
        </w:tc>
        <w:tc>
          <w:tcPr>
            <w:tcW w:w="519" w:type="pct"/>
            <w:shd w:val="clear" w:color="auto" w:fill="auto"/>
          </w:tcPr>
          <w:p w:rsidR="008B354B" w:rsidRPr="009A6890" w:rsidRDefault="008B354B" w:rsidP="009A6890">
            <w:pPr>
              <w:pStyle w:val="a5"/>
              <w:jc w:val="both"/>
              <w:rPr>
                <w:sz w:val="24"/>
                <w:szCs w:val="24"/>
              </w:rPr>
            </w:pPr>
            <w:r w:rsidRPr="009A6890">
              <w:rPr>
                <w:sz w:val="24"/>
                <w:szCs w:val="24"/>
              </w:rPr>
              <w:t>1</w:t>
            </w:r>
          </w:p>
        </w:tc>
        <w:tc>
          <w:tcPr>
            <w:tcW w:w="574" w:type="pct"/>
            <w:shd w:val="clear" w:color="auto" w:fill="auto"/>
          </w:tcPr>
          <w:p w:rsidR="008B354B" w:rsidRPr="009A6890" w:rsidRDefault="008B354B" w:rsidP="009A6890">
            <w:pPr>
              <w:pStyle w:val="a5"/>
              <w:jc w:val="both"/>
              <w:rPr>
                <w:sz w:val="24"/>
                <w:szCs w:val="24"/>
              </w:rPr>
            </w:pPr>
            <w:r w:rsidRPr="009A6890">
              <w:rPr>
                <w:sz w:val="24"/>
                <w:szCs w:val="24"/>
              </w:rPr>
              <w:t>1</w:t>
            </w:r>
          </w:p>
        </w:tc>
      </w:tr>
      <w:tr w:rsidR="008B354B" w:rsidRPr="009A6890" w:rsidTr="008B354B">
        <w:trPr>
          <w:trHeight w:val="265"/>
        </w:trPr>
        <w:tc>
          <w:tcPr>
            <w:tcW w:w="1851" w:type="pct"/>
            <w:vMerge/>
            <w:shd w:val="clear" w:color="auto" w:fill="auto"/>
          </w:tcPr>
          <w:p w:rsidR="008B354B" w:rsidRPr="009A6890" w:rsidRDefault="008B354B" w:rsidP="009A6890">
            <w:pPr>
              <w:pStyle w:val="a5"/>
              <w:jc w:val="both"/>
              <w:rPr>
                <w:b/>
                <w:sz w:val="24"/>
                <w:szCs w:val="24"/>
              </w:rPr>
            </w:pPr>
          </w:p>
        </w:tc>
        <w:tc>
          <w:tcPr>
            <w:tcW w:w="2056" w:type="pct"/>
            <w:shd w:val="clear" w:color="auto" w:fill="auto"/>
          </w:tcPr>
          <w:p w:rsidR="008B354B" w:rsidRPr="009A6890" w:rsidRDefault="008B354B" w:rsidP="009A6890">
            <w:pPr>
              <w:pStyle w:val="a5"/>
              <w:jc w:val="both"/>
              <w:rPr>
                <w:sz w:val="24"/>
                <w:szCs w:val="24"/>
              </w:rPr>
            </w:pPr>
            <w:r w:rsidRPr="009A6890">
              <w:rPr>
                <w:sz w:val="24"/>
                <w:szCs w:val="24"/>
              </w:rPr>
              <w:t>Самооборона</w:t>
            </w:r>
          </w:p>
        </w:tc>
        <w:tc>
          <w:tcPr>
            <w:tcW w:w="519" w:type="pct"/>
            <w:shd w:val="clear" w:color="auto" w:fill="auto"/>
          </w:tcPr>
          <w:p w:rsidR="008B354B" w:rsidRPr="009A6890" w:rsidRDefault="008B354B" w:rsidP="009A6890">
            <w:pPr>
              <w:pStyle w:val="a5"/>
              <w:jc w:val="both"/>
              <w:rPr>
                <w:sz w:val="24"/>
                <w:szCs w:val="24"/>
              </w:rPr>
            </w:pPr>
            <w:r w:rsidRPr="009A6890">
              <w:rPr>
                <w:sz w:val="24"/>
                <w:szCs w:val="24"/>
              </w:rPr>
              <w:t>1</w:t>
            </w:r>
          </w:p>
        </w:tc>
        <w:tc>
          <w:tcPr>
            <w:tcW w:w="574" w:type="pct"/>
            <w:shd w:val="clear" w:color="auto" w:fill="auto"/>
          </w:tcPr>
          <w:p w:rsidR="008B354B" w:rsidRPr="009A6890" w:rsidRDefault="008B354B" w:rsidP="009A6890">
            <w:pPr>
              <w:pStyle w:val="a5"/>
              <w:jc w:val="both"/>
              <w:rPr>
                <w:sz w:val="24"/>
                <w:szCs w:val="24"/>
              </w:rPr>
            </w:pPr>
            <w:r w:rsidRPr="009A6890">
              <w:rPr>
                <w:sz w:val="24"/>
                <w:szCs w:val="24"/>
              </w:rPr>
              <w:t>1</w:t>
            </w:r>
          </w:p>
        </w:tc>
      </w:tr>
      <w:tr w:rsidR="008B354B" w:rsidRPr="009A6890" w:rsidTr="008B354B">
        <w:tc>
          <w:tcPr>
            <w:tcW w:w="1851" w:type="pct"/>
            <w:vMerge w:val="restart"/>
            <w:shd w:val="clear" w:color="auto" w:fill="auto"/>
          </w:tcPr>
          <w:p w:rsidR="008B354B" w:rsidRPr="009A6890" w:rsidRDefault="008B354B" w:rsidP="009A6890">
            <w:pPr>
              <w:pStyle w:val="a5"/>
              <w:jc w:val="both"/>
              <w:rPr>
                <w:b/>
                <w:sz w:val="24"/>
                <w:szCs w:val="24"/>
              </w:rPr>
            </w:pPr>
            <w:r w:rsidRPr="009A6890">
              <w:rPr>
                <w:b/>
                <w:sz w:val="24"/>
                <w:szCs w:val="24"/>
              </w:rPr>
              <w:t>Духовно-нравственное</w:t>
            </w:r>
          </w:p>
        </w:tc>
        <w:tc>
          <w:tcPr>
            <w:tcW w:w="2056" w:type="pct"/>
            <w:shd w:val="clear" w:color="auto" w:fill="auto"/>
          </w:tcPr>
          <w:p w:rsidR="008B354B" w:rsidRPr="009A6890" w:rsidRDefault="008B354B" w:rsidP="009A6890">
            <w:pPr>
              <w:pStyle w:val="a5"/>
              <w:jc w:val="both"/>
              <w:rPr>
                <w:b/>
                <w:sz w:val="24"/>
                <w:szCs w:val="24"/>
              </w:rPr>
            </w:pPr>
            <w:r w:rsidRPr="009A6890">
              <w:rPr>
                <w:sz w:val="24"/>
                <w:szCs w:val="24"/>
              </w:rPr>
              <w:t>«Этика»</w:t>
            </w:r>
          </w:p>
        </w:tc>
        <w:tc>
          <w:tcPr>
            <w:tcW w:w="519" w:type="pct"/>
            <w:shd w:val="clear" w:color="auto" w:fill="auto"/>
          </w:tcPr>
          <w:p w:rsidR="008B354B" w:rsidRPr="009A6890" w:rsidRDefault="008B354B" w:rsidP="009A6890">
            <w:pPr>
              <w:pStyle w:val="a5"/>
              <w:jc w:val="both"/>
              <w:rPr>
                <w:sz w:val="24"/>
                <w:szCs w:val="24"/>
              </w:rPr>
            </w:pPr>
            <w:r w:rsidRPr="009A6890">
              <w:rPr>
                <w:sz w:val="24"/>
                <w:szCs w:val="24"/>
              </w:rPr>
              <w:t>1</w:t>
            </w:r>
          </w:p>
        </w:tc>
        <w:tc>
          <w:tcPr>
            <w:tcW w:w="574" w:type="pct"/>
            <w:shd w:val="clear" w:color="auto" w:fill="auto"/>
          </w:tcPr>
          <w:p w:rsidR="008B354B" w:rsidRPr="009A6890" w:rsidRDefault="008B354B" w:rsidP="009A6890">
            <w:pPr>
              <w:pStyle w:val="a5"/>
              <w:jc w:val="both"/>
              <w:rPr>
                <w:sz w:val="24"/>
                <w:szCs w:val="24"/>
              </w:rPr>
            </w:pPr>
            <w:r w:rsidRPr="009A6890">
              <w:rPr>
                <w:sz w:val="24"/>
                <w:szCs w:val="24"/>
              </w:rPr>
              <w:t>1</w:t>
            </w:r>
          </w:p>
        </w:tc>
      </w:tr>
      <w:tr w:rsidR="008B354B" w:rsidRPr="009A6890" w:rsidTr="008B354B">
        <w:tc>
          <w:tcPr>
            <w:tcW w:w="1851" w:type="pct"/>
            <w:vMerge/>
            <w:shd w:val="clear" w:color="auto" w:fill="auto"/>
          </w:tcPr>
          <w:p w:rsidR="008B354B" w:rsidRPr="009A6890" w:rsidRDefault="008B354B" w:rsidP="009A6890">
            <w:pPr>
              <w:pStyle w:val="a5"/>
              <w:jc w:val="both"/>
              <w:rPr>
                <w:b/>
                <w:sz w:val="24"/>
                <w:szCs w:val="24"/>
              </w:rPr>
            </w:pPr>
          </w:p>
        </w:tc>
        <w:tc>
          <w:tcPr>
            <w:tcW w:w="2056" w:type="pct"/>
            <w:shd w:val="clear" w:color="auto" w:fill="auto"/>
          </w:tcPr>
          <w:p w:rsidR="008B354B" w:rsidRPr="009A6890" w:rsidRDefault="008B354B" w:rsidP="009A6890">
            <w:pPr>
              <w:pStyle w:val="a5"/>
              <w:jc w:val="both"/>
              <w:rPr>
                <w:sz w:val="24"/>
                <w:szCs w:val="24"/>
              </w:rPr>
            </w:pPr>
            <w:r w:rsidRPr="009A6890">
              <w:rPr>
                <w:sz w:val="24"/>
                <w:szCs w:val="24"/>
              </w:rPr>
              <w:t>Познай себя</w:t>
            </w:r>
          </w:p>
        </w:tc>
        <w:tc>
          <w:tcPr>
            <w:tcW w:w="519" w:type="pct"/>
            <w:shd w:val="clear" w:color="auto" w:fill="auto"/>
          </w:tcPr>
          <w:p w:rsidR="008B354B" w:rsidRPr="009A6890" w:rsidRDefault="008B354B" w:rsidP="009A6890">
            <w:pPr>
              <w:pStyle w:val="a5"/>
              <w:jc w:val="both"/>
              <w:rPr>
                <w:sz w:val="24"/>
                <w:szCs w:val="24"/>
              </w:rPr>
            </w:pPr>
            <w:r w:rsidRPr="009A6890">
              <w:rPr>
                <w:sz w:val="24"/>
                <w:szCs w:val="24"/>
              </w:rPr>
              <w:t>1</w:t>
            </w:r>
          </w:p>
        </w:tc>
        <w:tc>
          <w:tcPr>
            <w:tcW w:w="574" w:type="pct"/>
            <w:shd w:val="clear" w:color="auto" w:fill="auto"/>
          </w:tcPr>
          <w:p w:rsidR="008B354B" w:rsidRPr="009A6890" w:rsidRDefault="008B354B" w:rsidP="009A6890">
            <w:pPr>
              <w:pStyle w:val="a5"/>
              <w:jc w:val="both"/>
              <w:rPr>
                <w:sz w:val="24"/>
                <w:szCs w:val="24"/>
              </w:rPr>
            </w:pPr>
            <w:r w:rsidRPr="009A6890">
              <w:rPr>
                <w:sz w:val="24"/>
                <w:szCs w:val="24"/>
              </w:rPr>
              <w:t>1</w:t>
            </w:r>
          </w:p>
        </w:tc>
      </w:tr>
      <w:tr w:rsidR="008B354B" w:rsidRPr="009A6890" w:rsidTr="008B354B">
        <w:tc>
          <w:tcPr>
            <w:tcW w:w="1851" w:type="pct"/>
            <w:vMerge w:val="restart"/>
            <w:shd w:val="clear" w:color="auto" w:fill="auto"/>
            <w:vAlign w:val="center"/>
          </w:tcPr>
          <w:p w:rsidR="008B354B" w:rsidRPr="009A6890" w:rsidRDefault="008B354B" w:rsidP="009A6890">
            <w:pPr>
              <w:pStyle w:val="a5"/>
              <w:jc w:val="both"/>
              <w:rPr>
                <w:b/>
                <w:sz w:val="24"/>
                <w:szCs w:val="24"/>
              </w:rPr>
            </w:pPr>
            <w:r w:rsidRPr="009A6890">
              <w:rPr>
                <w:b/>
                <w:sz w:val="24"/>
                <w:szCs w:val="24"/>
              </w:rPr>
              <w:t>Социальное</w:t>
            </w:r>
          </w:p>
        </w:tc>
        <w:tc>
          <w:tcPr>
            <w:tcW w:w="2056" w:type="pct"/>
            <w:shd w:val="clear" w:color="auto" w:fill="auto"/>
          </w:tcPr>
          <w:p w:rsidR="008B354B" w:rsidRPr="009A6890" w:rsidRDefault="008B354B" w:rsidP="009A6890">
            <w:pPr>
              <w:pStyle w:val="a5"/>
              <w:jc w:val="both"/>
              <w:rPr>
                <w:b/>
                <w:sz w:val="24"/>
                <w:szCs w:val="24"/>
              </w:rPr>
            </w:pPr>
            <w:r w:rsidRPr="009A6890">
              <w:rPr>
                <w:sz w:val="24"/>
                <w:szCs w:val="24"/>
              </w:rPr>
              <w:t>Школа безопасности</w:t>
            </w:r>
          </w:p>
        </w:tc>
        <w:tc>
          <w:tcPr>
            <w:tcW w:w="519" w:type="pct"/>
            <w:shd w:val="clear" w:color="auto" w:fill="auto"/>
          </w:tcPr>
          <w:p w:rsidR="008B354B" w:rsidRPr="009A6890" w:rsidRDefault="008B354B" w:rsidP="009A6890">
            <w:pPr>
              <w:pStyle w:val="a5"/>
              <w:jc w:val="both"/>
              <w:rPr>
                <w:sz w:val="24"/>
                <w:szCs w:val="24"/>
              </w:rPr>
            </w:pPr>
            <w:r w:rsidRPr="009A6890">
              <w:rPr>
                <w:sz w:val="24"/>
                <w:szCs w:val="24"/>
              </w:rPr>
              <w:t>1</w:t>
            </w:r>
          </w:p>
        </w:tc>
        <w:tc>
          <w:tcPr>
            <w:tcW w:w="574" w:type="pct"/>
            <w:shd w:val="clear" w:color="auto" w:fill="auto"/>
          </w:tcPr>
          <w:p w:rsidR="008B354B" w:rsidRPr="009A6890" w:rsidRDefault="008B354B" w:rsidP="009A6890">
            <w:pPr>
              <w:pStyle w:val="a5"/>
              <w:jc w:val="both"/>
              <w:rPr>
                <w:sz w:val="24"/>
                <w:szCs w:val="24"/>
              </w:rPr>
            </w:pPr>
            <w:r w:rsidRPr="009A6890">
              <w:rPr>
                <w:sz w:val="24"/>
                <w:szCs w:val="24"/>
              </w:rPr>
              <w:t>1</w:t>
            </w:r>
          </w:p>
        </w:tc>
      </w:tr>
      <w:tr w:rsidR="008B354B" w:rsidRPr="009A6890" w:rsidTr="008B354B">
        <w:tc>
          <w:tcPr>
            <w:tcW w:w="1851" w:type="pct"/>
            <w:vMerge/>
            <w:shd w:val="clear" w:color="auto" w:fill="auto"/>
          </w:tcPr>
          <w:p w:rsidR="008B354B" w:rsidRPr="009A6890" w:rsidRDefault="008B354B" w:rsidP="009A6890">
            <w:pPr>
              <w:pStyle w:val="a5"/>
              <w:jc w:val="both"/>
              <w:rPr>
                <w:b/>
                <w:sz w:val="24"/>
                <w:szCs w:val="24"/>
              </w:rPr>
            </w:pPr>
          </w:p>
        </w:tc>
        <w:tc>
          <w:tcPr>
            <w:tcW w:w="2056" w:type="pct"/>
            <w:shd w:val="clear" w:color="auto" w:fill="auto"/>
            <w:vAlign w:val="center"/>
          </w:tcPr>
          <w:p w:rsidR="008B354B" w:rsidRPr="009A6890" w:rsidRDefault="008B354B" w:rsidP="009A6890">
            <w:pPr>
              <w:pStyle w:val="a5"/>
              <w:jc w:val="both"/>
              <w:rPr>
                <w:sz w:val="24"/>
                <w:szCs w:val="24"/>
              </w:rPr>
            </w:pPr>
            <w:r w:rsidRPr="009A6890">
              <w:rPr>
                <w:sz w:val="24"/>
                <w:szCs w:val="24"/>
              </w:rPr>
              <w:t>Проектная деятельность</w:t>
            </w:r>
          </w:p>
        </w:tc>
        <w:tc>
          <w:tcPr>
            <w:tcW w:w="519" w:type="pct"/>
            <w:shd w:val="clear" w:color="auto" w:fill="auto"/>
          </w:tcPr>
          <w:p w:rsidR="008B354B" w:rsidRPr="009A6890" w:rsidRDefault="008B354B" w:rsidP="009A6890">
            <w:pPr>
              <w:pStyle w:val="a5"/>
              <w:jc w:val="both"/>
              <w:rPr>
                <w:sz w:val="24"/>
                <w:szCs w:val="24"/>
              </w:rPr>
            </w:pPr>
            <w:r w:rsidRPr="009A6890">
              <w:rPr>
                <w:sz w:val="24"/>
                <w:szCs w:val="24"/>
              </w:rPr>
              <w:t>1</w:t>
            </w:r>
          </w:p>
        </w:tc>
        <w:tc>
          <w:tcPr>
            <w:tcW w:w="574" w:type="pct"/>
            <w:shd w:val="clear" w:color="auto" w:fill="auto"/>
          </w:tcPr>
          <w:p w:rsidR="008B354B" w:rsidRPr="009A6890" w:rsidRDefault="008B354B" w:rsidP="009A6890">
            <w:pPr>
              <w:pStyle w:val="a5"/>
              <w:jc w:val="both"/>
              <w:rPr>
                <w:sz w:val="24"/>
                <w:szCs w:val="24"/>
              </w:rPr>
            </w:pPr>
            <w:r w:rsidRPr="009A6890">
              <w:rPr>
                <w:sz w:val="24"/>
                <w:szCs w:val="24"/>
              </w:rPr>
              <w:t>1</w:t>
            </w:r>
          </w:p>
        </w:tc>
      </w:tr>
      <w:tr w:rsidR="008B354B" w:rsidRPr="009A6890" w:rsidTr="008B354B">
        <w:tc>
          <w:tcPr>
            <w:tcW w:w="1851" w:type="pct"/>
            <w:vMerge w:val="restart"/>
            <w:shd w:val="clear" w:color="auto" w:fill="auto"/>
            <w:vAlign w:val="center"/>
          </w:tcPr>
          <w:p w:rsidR="008B354B" w:rsidRPr="009A6890" w:rsidRDefault="008B354B" w:rsidP="009A6890">
            <w:pPr>
              <w:pStyle w:val="a5"/>
              <w:jc w:val="both"/>
              <w:rPr>
                <w:b/>
                <w:sz w:val="24"/>
                <w:szCs w:val="24"/>
              </w:rPr>
            </w:pPr>
            <w:r w:rsidRPr="009A6890">
              <w:rPr>
                <w:b/>
                <w:sz w:val="24"/>
                <w:szCs w:val="24"/>
              </w:rPr>
              <w:t>Общеинтеллектуальное</w:t>
            </w:r>
          </w:p>
        </w:tc>
        <w:tc>
          <w:tcPr>
            <w:tcW w:w="2056" w:type="pct"/>
            <w:shd w:val="clear" w:color="auto" w:fill="auto"/>
            <w:vAlign w:val="center"/>
          </w:tcPr>
          <w:p w:rsidR="008B354B" w:rsidRPr="009A6890" w:rsidRDefault="008B354B" w:rsidP="009A6890">
            <w:pPr>
              <w:pStyle w:val="a5"/>
              <w:jc w:val="both"/>
              <w:rPr>
                <w:sz w:val="24"/>
                <w:szCs w:val="24"/>
              </w:rPr>
            </w:pPr>
            <w:r w:rsidRPr="009A6890">
              <w:rPr>
                <w:sz w:val="24"/>
                <w:szCs w:val="24"/>
              </w:rPr>
              <w:t>«Занимательная математика»</w:t>
            </w:r>
          </w:p>
        </w:tc>
        <w:tc>
          <w:tcPr>
            <w:tcW w:w="519" w:type="pct"/>
            <w:shd w:val="clear" w:color="auto" w:fill="auto"/>
          </w:tcPr>
          <w:p w:rsidR="008B354B" w:rsidRPr="009A6890" w:rsidRDefault="008B354B" w:rsidP="009A6890">
            <w:pPr>
              <w:pStyle w:val="a5"/>
              <w:jc w:val="both"/>
              <w:rPr>
                <w:sz w:val="24"/>
                <w:szCs w:val="24"/>
              </w:rPr>
            </w:pPr>
            <w:r w:rsidRPr="009A6890">
              <w:rPr>
                <w:sz w:val="24"/>
                <w:szCs w:val="24"/>
              </w:rPr>
              <w:t>1</w:t>
            </w:r>
          </w:p>
        </w:tc>
        <w:tc>
          <w:tcPr>
            <w:tcW w:w="574" w:type="pct"/>
            <w:shd w:val="clear" w:color="auto" w:fill="auto"/>
          </w:tcPr>
          <w:p w:rsidR="008B354B" w:rsidRPr="009A6890" w:rsidRDefault="008B354B" w:rsidP="009A6890">
            <w:pPr>
              <w:pStyle w:val="a5"/>
              <w:jc w:val="both"/>
              <w:rPr>
                <w:sz w:val="24"/>
                <w:szCs w:val="24"/>
              </w:rPr>
            </w:pPr>
            <w:r w:rsidRPr="009A6890">
              <w:rPr>
                <w:sz w:val="24"/>
                <w:szCs w:val="24"/>
              </w:rPr>
              <w:t>1</w:t>
            </w:r>
          </w:p>
        </w:tc>
      </w:tr>
      <w:tr w:rsidR="008B354B" w:rsidRPr="009A6890" w:rsidTr="008B354B">
        <w:tc>
          <w:tcPr>
            <w:tcW w:w="1851" w:type="pct"/>
            <w:vMerge/>
            <w:shd w:val="clear" w:color="auto" w:fill="auto"/>
          </w:tcPr>
          <w:p w:rsidR="008B354B" w:rsidRPr="009A6890" w:rsidRDefault="008B354B" w:rsidP="009A6890">
            <w:pPr>
              <w:pStyle w:val="a5"/>
              <w:jc w:val="both"/>
              <w:rPr>
                <w:b/>
                <w:sz w:val="24"/>
                <w:szCs w:val="24"/>
              </w:rPr>
            </w:pPr>
          </w:p>
        </w:tc>
        <w:tc>
          <w:tcPr>
            <w:tcW w:w="2056" w:type="pct"/>
            <w:shd w:val="clear" w:color="auto" w:fill="auto"/>
          </w:tcPr>
          <w:p w:rsidR="008B354B" w:rsidRPr="009A6890" w:rsidRDefault="008B354B" w:rsidP="009A6890">
            <w:pPr>
              <w:pStyle w:val="a5"/>
              <w:jc w:val="both"/>
              <w:rPr>
                <w:sz w:val="24"/>
                <w:szCs w:val="24"/>
              </w:rPr>
            </w:pPr>
            <w:r w:rsidRPr="009A6890">
              <w:rPr>
                <w:sz w:val="24"/>
                <w:szCs w:val="24"/>
              </w:rPr>
              <w:t>За страницами учебника географии</w:t>
            </w:r>
          </w:p>
        </w:tc>
        <w:tc>
          <w:tcPr>
            <w:tcW w:w="519" w:type="pct"/>
            <w:shd w:val="clear" w:color="auto" w:fill="auto"/>
          </w:tcPr>
          <w:p w:rsidR="008B354B" w:rsidRPr="009A6890" w:rsidRDefault="008B354B" w:rsidP="009A6890">
            <w:pPr>
              <w:pStyle w:val="a5"/>
              <w:jc w:val="both"/>
              <w:rPr>
                <w:sz w:val="24"/>
                <w:szCs w:val="24"/>
              </w:rPr>
            </w:pPr>
            <w:r w:rsidRPr="009A6890">
              <w:rPr>
                <w:sz w:val="24"/>
                <w:szCs w:val="24"/>
              </w:rPr>
              <w:t>1</w:t>
            </w:r>
          </w:p>
        </w:tc>
        <w:tc>
          <w:tcPr>
            <w:tcW w:w="574" w:type="pct"/>
            <w:shd w:val="clear" w:color="auto" w:fill="auto"/>
          </w:tcPr>
          <w:p w:rsidR="008B354B" w:rsidRPr="009A6890" w:rsidRDefault="008B354B" w:rsidP="009A6890">
            <w:pPr>
              <w:pStyle w:val="a5"/>
              <w:jc w:val="both"/>
              <w:rPr>
                <w:sz w:val="24"/>
                <w:szCs w:val="24"/>
              </w:rPr>
            </w:pPr>
            <w:r w:rsidRPr="009A6890">
              <w:rPr>
                <w:sz w:val="24"/>
                <w:szCs w:val="24"/>
              </w:rPr>
              <w:t>1</w:t>
            </w:r>
          </w:p>
        </w:tc>
      </w:tr>
      <w:tr w:rsidR="008B354B" w:rsidRPr="009A6890" w:rsidTr="008B354B">
        <w:tc>
          <w:tcPr>
            <w:tcW w:w="1851" w:type="pct"/>
            <w:vMerge w:val="restart"/>
            <w:shd w:val="clear" w:color="auto" w:fill="auto"/>
            <w:vAlign w:val="center"/>
          </w:tcPr>
          <w:p w:rsidR="008B354B" w:rsidRPr="009A6890" w:rsidRDefault="008B354B" w:rsidP="009A6890">
            <w:pPr>
              <w:pStyle w:val="a5"/>
              <w:jc w:val="both"/>
              <w:rPr>
                <w:b/>
                <w:sz w:val="24"/>
                <w:szCs w:val="24"/>
              </w:rPr>
            </w:pPr>
            <w:r w:rsidRPr="009A6890">
              <w:rPr>
                <w:b/>
                <w:sz w:val="24"/>
                <w:szCs w:val="24"/>
              </w:rPr>
              <w:t>Общекультурное</w:t>
            </w:r>
          </w:p>
        </w:tc>
        <w:tc>
          <w:tcPr>
            <w:tcW w:w="2056" w:type="pct"/>
            <w:shd w:val="clear" w:color="auto" w:fill="auto"/>
          </w:tcPr>
          <w:p w:rsidR="008B354B" w:rsidRPr="009A6890" w:rsidRDefault="008B354B" w:rsidP="009A6890">
            <w:pPr>
              <w:pStyle w:val="a5"/>
              <w:jc w:val="both"/>
              <w:rPr>
                <w:sz w:val="24"/>
                <w:szCs w:val="24"/>
              </w:rPr>
            </w:pPr>
            <w:r w:rsidRPr="009A6890">
              <w:rPr>
                <w:sz w:val="24"/>
                <w:szCs w:val="24"/>
              </w:rPr>
              <w:t xml:space="preserve"> «Что? Где? Когда?»</w:t>
            </w:r>
          </w:p>
        </w:tc>
        <w:tc>
          <w:tcPr>
            <w:tcW w:w="519" w:type="pct"/>
            <w:shd w:val="clear" w:color="auto" w:fill="auto"/>
          </w:tcPr>
          <w:p w:rsidR="008B354B" w:rsidRPr="009A6890" w:rsidRDefault="008B354B" w:rsidP="009A6890">
            <w:pPr>
              <w:pStyle w:val="a5"/>
              <w:jc w:val="both"/>
              <w:rPr>
                <w:sz w:val="24"/>
                <w:szCs w:val="24"/>
              </w:rPr>
            </w:pPr>
            <w:r w:rsidRPr="009A6890">
              <w:rPr>
                <w:sz w:val="24"/>
                <w:szCs w:val="24"/>
              </w:rPr>
              <w:t>1</w:t>
            </w:r>
          </w:p>
        </w:tc>
        <w:tc>
          <w:tcPr>
            <w:tcW w:w="574" w:type="pct"/>
            <w:shd w:val="clear" w:color="auto" w:fill="auto"/>
          </w:tcPr>
          <w:p w:rsidR="008B354B" w:rsidRPr="009A6890" w:rsidRDefault="008B354B" w:rsidP="009A6890">
            <w:pPr>
              <w:pStyle w:val="a5"/>
              <w:jc w:val="both"/>
              <w:rPr>
                <w:sz w:val="24"/>
                <w:szCs w:val="24"/>
              </w:rPr>
            </w:pPr>
            <w:r w:rsidRPr="009A6890">
              <w:rPr>
                <w:sz w:val="24"/>
                <w:szCs w:val="24"/>
              </w:rPr>
              <w:t>1</w:t>
            </w:r>
          </w:p>
        </w:tc>
      </w:tr>
      <w:tr w:rsidR="008B354B" w:rsidRPr="009A6890" w:rsidTr="008B354B">
        <w:tc>
          <w:tcPr>
            <w:tcW w:w="1851" w:type="pct"/>
            <w:vMerge/>
            <w:shd w:val="clear" w:color="auto" w:fill="auto"/>
            <w:vAlign w:val="center"/>
          </w:tcPr>
          <w:p w:rsidR="008B354B" w:rsidRPr="009A6890" w:rsidRDefault="008B354B" w:rsidP="009A6890">
            <w:pPr>
              <w:pStyle w:val="a5"/>
              <w:jc w:val="both"/>
              <w:rPr>
                <w:b/>
                <w:sz w:val="24"/>
                <w:szCs w:val="24"/>
              </w:rPr>
            </w:pPr>
          </w:p>
        </w:tc>
        <w:tc>
          <w:tcPr>
            <w:tcW w:w="2056" w:type="pct"/>
            <w:shd w:val="clear" w:color="auto" w:fill="auto"/>
          </w:tcPr>
          <w:p w:rsidR="008B354B" w:rsidRPr="009A6890" w:rsidRDefault="008B354B" w:rsidP="009A6890">
            <w:pPr>
              <w:pStyle w:val="a5"/>
              <w:jc w:val="both"/>
              <w:rPr>
                <w:b/>
                <w:sz w:val="24"/>
                <w:szCs w:val="24"/>
              </w:rPr>
            </w:pPr>
            <w:r w:rsidRPr="009A6890">
              <w:rPr>
                <w:sz w:val="24"/>
                <w:szCs w:val="24"/>
              </w:rPr>
              <w:t>«Школа журналистики»</w:t>
            </w:r>
          </w:p>
        </w:tc>
        <w:tc>
          <w:tcPr>
            <w:tcW w:w="519" w:type="pct"/>
            <w:shd w:val="clear" w:color="auto" w:fill="auto"/>
          </w:tcPr>
          <w:p w:rsidR="008B354B" w:rsidRPr="009A6890" w:rsidRDefault="008B354B" w:rsidP="009A6890">
            <w:pPr>
              <w:pStyle w:val="a5"/>
              <w:jc w:val="both"/>
              <w:rPr>
                <w:sz w:val="24"/>
                <w:szCs w:val="24"/>
              </w:rPr>
            </w:pPr>
            <w:r w:rsidRPr="009A6890">
              <w:rPr>
                <w:sz w:val="24"/>
                <w:szCs w:val="24"/>
              </w:rPr>
              <w:t>1</w:t>
            </w:r>
          </w:p>
        </w:tc>
        <w:tc>
          <w:tcPr>
            <w:tcW w:w="574" w:type="pct"/>
            <w:shd w:val="clear" w:color="auto" w:fill="auto"/>
          </w:tcPr>
          <w:p w:rsidR="008B354B" w:rsidRPr="009A6890" w:rsidRDefault="008B354B" w:rsidP="009A6890">
            <w:pPr>
              <w:pStyle w:val="a5"/>
              <w:jc w:val="both"/>
              <w:rPr>
                <w:sz w:val="24"/>
                <w:szCs w:val="24"/>
              </w:rPr>
            </w:pPr>
            <w:r w:rsidRPr="009A6890">
              <w:rPr>
                <w:sz w:val="24"/>
                <w:szCs w:val="24"/>
              </w:rPr>
              <w:t>1</w:t>
            </w:r>
          </w:p>
        </w:tc>
      </w:tr>
      <w:tr w:rsidR="008B354B" w:rsidRPr="009A6890" w:rsidTr="008B354B">
        <w:tc>
          <w:tcPr>
            <w:tcW w:w="1851" w:type="pct"/>
            <w:shd w:val="clear" w:color="auto" w:fill="auto"/>
          </w:tcPr>
          <w:p w:rsidR="008B354B" w:rsidRPr="009A6890" w:rsidRDefault="008B354B" w:rsidP="009A6890">
            <w:pPr>
              <w:pStyle w:val="a5"/>
              <w:jc w:val="both"/>
              <w:rPr>
                <w:b/>
                <w:sz w:val="24"/>
                <w:szCs w:val="24"/>
              </w:rPr>
            </w:pPr>
            <w:r w:rsidRPr="009A6890">
              <w:rPr>
                <w:b/>
                <w:sz w:val="24"/>
                <w:szCs w:val="24"/>
              </w:rPr>
              <w:t>ИТОГО</w:t>
            </w:r>
          </w:p>
        </w:tc>
        <w:tc>
          <w:tcPr>
            <w:tcW w:w="2056" w:type="pct"/>
            <w:shd w:val="clear" w:color="auto" w:fill="auto"/>
          </w:tcPr>
          <w:p w:rsidR="008B354B" w:rsidRPr="009A6890" w:rsidRDefault="008B354B" w:rsidP="009A6890">
            <w:pPr>
              <w:pStyle w:val="a5"/>
              <w:jc w:val="both"/>
              <w:rPr>
                <w:sz w:val="24"/>
                <w:szCs w:val="24"/>
              </w:rPr>
            </w:pPr>
          </w:p>
        </w:tc>
        <w:tc>
          <w:tcPr>
            <w:tcW w:w="519" w:type="pct"/>
            <w:shd w:val="clear" w:color="auto" w:fill="auto"/>
          </w:tcPr>
          <w:p w:rsidR="008B354B" w:rsidRPr="009A6890" w:rsidRDefault="008B354B" w:rsidP="009A6890">
            <w:pPr>
              <w:pStyle w:val="a5"/>
              <w:jc w:val="both"/>
              <w:rPr>
                <w:b/>
                <w:sz w:val="24"/>
                <w:szCs w:val="24"/>
              </w:rPr>
            </w:pPr>
            <w:r w:rsidRPr="009A6890">
              <w:rPr>
                <w:b/>
                <w:sz w:val="24"/>
                <w:szCs w:val="24"/>
              </w:rPr>
              <w:t>10</w:t>
            </w:r>
          </w:p>
        </w:tc>
        <w:tc>
          <w:tcPr>
            <w:tcW w:w="574" w:type="pct"/>
            <w:shd w:val="clear" w:color="auto" w:fill="auto"/>
          </w:tcPr>
          <w:p w:rsidR="008B354B" w:rsidRPr="009A6890" w:rsidRDefault="008B354B" w:rsidP="009A6890">
            <w:pPr>
              <w:pStyle w:val="a5"/>
              <w:jc w:val="both"/>
              <w:rPr>
                <w:b/>
                <w:sz w:val="24"/>
                <w:szCs w:val="24"/>
              </w:rPr>
            </w:pPr>
            <w:r w:rsidRPr="009A6890">
              <w:rPr>
                <w:b/>
                <w:sz w:val="24"/>
                <w:szCs w:val="24"/>
              </w:rPr>
              <w:t>10</w:t>
            </w:r>
          </w:p>
        </w:tc>
      </w:tr>
    </w:tbl>
    <w:p w:rsidR="008B354B" w:rsidRPr="009A6890" w:rsidRDefault="008B354B" w:rsidP="009A6890">
      <w:pPr>
        <w:pStyle w:val="a5"/>
        <w:jc w:val="both"/>
        <w:rPr>
          <w:b/>
          <w:sz w:val="24"/>
          <w:szCs w:val="24"/>
        </w:rPr>
      </w:pPr>
    </w:p>
    <w:p w:rsidR="008B354B" w:rsidRPr="009A6890" w:rsidRDefault="008B354B" w:rsidP="009A6890">
      <w:pPr>
        <w:pStyle w:val="a5"/>
        <w:jc w:val="both"/>
        <w:rPr>
          <w:b/>
          <w:sz w:val="24"/>
          <w:szCs w:val="24"/>
        </w:rPr>
      </w:pPr>
      <w:r w:rsidRPr="009A6890">
        <w:rPr>
          <w:b/>
          <w:sz w:val="24"/>
          <w:szCs w:val="24"/>
        </w:rPr>
        <w:t>Особенности реализации часов внеурочной деятельности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850"/>
        <w:gridCol w:w="709"/>
        <w:gridCol w:w="846"/>
        <w:gridCol w:w="2698"/>
        <w:gridCol w:w="1559"/>
        <w:gridCol w:w="1276"/>
      </w:tblGrid>
      <w:tr w:rsidR="008B354B" w:rsidRPr="009A6890" w:rsidTr="008B354B">
        <w:trPr>
          <w:cantSplit/>
          <w:trHeight w:val="1839"/>
        </w:trPr>
        <w:tc>
          <w:tcPr>
            <w:tcW w:w="1668" w:type="dxa"/>
            <w:shd w:val="clear" w:color="auto" w:fill="auto"/>
          </w:tcPr>
          <w:p w:rsidR="008B354B" w:rsidRPr="009A6890" w:rsidRDefault="008B354B" w:rsidP="009A6890">
            <w:pPr>
              <w:pStyle w:val="a5"/>
              <w:jc w:val="both"/>
              <w:rPr>
                <w:sz w:val="24"/>
                <w:szCs w:val="24"/>
              </w:rPr>
            </w:pPr>
            <w:r w:rsidRPr="009A6890">
              <w:rPr>
                <w:sz w:val="24"/>
                <w:szCs w:val="24"/>
              </w:rPr>
              <w:t>Наименование рабочей программы</w:t>
            </w:r>
          </w:p>
        </w:tc>
        <w:tc>
          <w:tcPr>
            <w:tcW w:w="850" w:type="dxa"/>
            <w:shd w:val="clear" w:color="auto" w:fill="auto"/>
            <w:textDirection w:val="btLr"/>
          </w:tcPr>
          <w:p w:rsidR="008B354B" w:rsidRPr="009A6890" w:rsidRDefault="008B354B" w:rsidP="009A6890">
            <w:pPr>
              <w:pStyle w:val="a5"/>
              <w:jc w:val="both"/>
              <w:rPr>
                <w:sz w:val="24"/>
                <w:szCs w:val="24"/>
              </w:rPr>
            </w:pPr>
            <w:r w:rsidRPr="009A6890">
              <w:rPr>
                <w:sz w:val="24"/>
                <w:szCs w:val="24"/>
              </w:rPr>
              <w:t>Количество часов</w:t>
            </w:r>
          </w:p>
        </w:tc>
        <w:tc>
          <w:tcPr>
            <w:tcW w:w="709" w:type="dxa"/>
            <w:shd w:val="clear" w:color="auto" w:fill="auto"/>
            <w:textDirection w:val="btLr"/>
          </w:tcPr>
          <w:p w:rsidR="008B354B" w:rsidRPr="009A6890" w:rsidRDefault="008B354B" w:rsidP="009A6890">
            <w:pPr>
              <w:pStyle w:val="a5"/>
              <w:jc w:val="both"/>
              <w:rPr>
                <w:sz w:val="24"/>
                <w:szCs w:val="24"/>
              </w:rPr>
            </w:pPr>
            <w:r w:rsidRPr="009A6890">
              <w:rPr>
                <w:sz w:val="24"/>
                <w:szCs w:val="24"/>
              </w:rPr>
              <w:t>Продолжительность занятий</w:t>
            </w:r>
          </w:p>
        </w:tc>
        <w:tc>
          <w:tcPr>
            <w:tcW w:w="846" w:type="dxa"/>
            <w:shd w:val="clear" w:color="auto" w:fill="auto"/>
            <w:textDirection w:val="btLr"/>
          </w:tcPr>
          <w:p w:rsidR="008B354B" w:rsidRPr="009A6890" w:rsidRDefault="008B354B" w:rsidP="009A6890">
            <w:pPr>
              <w:pStyle w:val="a5"/>
              <w:jc w:val="both"/>
              <w:rPr>
                <w:sz w:val="24"/>
                <w:szCs w:val="24"/>
              </w:rPr>
            </w:pPr>
            <w:r w:rsidRPr="009A6890">
              <w:rPr>
                <w:sz w:val="24"/>
                <w:szCs w:val="24"/>
              </w:rPr>
              <w:t>Распределение часов</w:t>
            </w:r>
          </w:p>
        </w:tc>
        <w:tc>
          <w:tcPr>
            <w:tcW w:w="2698" w:type="dxa"/>
            <w:shd w:val="clear" w:color="auto" w:fill="auto"/>
            <w:textDirection w:val="btLr"/>
          </w:tcPr>
          <w:p w:rsidR="008B354B" w:rsidRPr="009A6890" w:rsidRDefault="008B354B" w:rsidP="009A6890">
            <w:pPr>
              <w:pStyle w:val="a5"/>
              <w:jc w:val="both"/>
              <w:rPr>
                <w:sz w:val="24"/>
                <w:szCs w:val="24"/>
              </w:rPr>
            </w:pPr>
            <w:r w:rsidRPr="009A6890">
              <w:rPr>
                <w:sz w:val="24"/>
                <w:szCs w:val="24"/>
              </w:rPr>
              <w:t>Формы организации</w:t>
            </w:r>
          </w:p>
        </w:tc>
        <w:tc>
          <w:tcPr>
            <w:tcW w:w="1559" w:type="dxa"/>
            <w:shd w:val="clear" w:color="auto" w:fill="auto"/>
            <w:textDirection w:val="btLr"/>
          </w:tcPr>
          <w:p w:rsidR="008B354B" w:rsidRPr="009A6890" w:rsidRDefault="008B354B" w:rsidP="009A6890">
            <w:pPr>
              <w:pStyle w:val="a5"/>
              <w:jc w:val="both"/>
              <w:rPr>
                <w:sz w:val="24"/>
                <w:szCs w:val="24"/>
              </w:rPr>
            </w:pPr>
            <w:r w:rsidRPr="009A6890">
              <w:rPr>
                <w:sz w:val="24"/>
                <w:szCs w:val="24"/>
              </w:rPr>
              <w:t>Руководитель</w:t>
            </w:r>
          </w:p>
        </w:tc>
        <w:tc>
          <w:tcPr>
            <w:tcW w:w="1276" w:type="dxa"/>
            <w:textDirection w:val="btLr"/>
          </w:tcPr>
          <w:p w:rsidR="008B354B" w:rsidRPr="009A6890" w:rsidRDefault="008B354B" w:rsidP="009A6890">
            <w:pPr>
              <w:pStyle w:val="a5"/>
              <w:jc w:val="both"/>
              <w:rPr>
                <w:sz w:val="24"/>
                <w:szCs w:val="24"/>
              </w:rPr>
            </w:pPr>
            <w:r w:rsidRPr="009A6890">
              <w:rPr>
                <w:sz w:val="24"/>
                <w:szCs w:val="24"/>
              </w:rPr>
              <w:t>Место проведения</w:t>
            </w:r>
          </w:p>
        </w:tc>
      </w:tr>
      <w:tr w:rsidR="008B354B" w:rsidRPr="009A6890" w:rsidTr="008B354B">
        <w:trPr>
          <w:trHeight w:val="288"/>
        </w:trPr>
        <w:tc>
          <w:tcPr>
            <w:tcW w:w="1668" w:type="dxa"/>
            <w:shd w:val="clear" w:color="auto" w:fill="auto"/>
          </w:tcPr>
          <w:p w:rsidR="008B354B" w:rsidRPr="009A6890" w:rsidRDefault="008B354B" w:rsidP="009A6890">
            <w:pPr>
              <w:pStyle w:val="a5"/>
              <w:jc w:val="both"/>
              <w:rPr>
                <w:sz w:val="24"/>
                <w:szCs w:val="24"/>
              </w:rPr>
            </w:pPr>
            <w:r w:rsidRPr="009A6890">
              <w:rPr>
                <w:sz w:val="24"/>
                <w:szCs w:val="24"/>
              </w:rPr>
              <w:t>Греко-римская борьба</w:t>
            </w:r>
          </w:p>
        </w:tc>
        <w:tc>
          <w:tcPr>
            <w:tcW w:w="850" w:type="dxa"/>
            <w:shd w:val="clear" w:color="auto" w:fill="auto"/>
          </w:tcPr>
          <w:p w:rsidR="008B354B" w:rsidRPr="009A6890" w:rsidRDefault="008B354B" w:rsidP="009A6890">
            <w:pPr>
              <w:pStyle w:val="a5"/>
              <w:jc w:val="both"/>
              <w:rPr>
                <w:sz w:val="24"/>
                <w:szCs w:val="24"/>
              </w:rPr>
            </w:pPr>
            <w:r w:rsidRPr="009A6890">
              <w:rPr>
                <w:sz w:val="24"/>
                <w:szCs w:val="24"/>
              </w:rPr>
              <w:t>1(34)</w:t>
            </w:r>
          </w:p>
        </w:tc>
        <w:tc>
          <w:tcPr>
            <w:tcW w:w="709" w:type="dxa"/>
            <w:shd w:val="clear" w:color="auto" w:fill="auto"/>
          </w:tcPr>
          <w:p w:rsidR="008B354B" w:rsidRPr="009A6890" w:rsidRDefault="008B354B" w:rsidP="009A6890">
            <w:pPr>
              <w:pStyle w:val="a5"/>
              <w:jc w:val="both"/>
              <w:rPr>
                <w:b/>
                <w:sz w:val="24"/>
                <w:szCs w:val="24"/>
              </w:rPr>
            </w:pPr>
            <w:r w:rsidRPr="009A6890">
              <w:rPr>
                <w:sz w:val="24"/>
                <w:szCs w:val="24"/>
              </w:rPr>
              <w:t>45 мин</w:t>
            </w:r>
          </w:p>
        </w:tc>
        <w:tc>
          <w:tcPr>
            <w:tcW w:w="846" w:type="dxa"/>
            <w:shd w:val="clear" w:color="auto" w:fill="auto"/>
          </w:tcPr>
          <w:p w:rsidR="008B354B" w:rsidRPr="009A6890" w:rsidRDefault="008B354B" w:rsidP="009A6890">
            <w:pPr>
              <w:pStyle w:val="a5"/>
              <w:jc w:val="both"/>
              <w:rPr>
                <w:b/>
                <w:sz w:val="24"/>
                <w:szCs w:val="24"/>
              </w:rPr>
            </w:pPr>
            <w:r w:rsidRPr="009A6890">
              <w:rPr>
                <w:sz w:val="24"/>
                <w:szCs w:val="24"/>
              </w:rPr>
              <w:t>1 ч в нед</w:t>
            </w:r>
          </w:p>
        </w:tc>
        <w:tc>
          <w:tcPr>
            <w:tcW w:w="2698" w:type="dxa"/>
            <w:shd w:val="clear" w:color="auto" w:fill="auto"/>
          </w:tcPr>
          <w:p w:rsidR="008B354B" w:rsidRPr="00FF755A" w:rsidRDefault="008B354B" w:rsidP="009A6890">
            <w:pPr>
              <w:pStyle w:val="a5"/>
              <w:jc w:val="both"/>
              <w:rPr>
                <w:b/>
                <w:sz w:val="24"/>
                <w:szCs w:val="24"/>
                <w:lang w:val="ru-RU"/>
              </w:rPr>
            </w:pPr>
            <w:r w:rsidRPr="00FF755A">
              <w:rPr>
                <w:sz w:val="24"/>
                <w:szCs w:val="24"/>
                <w:lang w:val="ru-RU"/>
              </w:rPr>
              <w:t>кружок, парные, групповые формы работы, участие в соревнованиях</w:t>
            </w:r>
          </w:p>
        </w:tc>
        <w:tc>
          <w:tcPr>
            <w:tcW w:w="1559" w:type="dxa"/>
            <w:shd w:val="clear" w:color="auto" w:fill="auto"/>
          </w:tcPr>
          <w:p w:rsidR="008B354B" w:rsidRPr="00FF755A" w:rsidRDefault="008B354B" w:rsidP="009A6890">
            <w:pPr>
              <w:pStyle w:val="a5"/>
              <w:jc w:val="both"/>
              <w:rPr>
                <w:sz w:val="24"/>
                <w:szCs w:val="24"/>
                <w:lang w:val="ru-RU"/>
              </w:rPr>
            </w:pPr>
          </w:p>
        </w:tc>
        <w:tc>
          <w:tcPr>
            <w:tcW w:w="1276" w:type="dxa"/>
          </w:tcPr>
          <w:p w:rsidR="008B354B" w:rsidRPr="009A6890" w:rsidRDefault="008B354B" w:rsidP="009A6890">
            <w:pPr>
              <w:pStyle w:val="a5"/>
              <w:jc w:val="both"/>
              <w:rPr>
                <w:sz w:val="24"/>
                <w:szCs w:val="24"/>
              </w:rPr>
            </w:pPr>
            <w:r w:rsidRPr="009A6890">
              <w:rPr>
                <w:sz w:val="24"/>
                <w:szCs w:val="24"/>
              </w:rPr>
              <w:t>спортзал</w:t>
            </w:r>
          </w:p>
        </w:tc>
      </w:tr>
      <w:tr w:rsidR="008B354B" w:rsidRPr="009A6890" w:rsidTr="008B354B">
        <w:trPr>
          <w:trHeight w:val="265"/>
        </w:trPr>
        <w:tc>
          <w:tcPr>
            <w:tcW w:w="1668" w:type="dxa"/>
            <w:shd w:val="clear" w:color="auto" w:fill="auto"/>
          </w:tcPr>
          <w:p w:rsidR="008B354B" w:rsidRPr="009A6890" w:rsidRDefault="008B354B" w:rsidP="009A6890">
            <w:pPr>
              <w:pStyle w:val="a5"/>
              <w:jc w:val="both"/>
              <w:rPr>
                <w:sz w:val="24"/>
                <w:szCs w:val="24"/>
              </w:rPr>
            </w:pPr>
            <w:r w:rsidRPr="009A6890">
              <w:rPr>
                <w:sz w:val="24"/>
                <w:szCs w:val="24"/>
              </w:rPr>
              <w:t>Самооборона</w:t>
            </w:r>
          </w:p>
        </w:tc>
        <w:tc>
          <w:tcPr>
            <w:tcW w:w="850" w:type="dxa"/>
            <w:shd w:val="clear" w:color="auto" w:fill="auto"/>
          </w:tcPr>
          <w:p w:rsidR="008B354B" w:rsidRPr="009A6890" w:rsidRDefault="008B354B" w:rsidP="009A6890">
            <w:pPr>
              <w:pStyle w:val="a5"/>
              <w:jc w:val="both"/>
              <w:rPr>
                <w:sz w:val="24"/>
                <w:szCs w:val="24"/>
              </w:rPr>
            </w:pPr>
            <w:r w:rsidRPr="009A6890">
              <w:rPr>
                <w:sz w:val="24"/>
                <w:szCs w:val="24"/>
              </w:rPr>
              <w:t>1(34)</w:t>
            </w:r>
          </w:p>
        </w:tc>
        <w:tc>
          <w:tcPr>
            <w:tcW w:w="709" w:type="dxa"/>
            <w:shd w:val="clear" w:color="auto" w:fill="auto"/>
          </w:tcPr>
          <w:p w:rsidR="008B354B" w:rsidRPr="009A6890" w:rsidRDefault="008B354B" w:rsidP="009A6890">
            <w:pPr>
              <w:pStyle w:val="a5"/>
              <w:jc w:val="both"/>
              <w:rPr>
                <w:b/>
                <w:sz w:val="24"/>
                <w:szCs w:val="24"/>
              </w:rPr>
            </w:pPr>
            <w:r w:rsidRPr="009A6890">
              <w:rPr>
                <w:sz w:val="24"/>
                <w:szCs w:val="24"/>
              </w:rPr>
              <w:t>45 мин</w:t>
            </w:r>
          </w:p>
        </w:tc>
        <w:tc>
          <w:tcPr>
            <w:tcW w:w="846" w:type="dxa"/>
            <w:shd w:val="clear" w:color="auto" w:fill="auto"/>
          </w:tcPr>
          <w:p w:rsidR="008B354B" w:rsidRPr="009A6890" w:rsidRDefault="008B354B" w:rsidP="009A6890">
            <w:pPr>
              <w:pStyle w:val="a5"/>
              <w:jc w:val="both"/>
              <w:rPr>
                <w:b/>
                <w:sz w:val="24"/>
                <w:szCs w:val="24"/>
              </w:rPr>
            </w:pPr>
            <w:r w:rsidRPr="009A6890">
              <w:rPr>
                <w:sz w:val="24"/>
                <w:szCs w:val="24"/>
              </w:rPr>
              <w:t>1 ч в нед</w:t>
            </w:r>
          </w:p>
        </w:tc>
        <w:tc>
          <w:tcPr>
            <w:tcW w:w="2698" w:type="dxa"/>
            <w:shd w:val="clear" w:color="auto" w:fill="auto"/>
          </w:tcPr>
          <w:p w:rsidR="008B354B" w:rsidRPr="00FF755A" w:rsidRDefault="008B354B" w:rsidP="009A6890">
            <w:pPr>
              <w:pStyle w:val="a5"/>
              <w:jc w:val="both"/>
              <w:rPr>
                <w:b/>
                <w:sz w:val="24"/>
                <w:szCs w:val="24"/>
                <w:lang w:val="ru-RU"/>
              </w:rPr>
            </w:pPr>
            <w:r w:rsidRPr="00FF755A">
              <w:rPr>
                <w:sz w:val="24"/>
                <w:szCs w:val="24"/>
                <w:lang w:val="ru-RU"/>
              </w:rPr>
              <w:t>кружок, парные, групповые формы работы, участие в соревнованиях</w:t>
            </w:r>
          </w:p>
        </w:tc>
        <w:tc>
          <w:tcPr>
            <w:tcW w:w="1559" w:type="dxa"/>
            <w:shd w:val="clear" w:color="auto" w:fill="auto"/>
          </w:tcPr>
          <w:p w:rsidR="008B354B" w:rsidRPr="009A6890" w:rsidRDefault="008B354B" w:rsidP="009A6890">
            <w:pPr>
              <w:pStyle w:val="a5"/>
              <w:jc w:val="both"/>
              <w:rPr>
                <w:sz w:val="24"/>
                <w:szCs w:val="24"/>
              </w:rPr>
            </w:pPr>
            <w:r w:rsidRPr="009A6890">
              <w:rPr>
                <w:sz w:val="24"/>
                <w:szCs w:val="24"/>
              </w:rPr>
              <w:t>Здоровец И.С.</w:t>
            </w:r>
          </w:p>
        </w:tc>
        <w:tc>
          <w:tcPr>
            <w:tcW w:w="1276" w:type="dxa"/>
          </w:tcPr>
          <w:p w:rsidR="008B354B" w:rsidRPr="009A6890" w:rsidRDefault="008B354B" w:rsidP="009A6890">
            <w:pPr>
              <w:pStyle w:val="a5"/>
              <w:jc w:val="both"/>
              <w:rPr>
                <w:sz w:val="24"/>
                <w:szCs w:val="24"/>
              </w:rPr>
            </w:pPr>
            <w:r w:rsidRPr="009A6890">
              <w:rPr>
                <w:sz w:val="24"/>
                <w:szCs w:val="24"/>
              </w:rPr>
              <w:t>спортзал</w:t>
            </w:r>
          </w:p>
        </w:tc>
      </w:tr>
      <w:tr w:rsidR="008B354B" w:rsidRPr="009A6890" w:rsidTr="008B354B">
        <w:tc>
          <w:tcPr>
            <w:tcW w:w="1668" w:type="dxa"/>
            <w:shd w:val="clear" w:color="auto" w:fill="auto"/>
          </w:tcPr>
          <w:p w:rsidR="008B354B" w:rsidRPr="009A6890" w:rsidRDefault="008B354B" w:rsidP="009A6890">
            <w:pPr>
              <w:pStyle w:val="a5"/>
              <w:jc w:val="both"/>
              <w:rPr>
                <w:sz w:val="24"/>
                <w:szCs w:val="24"/>
              </w:rPr>
            </w:pPr>
            <w:r w:rsidRPr="009A6890">
              <w:rPr>
                <w:sz w:val="24"/>
                <w:szCs w:val="24"/>
              </w:rPr>
              <w:t>За страницами учебника географии</w:t>
            </w:r>
          </w:p>
        </w:tc>
        <w:tc>
          <w:tcPr>
            <w:tcW w:w="850" w:type="dxa"/>
            <w:shd w:val="clear" w:color="auto" w:fill="auto"/>
          </w:tcPr>
          <w:p w:rsidR="008B354B" w:rsidRPr="009A6890" w:rsidRDefault="008B354B" w:rsidP="009A6890">
            <w:pPr>
              <w:pStyle w:val="a5"/>
              <w:jc w:val="both"/>
              <w:rPr>
                <w:sz w:val="24"/>
                <w:szCs w:val="24"/>
              </w:rPr>
            </w:pPr>
            <w:r w:rsidRPr="009A6890">
              <w:rPr>
                <w:sz w:val="24"/>
                <w:szCs w:val="24"/>
              </w:rPr>
              <w:t>1(34)</w:t>
            </w:r>
          </w:p>
        </w:tc>
        <w:tc>
          <w:tcPr>
            <w:tcW w:w="709" w:type="dxa"/>
            <w:shd w:val="clear" w:color="auto" w:fill="auto"/>
          </w:tcPr>
          <w:p w:rsidR="008B354B" w:rsidRPr="009A6890" w:rsidRDefault="008B354B" w:rsidP="009A6890">
            <w:pPr>
              <w:pStyle w:val="a5"/>
              <w:jc w:val="both"/>
              <w:rPr>
                <w:b/>
                <w:sz w:val="24"/>
                <w:szCs w:val="24"/>
              </w:rPr>
            </w:pPr>
            <w:r w:rsidRPr="009A6890">
              <w:rPr>
                <w:sz w:val="24"/>
                <w:szCs w:val="24"/>
              </w:rPr>
              <w:t>45 мин</w:t>
            </w:r>
          </w:p>
        </w:tc>
        <w:tc>
          <w:tcPr>
            <w:tcW w:w="846" w:type="dxa"/>
            <w:shd w:val="clear" w:color="auto" w:fill="auto"/>
          </w:tcPr>
          <w:p w:rsidR="008B354B" w:rsidRPr="009A6890" w:rsidRDefault="008B354B" w:rsidP="009A6890">
            <w:pPr>
              <w:pStyle w:val="a5"/>
              <w:jc w:val="both"/>
              <w:rPr>
                <w:b/>
                <w:sz w:val="24"/>
                <w:szCs w:val="24"/>
              </w:rPr>
            </w:pPr>
            <w:r w:rsidRPr="009A6890">
              <w:rPr>
                <w:sz w:val="24"/>
                <w:szCs w:val="24"/>
              </w:rPr>
              <w:t>1 ч в нед</w:t>
            </w:r>
          </w:p>
        </w:tc>
        <w:tc>
          <w:tcPr>
            <w:tcW w:w="2698" w:type="dxa"/>
            <w:shd w:val="clear" w:color="auto" w:fill="auto"/>
          </w:tcPr>
          <w:p w:rsidR="008B354B" w:rsidRPr="00FF755A" w:rsidRDefault="008B354B" w:rsidP="009A6890">
            <w:pPr>
              <w:pStyle w:val="a5"/>
              <w:jc w:val="both"/>
              <w:rPr>
                <w:b/>
                <w:sz w:val="24"/>
                <w:szCs w:val="24"/>
                <w:lang w:val="ru-RU"/>
              </w:rPr>
            </w:pPr>
            <w:r w:rsidRPr="00FF755A">
              <w:rPr>
                <w:sz w:val="24"/>
                <w:szCs w:val="24"/>
                <w:lang w:val="ru-RU"/>
              </w:rPr>
              <w:t>Факультатив, парные, групповые формы работы, экскурсии, проекты, исследования</w:t>
            </w:r>
          </w:p>
        </w:tc>
        <w:tc>
          <w:tcPr>
            <w:tcW w:w="1559" w:type="dxa"/>
            <w:shd w:val="clear" w:color="auto" w:fill="auto"/>
          </w:tcPr>
          <w:p w:rsidR="008B354B" w:rsidRPr="009A6890" w:rsidRDefault="008B354B" w:rsidP="009A6890">
            <w:pPr>
              <w:pStyle w:val="a5"/>
              <w:jc w:val="both"/>
              <w:rPr>
                <w:sz w:val="24"/>
                <w:szCs w:val="24"/>
              </w:rPr>
            </w:pPr>
            <w:r w:rsidRPr="009A6890">
              <w:rPr>
                <w:sz w:val="24"/>
                <w:szCs w:val="24"/>
              </w:rPr>
              <w:t>Овчарова Л.Л.</w:t>
            </w:r>
          </w:p>
        </w:tc>
        <w:tc>
          <w:tcPr>
            <w:tcW w:w="1276" w:type="dxa"/>
          </w:tcPr>
          <w:p w:rsidR="008B354B" w:rsidRPr="009A6890" w:rsidRDefault="008B354B" w:rsidP="009A6890">
            <w:pPr>
              <w:pStyle w:val="a5"/>
              <w:jc w:val="both"/>
              <w:rPr>
                <w:sz w:val="24"/>
                <w:szCs w:val="24"/>
              </w:rPr>
            </w:pPr>
            <w:r w:rsidRPr="009A6890">
              <w:rPr>
                <w:sz w:val="24"/>
                <w:szCs w:val="24"/>
              </w:rPr>
              <w:t>класс</w:t>
            </w:r>
          </w:p>
        </w:tc>
      </w:tr>
      <w:tr w:rsidR="008B354B" w:rsidRPr="009A6890" w:rsidTr="008B354B">
        <w:tc>
          <w:tcPr>
            <w:tcW w:w="1668" w:type="dxa"/>
            <w:shd w:val="clear" w:color="auto" w:fill="auto"/>
          </w:tcPr>
          <w:p w:rsidR="008B354B" w:rsidRPr="009A6890" w:rsidRDefault="008B354B" w:rsidP="009A6890">
            <w:pPr>
              <w:pStyle w:val="a5"/>
              <w:jc w:val="both"/>
              <w:rPr>
                <w:sz w:val="24"/>
                <w:szCs w:val="24"/>
              </w:rPr>
            </w:pPr>
            <w:r w:rsidRPr="009A6890">
              <w:rPr>
                <w:sz w:val="24"/>
                <w:szCs w:val="24"/>
              </w:rPr>
              <w:t>Познай себя</w:t>
            </w:r>
          </w:p>
        </w:tc>
        <w:tc>
          <w:tcPr>
            <w:tcW w:w="850" w:type="dxa"/>
            <w:shd w:val="clear" w:color="auto" w:fill="auto"/>
          </w:tcPr>
          <w:p w:rsidR="008B354B" w:rsidRPr="009A6890" w:rsidRDefault="008B354B" w:rsidP="009A6890">
            <w:pPr>
              <w:pStyle w:val="a5"/>
              <w:jc w:val="both"/>
              <w:rPr>
                <w:sz w:val="24"/>
                <w:szCs w:val="24"/>
              </w:rPr>
            </w:pPr>
            <w:r w:rsidRPr="009A6890">
              <w:rPr>
                <w:sz w:val="24"/>
                <w:szCs w:val="24"/>
              </w:rPr>
              <w:t>1(34)</w:t>
            </w:r>
          </w:p>
        </w:tc>
        <w:tc>
          <w:tcPr>
            <w:tcW w:w="709" w:type="dxa"/>
            <w:shd w:val="clear" w:color="auto" w:fill="auto"/>
          </w:tcPr>
          <w:p w:rsidR="008B354B" w:rsidRPr="009A6890" w:rsidRDefault="008B354B" w:rsidP="009A6890">
            <w:pPr>
              <w:pStyle w:val="a5"/>
              <w:jc w:val="both"/>
              <w:rPr>
                <w:b/>
                <w:sz w:val="24"/>
                <w:szCs w:val="24"/>
              </w:rPr>
            </w:pPr>
            <w:r w:rsidRPr="009A6890">
              <w:rPr>
                <w:sz w:val="24"/>
                <w:szCs w:val="24"/>
              </w:rPr>
              <w:t>45 мин</w:t>
            </w:r>
          </w:p>
        </w:tc>
        <w:tc>
          <w:tcPr>
            <w:tcW w:w="846" w:type="dxa"/>
            <w:shd w:val="clear" w:color="auto" w:fill="auto"/>
          </w:tcPr>
          <w:p w:rsidR="008B354B" w:rsidRPr="009A6890" w:rsidRDefault="008B354B" w:rsidP="009A6890">
            <w:pPr>
              <w:pStyle w:val="a5"/>
              <w:jc w:val="both"/>
              <w:rPr>
                <w:b/>
                <w:sz w:val="24"/>
                <w:szCs w:val="24"/>
              </w:rPr>
            </w:pPr>
            <w:r w:rsidRPr="009A6890">
              <w:rPr>
                <w:sz w:val="24"/>
                <w:szCs w:val="24"/>
              </w:rPr>
              <w:t>1 ч в нед</w:t>
            </w:r>
          </w:p>
        </w:tc>
        <w:tc>
          <w:tcPr>
            <w:tcW w:w="2698" w:type="dxa"/>
            <w:shd w:val="clear" w:color="auto" w:fill="auto"/>
          </w:tcPr>
          <w:p w:rsidR="008B354B" w:rsidRPr="00FF755A" w:rsidRDefault="008B354B" w:rsidP="009A6890">
            <w:pPr>
              <w:pStyle w:val="a5"/>
              <w:jc w:val="both"/>
              <w:rPr>
                <w:b/>
                <w:sz w:val="24"/>
                <w:szCs w:val="24"/>
                <w:lang w:val="ru-RU"/>
              </w:rPr>
            </w:pPr>
            <w:r w:rsidRPr="00FF755A">
              <w:rPr>
                <w:sz w:val="24"/>
                <w:szCs w:val="24"/>
                <w:lang w:val="ru-RU"/>
              </w:rPr>
              <w:t xml:space="preserve">кружок, парные, групповые формы работы, тренинги, </w:t>
            </w:r>
            <w:r w:rsidRPr="00FF755A">
              <w:rPr>
                <w:sz w:val="24"/>
                <w:szCs w:val="24"/>
                <w:lang w:val="ru-RU"/>
              </w:rPr>
              <w:lastRenderedPageBreak/>
              <w:t>ролевые игры, беседы</w:t>
            </w:r>
          </w:p>
        </w:tc>
        <w:tc>
          <w:tcPr>
            <w:tcW w:w="1559" w:type="dxa"/>
            <w:shd w:val="clear" w:color="auto" w:fill="auto"/>
          </w:tcPr>
          <w:p w:rsidR="008B354B" w:rsidRPr="009A6890" w:rsidRDefault="008B354B" w:rsidP="009A6890">
            <w:pPr>
              <w:pStyle w:val="a5"/>
              <w:jc w:val="both"/>
              <w:rPr>
                <w:sz w:val="24"/>
                <w:szCs w:val="24"/>
              </w:rPr>
            </w:pPr>
            <w:r w:rsidRPr="009A6890">
              <w:rPr>
                <w:sz w:val="24"/>
                <w:szCs w:val="24"/>
              </w:rPr>
              <w:lastRenderedPageBreak/>
              <w:t>Шубенко А.Ю.</w:t>
            </w:r>
          </w:p>
        </w:tc>
        <w:tc>
          <w:tcPr>
            <w:tcW w:w="1276" w:type="dxa"/>
          </w:tcPr>
          <w:p w:rsidR="008B354B" w:rsidRPr="009A6890" w:rsidRDefault="008B354B" w:rsidP="009A6890">
            <w:pPr>
              <w:pStyle w:val="a5"/>
              <w:jc w:val="both"/>
              <w:rPr>
                <w:sz w:val="24"/>
                <w:szCs w:val="24"/>
              </w:rPr>
            </w:pPr>
            <w:r w:rsidRPr="009A6890">
              <w:rPr>
                <w:sz w:val="24"/>
                <w:szCs w:val="24"/>
              </w:rPr>
              <w:t>класс</w:t>
            </w:r>
          </w:p>
        </w:tc>
      </w:tr>
      <w:tr w:rsidR="008B354B" w:rsidRPr="00F37A47" w:rsidTr="008B354B">
        <w:tc>
          <w:tcPr>
            <w:tcW w:w="1668" w:type="dxa"/>
            <w:shd w:val="clear" w:color="auto" w:fill="auto"/>
          </w:tcPr>
          <w:p w:rsidR="008B354B" w:rsidRPr="009A6890" w:rsidRDefault="008B354B" w:rsidP="009A6890">
            <w:pPr>
              <w:pStyle w:val="a5"/>
              <w:jc w:val="both"/>
              <w:rPr>
                <w:b/>
                <w:sz w:val="24"/>
                <w:szCs w:val="24"/>
              </w:rPr>
            </w:pPr>
            <w:r w:rsidRPr="009A6890">
              <w:rPr>
                <w:sz w:val="24"/>
                <w:szCs w:val="24"/>
              </w:rPr>
              <w:lastRenderedPageBreak/>
              <w:t>Школа безопасности</w:t>
            </w:r>
          </w:p>
        </w:tc>
        <w:tc>
          <w:tcPr>
            <w:tcW w:w="850" w:type="dxa"/>
            <w:shd w:val="clear" w:color="auto" w:fill="auto"/>
          </w:tcPr>
          <w:p w:rsidR="008B354B" w:rsidRPr="009A6890" w:rsidRDefault="008B354B" w:rsidP="009A6890">
            <w:pPr>
              <w:pStyle w:val="a5"/>
              <w:jc w:val="both"/>
              <w:rPr>
                <w:sz w:val="24"/>
                <w:szCs w:val="24"/>
              </w:rPr>
            </w:pPr>
            <w:r w:rsidRPr="009A6890">
              <w:rPr>
                <w:sz w:val="24"/>
                <w:szCs w:val="24"/>
              </w:rPr>
              <w:t>1(34)</w:t>
            </w:r>
          </w:p>
        </w:tc>
        <w:tc>
          <w:tcPr>
            <w:tcW w:w="709" w:type="dxa"/>
            <w:shd w:val="clear" w:color="auto" w:fill="auto"/>
          </w:tcPr>
          <w:p w:rsidR="008B354B" w:rsidRPr="009A6890" w:rsidRDefault="008B354B" w:rsidP="009A6890">
            <w:pPr>
              <w:pStyle w:val="a5"/>
              <w:jc w:val="both"/>
              <w:rPr>
                <w:b/>
                <w:sz w:val="24"/>
                <w:szCs w:val="24"/>
              </w:rPr>
            </w:pPr>
            <w:r w:rsidRPr="009A6890">
              <w:rPr>
                <w:sz w:val="24"/>
                <w:szCs w:val="24"/>
              </w:rPr>
              <w:t>45 мин</w:t>
            </w:r>
          </w:p>
        </w:tc>
        <w:tc>
          <w:tcPr>
            <w:tcW w:w="846" w:type="dxa"/>
            <w:shd w:val="clear" w:color="auto" w:fill="auto"/>
          </w:tcPr>
          <w:p w:rsidR="008B354B" w:rsidRPr="009A6890" w:rsidRDefault="008B354B" w:rsidP="009A6890">
            <w:pPr>
              <w:pStyle w:val="a5"/>
              <w:jc w:val="both"/>
              <w:rPr>
                <w:b/>
                <w:sz w:val="24"/>
                <w:szCs w:val="24"/>
              </w:rPr>
            </w:pPr>
            <w:r w:rsidRPr="009A6890">
              <w:rPr>
                <w:sz w:val="24"/>
                <w:szCs w:val="24"/>
              </w:rPr>
              <w:t>1 ч в нед</w:t>
            </w:r>
          </w:p>
        </w:tc>
        <w:tc>
          <w:tcPr>
            <w:tcW w:w="2698" w:type="dxa"/>
            <w:shd w:val="clear" w:color="auto" w:fill="auto"/>
          </w:tcPr>
          <w:p w:rsidR="008B354B" w:rsidRPr="00FF755A" w:rsidRDefault="008B354B" w:rsidP="009A6890">
            <w:pPr>
              <w:pStyle w:val="a5"/>
              <w:jc w:val="both"/>
              <w:rPr>
                <w:b/>
                <w:sz w:val="24"/>
                <w:szCs w:val="24"/>
                <w:lang w:val="ru-RU"/>
              </w:rPr>
            </w:pPr>
            <w:r w:rsidRPr="00FF755A">
              <w:rPr>
                <w:sz w:val="24"/>
                <w:szCs w:val="24"/>
                <w:lang w:val="ru-RU"/>
              </w:rPr>
              <w:t>организация экскурсий, походов; участие в соревновании по программе кружка «Школа безопасности»; тренировки и практические занятия в классе и на местности; игры; викторины.</w:t>
            </w:r>
          </w:p>
        </w:tc>
        <w:tc>
          <w:tcPr>
            <w:tcW w:w="1559" w:type="dxa"/>
            <w:shd w:val="clear" w:color="auto" w:fill="auto"/>
          </w:tcPr>
          <w:p w:rsidR="008B354B" w:rsidRPr="009A6890" w:rsidRDefault="008B354B" w:rsidP="009A6890">
            <w:pPr>
              <w:pStyle w:val="a5"/>
              <w:jc w:val="both"/>
              <w:rPr>
                <w:sz w:val="24"/>
                <w:szCs w:val="24"/>
              </w:rPr>
            </w:pPr>
            <w:r w:rsidRPr="009A6890">
              <w:rPr>
                <w:sz w:val="24"/>
                <w:szCs w:val="24"/>
              </w:rPr>
              <w:t>Новоселов</w:t>
            </w:r>
          </w:p>
        </w:tc>
        <w:tc>
          <w:tcPr>
            <w:tcW w:w="1276" w:type="dxa"/>
          </w:tcPr>
          <w:p w:rsidR="008B354B" w:rsidRPr="00FF755A" w:rsidRDefault="008B354B" w:rsidP="009A6890">
            <w:pPr>
              <w:pStyle w:val="a5"/>
              <w:jc w:val="both"/>
              <w:rPr>
                <w:sz w:val="24"/>
                <w:szCs w:val="24"/>
                <w:lang w:val="ru-RU"/>
              </w:rPr>
            </w:pPr>
            <w:r w:rsidRPr="00FF755A">
              <w:rPr>
                <w:sz w:val="24"/>
                <w:szCs w:val="24"/>
                <w:lang w:val="ru-RU"/>
              </w:rPr>
              <w:t>Практические занятия в классе и на местности, походы на природу</w:t>
            </w:r>
          </w:p>
        </w:tc>
      </w:tr>
      <w:tr w:rsidR="008B354B" w:rsidRPr="009A6890" w:rsidTr="008B354B">
        <w:tc>
          <w:tcPr>
            <w:tcW w:w="1668" w:type="dxa"/>
            <w:shd w:val="clear" w:color="auto" w:fill="auto"/>
          </w:tcPr>
          <w:p w:rsidR="008B354B" w:rsidRPr="009A6890" w:rsidRDefault="008B354B" w:rsidP="009A6890">
            <w:pPr>
              <w:pStyle w:val="a5"/>
              <w:jc w:val="both"/>
              <w:rPr>
                <w:b/>
                <w:sz w:val="24"/>
                <w:szCs w:val="24"/>
              </w:rPr>
            </w:pPr>
            <w:r w:rsidRPr="009A6890">
              <w:rPr>
                <w:sz w:val="24"/>
                <w:szCs w:val="24"/>
              </w:rPr>
              <w:t>«Школа журналистики»</w:t>
            </w:r>
          </w:p>
        </w:tc>
        <w:tc>
          <w:tcPr>
            <w:tcW w:w="850" w:type="dxa"/>
            <w:shd w:val="clear" w:color="auto" w:fill="auto"/>
          </w:tcPr>
          <w:p w:rsidR="008B354B" w:rsidRPr="009A6890" w:rsidRDefault="008B354B" w:rsidP="009A6890">
            <w:pPr>
              <w:pStyle w:val="a5"/>
              <w:jc w:val="both"/>
              <w:rPr>
                <w:sz w:val="24"/>
                <w:szCs w:val="24"/>
              </w:rPr>
            </w:pPr>
            <w:r w:rsidRPr="009A6890">
              <w:rPr>
                <w:sz w:val="24"/>
                <w:szCs w:val="24"/>
              </w:rPr>
              <w:t>1(34)</w:t>
            </w:r>
          </w:p>
        </w:tc>
        <w:tc>
          <w:tcPr>
            <w:tcW w:w="709" w:type="dxa"/>
            <w:shd w:val="clear" w:color="auto" w:fill="auto"/>
          </w:tcPr>
          <w:p w:rsidR="008B354B" w:rsidRPr="009A6890" w:rsidRDefault="008B354B" w:rsidP="009A6890">
            <w:pPr>
              <w:pStyle w:val="a5"/>
              <w:jc w:val="both"/>
              <w:rPr>
                <w:b/>
                <w:sz w:val="24"/>
                <w:szCs w:val="24"/>
              </w:rPr>
            </w:pPr>
            <w:r w:rsidRPr="009A6890">
              <w:rPr>
                <w:sz w:val="24"/>
                <w:szCs w:val="24"/>
              </w:rPr>
              <w:t>45 мин</w:t>
            </w:r>
          </w:p>
        </w:tc>
        <w:tc>
          <w:tcPr>
            <w:tcW w:w="846" w:type="dxa"/>
            <w:shd w:val="clear" w:color="auto" w:fill="auto"/>
          </w:tcPr>
          <w:p w:rsidR="008B354B" w:rsidRPr="009A6890" w:rsidRDefault="008B354B" w:rsidP="009A6890">
            <w:pPr>
              <w:pStyle w:val="a5"/>
              <w:jc w:val="both"/>
              <w:rPr>
                <w:b/>
                <w:sz w:val="24"/>
                <w:szCs w:val="24"/>
              </w:rPr>
            </w:pPr>
            <w:r w:rsidRPr="009A6890">
              <w:rPr>
                <w:sz w:val="24"/>
                <w:szCs w:val="24"/>
              </w:rPr>
              <w:t>1 ч в нед</w:t>
            </w:r>
          </w:p>
        </w:tc>
        <w:tc>
          <w:tcPr>
            <w:tcW w:w="2698" w:type="dxa"/>
            <w:shd w:val="clear" w:color="auto" w:fill="auto"/>
          </w:tcPr>
          <w:p w:rsidR="008B354B" w:rsidRPr="00FF755A" w:rsidRDefault="008B354B" w:rsidP="009A6890">
            <w:pPr>
              <w:pStyle w:val="a5"/>
              <w:jc w:val="both"/>
              <w:rPr>
                <w:b/>
                <w:sz w:val="24"/>
                <w:szCs w:val="24"/>
                <w:lang w:val="ru-RU"/>
              </w:rPr>
            </w:pPr>
            <w:r w:rsidRPr="00FF755A">
              <w:rPr>
                <w:sz w:val="24"/>
                <w:szCs w:val="24"/>
                <w:lang w:val="ru-RU"/>
              </w:rPr>
              <w:t>кружок, парные, групповые формы работы, участие в конкурсах, выставки</w:t>
            </w:r>
          </w:p>
        </w:tc>
        <w:tc>
          <w:tcPr>
            <w:tcW w:w="1559" w:type="dxa"/>
            <w:shd w:val="clear" w:color="auto" w:fill="auto"/>
          </w:tcPr>
          <w:p w:rsidR="008B354B" w:rsidRPr="009A6890" w:rsidRDefault="008B354B" w:rsidP="009A6890">
            <w:pPr>
              <w:pStyle w:val="a5"/>
              <w:jc w:val="both"/>
              <w:rPr>
                <w:sz w:val="24"/>
                <w:szCs w:val="24"/>
              </w:rPr>
            </w:pPr>
            <w:r w:rsidRPr="009A6890">
              <w:rPr>
                <w:sz w:val="24"/>
                <w:szCs w:val="24"/>
              </w:rPr>
              <w:t>Долгополова Г.Н.</w:t>
            </w:r>
          </w:p>
        </w:tc>
        <w:tc>
          <w:tcPr>
            <w:tcW w:w="1276" w:type="dxa"/>
          </w:tcPr>
          <w:p w:rsidR="008B354B" w:rsidRPr="009A6890" w:rsidRDefault="008B354B" w:rsidP="009A6890">
            <w:pPr>
              <w:pStyle w:val="a5"/>
              <w:jc w:val="both"/>
              <w:rPr>
                <w:sz w:val="24"/>
                <w:szCs w:val="24"/>
              </w:rPr>
            </w:pPr>
            <w:r w:rsidRPr="009A6890">
              <w:rPr>
                <w:sz w:val="24"/>
                <w:szCs w:val="24"/>
              </w:rPr>
              <w:t>класс</w:t>
            </w:r>
          </w:p>
        </w:tc>
      </w:tr>
      <w:tr w:rsidR="008B354B" w:rsidRPr="009A6890" w:rsidTr="008B354B">
        <w:tc>
          <w:tcPr>
            <w:tcW w:w="1668" w:type="dxa"/>
            <w:shd w:val="clear" w:color="auto" w:fill="auto"/>
            <w:vAlign w:val="center"/>
          </w:tcPr>
          <w:p w:rsidR="008B354B" w:rsidRPr="009A6890" w:rsidRDefault="008B354B" w:rsidP="009A6890">
            <w:pPr>
              <w:pStyle w:val="a5"/>
              <w:jc w:val="both"/>
              <w:rPr>
                <w:sz w:val="24"/>
                <w:szCs w:val="24"/>
              </w:rPr>
            </w:pPr>
            <w:r w:rsidRPr="009A6890">
              <w:rPr>
                <w:sz w:val="24"/>
                <w:szCs w:val="24"/>
              </w:rPr>
              <w:t>«Занимательная математика»</w:t>
            </w:r>
          </w:p>
        </w:tc>
        <w:tc>
          <w:tcPr>
            <w:tcW w:w="850" w:type="dxa"/>
            <w:shd w:val="clear" w:color="auto" w:fill="auto"/>
          </w:tcPr>
          <w:p w:rsidR="008B354B" w:rsidRPr="009A6890" w:rsidRDefault="008B354B" w:rsidP="009A6890">
            <w:pPr>
              <w:pStyle w:val="a5"/>
              <w:jc w:val="both"/>
              <w:rPr>
                <w:sz w:val="24"/>
                <w:szCs w:val="24"/>
              </w:rPr>
            </w:pPr>
            <w:r w:rsidRPr="009A6890">
              <w:rPr>
                <w:sz w:val="24"/>
                <w:szCs w:val="24"/>
              </w:rPr>
              <w:t>1(34)</w:t>
            </w:r>
          </w:p>
        </w:tc>
        <w:tc>
          <w:tcPr>
            <w:tcW w:w="709" w:type="dxa"/>
            <w:shd w:val="clear" w:color="auto" w:fill="auto"/>
          </w:tcPr>
          <w:p w:rsidR="008B354B" w:rsidRPr="009A6890" w:rsidRDefault="008B354B" w:rsidP="009A6890">
            <w:pPr>
              <w:pStyle w:val="a5"/>
              <w:jc w:val="both"/>
              <w:rPr>
                <w:b/>
                <w:sz w:val="24"/>
                <w:szCs w:val="24"/>
              </w:rPr>
            </w:pPr>
            <w:r w:rsidRPr="009A6890">
              <w:rPr>
                <w:sz w:val="24"/>
                <w:szCs w:val="24"/>
              </w:rPr>
              <w:t>45 мин</w:t>
            </w:r>
          </w:p>
        </w:tc>
        <w:tc>
          <w:tcPr>
            <w:tcW w:w="846" w:type="dxa"/>
            <w:shd w:val="clear" w:color="auto" w:fill="auto"/>
          </w:tcPr>
          <w:p w:rsidR="008B354B" w:rsidRPr="009A6890" w:rsidRDefault="008B354B" w:rsidP="009A6890">
            <w:pPr>
              <w:pStyle w:val="a5"/>
              <w:jc w:val="both"/>
              <w:rPr>
                <w:b/>
                <w:sz w:val="24"/>
                <w:szCs w:val="24"/>
              </w:rPr>
            </w:pPr>
            <w:r w:rsidRPr="009A6890">
              <w:rPr>
                <w:sz w:val="24"/>
                <w:szCs w:val="24"/>
              </w:rPr>
              <w:t>1 ч в нед</w:t>
            </w:r>
          </w:p>
        </w:tc>
        <w:tc>
          <w:tcPr>
            <w:tcW w:w="2698" w:type="dxa"/>
            <w:shd w:val="clear" w:color="auto" w:fill="auto"/>
          </w:tcPr>
          <w:p w:rsidR="008B354B" w:rsidRPr="00FF755A" w:rsidRDefault="008B354B" w:rsidP="009A6890">
            <w:pPr>
              <w:pStyle w:val="a5"/>
              <w:jc w:val="both"/>
              <w:rPr>
                <w:b/>
                <w:sz w:val="24"/>
                <w:szCs w:val="24"/>
                <w:lang w:val="ru-RU"/>
              </w:rPr>
            </w:pPr>
            <w:r w:rsidRPr="00FF755A">
              <w:rPr>
                <w:sz w:val="24"/>
                <w:szCs w:val="24"/>
                <w:lang w:val="ru-RU"/>
              </w:rPr>
              <w:t>факультатив, парные, групповые формы работы, проекты</w:t>
            </w:r>
          </w:p>
        </w:tc>
        <w:tc>
          <w:tcPr>
            <w:tcW w:w="1559" w:type="dxa"/>
            <w:shd w:val="clear" w:color="auto" w:fill="auto"/>
          </w:tcPr>
          <w:p w:rsidR="008B354B" w:rsidRPr="009A6890" w:rsidRDefault="008B354B" w:rsidP="009A6890">
            <w:pPr>
              <w:pStyle w:val="a5"/>
              <w:jc w:val="both"/>
              <w:rPr>
                <w:sz w:val="24"/>
                <w:szCs w:val="24"/>
              </w:rPr>
            </w:pPr>
            <w:r w:rsidRPr="009A6890">
              <w:rPr>
                <w:sz w:val="24"/>
                <w:szCs w:val="24"/>
              </w:rPr>
              <w:t>Бумагина Е.А.</w:t>
            </w:r>
          </w:p>
        </w:tc>
        <w:tc>
          <w:tcPr>
            <w:tcW w:w="1276" w:type="dxa"/>
          </w:tcPr>
          <w:p w:rsidR="008B354B" w:rsidRPr="009A6890" w:rsidRDefault="008B354B" w:rsidP="009A6890">
            <w:pPr>
              <w:pStyle w:val="a5"/>
              <w:jc w:val="both"/>
              <w:rPr>
                <w:sz w:val="24"/>
                <w:szCs w:val="24"/>
              </w:rPr>
            </w:pPr>
            <w:r w:rsidRPr="009A6890">
              <w:rPr>
                <w:sz w:val="24"/>
                <w:szCs w:val="24"/>
              </w:rPr>
              <w:t>класс</w:t>
            </w:r>
          </w:p>
        </w:tc>
      </w:tr>
      <w:tr w:rsidR="008B354B" w:rsidRPr="00F37A47" w:rsidTr="008B354B">
        <w:tc>
          <w:tcPr>
            <w:tcW w:w="1668" w:type="dxa"/>
            <w:shd w:val="clear" w:color="auto" w:fill="auto"/>
          </w:tcPr>
          <w:p w:rsidR="008B354B" w:rsidRPr="009A6890" w:rsidRDefault="008B354B" w:rsidP="009A6890">
            <w:pPr>
              <w:pStyle w:val="a5"/>
              <w:jc w:val="both"/>
              <w:rPr>
                <w:sz w:val="24"/>
                <w:szCs w:val="24"/>
              </w:rPr>
            </w:pPr>
            <w:r w:rsidRPr="009A6890">
              <w:rPr>
                <w:sz w:val="24"/>
                <w:szCs w:val="24"/>
              </w:rPr>
              <w:t xml:space="preserve"> «Что? Где? Когда?»</w:t>
            </w:r>
          </w:p>
        </w:tc>
        <w:tc>
          <w:tcPr>
            <w:tcW w:w="850" w:type="dxa"/>
            <w:shd w:val="clear" w:color="auto" w:fill="auto"/>
          </w:tcPr>
          <w:p w:rsidR="008B354B" w:rsidRPr="009A6890" w:rsidRDefault="008B354B" w:rsidP="009A6890">
            <w:pPr>
              <w:pStyle w:val="a5"/>
              <w:jc w:val="both"/>
              <w:rPr>
                <w:sz w:val="24"/>
                <w:szCs w:val="24"/>
              </w:rPr>
            </w:pPr>
            <w:r w:rsidRPr="009A6890">
              <w:rPr>
                <w:sz w:val="24"/>
                <w:szCs w:val="24"/>
              </w:rPr>
              <w:t>1(34)</w:t>
            </w:r>
          </w:p>
        </w:tc>
        <w:tc>
          <w:tcPr>
            <w:tcW w:w="709" w:type="dxa"/>
            <w:shd w:val="clear" w:color="auto" w:fill="auto"/>
          </w:tcPr>
          <w:p w:rsidR="008B354B" w:rsidRPr="009A6890" w:rsidRDefault="008B354B" w:rsidP="009A6890">
            <w:pPr>
              <w:pStyle w:val="a5"/>
              <w:jc w:val="both"/>
              <w:rPr>
                <w:b/>
                <w:sz w:val="24"/>
                <w:szCs w:val="24"/>
              </w:rPr>
            </w:pPr>
            <w:r w:rsidRPr="009A6890">
              <w:rPr>
                <w:sz w:val="24"/>
                <w:szCs w:val="24"/>
              </w:rPr>
              <w:t>45 мин</w:t>
            </w:r>
          </w:p>
        </w:tc>
        <w:tc>
          <w:tcPr>
            <w:tcW w:w="846" w:type="dxa"/>
            <w:shd w:val="clear" w:color="auto" w:fill="auto"/>
          </w:tcPr>
          <w:p w:rsidR="008B354B" w:rsidRPr="009A6890" w:rsidRDefault="008B354B" w:rsidP="009A6890">
            <w:pPr>
              <w:pStyle w:val="a5"/>
              <w:jc w:val="both"/>
              <w:rPr>
                <w:b/>
                <w:sz w:val="24"/>
                <w:szCs w:val="24"/>
              </w:rPr>
            </w:pPr>
            <w:r w:rsidRPr="009A6890">
              <w:rPr>
                <w:sz w:val="24"/>
                <w:szCs w:val="24"/>
              </w:rPr>
              <w:t>1 ч в нед</w:t>
            </w:r>
          </w:p>
        </w:tc>
        <w:tc>
          <w:tcPr>
            <w:tcW w:w="2698" w:type="dxa"/>
            <w:shd w:val="clear" w:color="auto" w:fill="auto"/>
          </w:tcPr>
          <w:p w:rsidR="008B354B" w:rsidRPr="00FF755A" w:rsidRDefault="008B354B" w:rsidP="009A6890">
            <w:pPr>
              <w:pStyle w:val="a5"/>
              <w:jc w:val="both"/>
              <w:rPr>
                <w:b/>
                <w:sz w:val="24"/>
                <w:szCs w:val="24"/>
                <w:lang w:val="ru-RU"/>
              </w:rPr>
            </w:pPr>
            <w:r w:rsidRPr="00FF755A">
              <w:rPr>
                <w:sz w:val="24"/>
                <w:szCs w:val="24"/>
                <w:lang w:val="ru-RU"/>
              </w:rPr>
              <w:t>кружок, парные, групповые формы работы, участие в турнирах</w:t>
            </w:r>
          </w:p>
        </w:tc>
        <w:tc>
          <w:tcPr>
            <w:tcW w:w="1559" w:type="dxa"/>
            <w:shd w:val="clear" w:color="auto" w:fill="auto"/>
          </w:tcPr>
          <w:p w:rsidR="008B354B" w:rsidRPr="009A6890" w:rsidRDefault="008B354B" w:rsidP="009A6890">
            <w:pPr>
              <w:pStyle w:val="a5"/>
              <w:jc w:val="both"/>
              <w:rPr>
                <w:sz w:val="24"/>
                <w:szCs w:val="24"/>
              </w:rPr>
            </w:pPr>
            <w:r w:rsidRPr="009A6890">
              <w:rPr>
                <w:sz w:val="24"/>
                <w:szCs w:val="24"/>
              </w:rPr>
              <w:t>Емельянова Е.Ю.</w:t>
            </w:r>
          </w:p>
        </w:tc>
        <w:tc>
          <w:tcPr>
            <w:tcW w:w="1276" w:type="dxa"/>
          </w:tcPr>
          <w:p w:rsidR="008B354B" w:rsidRPr="00FF755A" w:rsidRDefault="008B354B" w:rsidP="009A6890">
            <w:pPr>
              <w:pStyle w:val="a5"/>
              <w:jc w:val="both"/>
              <w:rPr>
                <w:sz w:val="24"/>
                <w:szCs w:val="24"/>
                <w:lang w:val="ru-RU"/>
              </w:rPr>
            </w:pPr>
            <w:r w:rsidRPr="00FF755A">
              <w:rPr>
                <w:sz w:val="24"/>
                <w:szCs w:val="24"/>
                <w:lang w:val="ru-RU"/>
              </w:rPr>
              <w:t>Класс, участие в турнирах разного уровня</w:t>
            </w:r>
          </w:p>
        </w:tc>
      </w:tr>
      <w:tr w:rsidR="008B354B" w:rsidRPr="009A6890" w:rsidTr="008B354B">
        <w:tc>
          <w:tcPr>
            <w:tcW w:w="1668" w:type="dxa"/>
            <w:shd w:val="clear" w:color="auto" w:fill="auto"/>
            <w:vAlign w:val="center"/>
          </w:tcPr>
          <w:p w:rsidR="008B354B" w:rsidRPr="009A6890" w:rsidRDefault="008B354B" w:rsidP="009A6890">
            <w:pPr>
              <w:pStyle w:val="a5"/>
              <w:jc w:val="both"/>
              <w:rPr>
                <w:sz w:val="24"/>
                <w:szCs w:val="24"/>
              </w:rPr>
            </w:pPr>
            <w:r w:rsidRPr="009A6890">
              <w:rPr>
                <w:sz w:val="24"/>
                <w:szCs w:val="24"/>
              </w:rPr>
              <w:t>Проектная деятельность</w:t>
            </w:r>
          </w:p>
        </w:tc>
        <w:tc>
          <w:tcPr>
            <w:tcW w:w="850" w:type="dxa"/>
            <w:shd w:val="clear" w:color="auto" w:fill="auto"/>
          </w:tcPr>
          <w:p w:rsidR="008B354B" w:rsidRPr="009A6890" w:rsidRDefault="008B354B" w:rsidP="009A6890">
            <w:pPr>
              <w:pStyle w:val="a5"/>
              <w:jc w:val="both"/>
              <w:rPr>
                <w:sz w:val="24"/>
                <w:szCs w:val="24"/>
              </w:rPr>
            </w:pPr>
            <w:r w:rsidRPr="009A6890">
              <w:rPr>
                <w:sz w:val="24"/>
                <w:szCs w:val="24"/>
              </w:rPr>
              <w:t>1(34)</w:t>
            </w:r>
          </w:p>
        </w:tc>
        <w:tc>
          <w:tcPr>
            <w:tcW w:w="709" w:type="dxa"/>
            <w:shd w:val="clear" w:color="auto" w:fill="auto"/>
          </w:tcPr>
          <w:p w:rsidR="008B354B" w:rsidRPr="009A6890" w:rsidRDefault="008B354B" w:rsidP="009A6890">
            <w:pPr>
              <w:pStyle w:val="a5"/>
              <w:jc w:val="both"/>
              <w:rPr>
                <w:b/>
                <w:sz w:val="24"/>
                <w:szCs w:val="24"/>
              </w:rPr>
            </w:pPr>
            <w:r w:rsidRPr="009A6890">
              <w:rPr>
                <w:sz w:val="24"/>
                <w:szCs w:val="24"/>
              </w:rPr>
              <w:t>45 мин</w:t>
            </w:r>
          </w:p>
        </w:tc>
        <w:tc>
          <w:tcPr>
            <w:tcW w:w="846" w:type="dxa"/>
            <w:shd w:val="clear" w:color="auto" w:fill="auto"/>
          </w:tcPr>
          <w:p w:rsidR="008B354B" w:rsidRPr="009A6890" w:rsidRDefault="008B354B" w:rsidP="009A6890">
            <w:pPr>
              <w:pStyle w:val="a5"/>
              <w:jc w:val="both"/>
              <w:rPr>
                <w:b/>
                <w:sz w:val="24"/>
                <w:szCs w:val="24"/>
              </w:rPr>
            </w:pPr>
            <w:r w:rsidRPr="009A6890">
              <w:rPr>
                <w:sz w:val="24"/>
                <w:szCs w:val="24"/>
              </w:rPr>
              <w:t>1 ч в нед</w:t>
            </w:r>
          </w:p>
        </w:tc>
        <w:tc>
          <w:tcPr>
            <w:tcW w:w="2698" w:type="dxa"/>
            <w:shd w:val="clear" w:color="auto" w:fill="auto"/>
          </w:tcPr>
          <w:p w:rsidR="008B354B" w:rsidRPr="00FF755A" w:rsidRDefault="008B354B" w:rsidP="009A6890">
            <w:pPr>
              <w:pStyle w:val="a5"/>
              <w:jc w:val="both"/>
              <w:rPr>
                <w:b/>
                <w:sz w:val="24"/>
                <w:szCs w:val="24"/>
                <w:lang w:val="ru-RU"/>
              </w:rPr>
            </w:pPr>
            <w:r w:rsidRPr="00FF755A">
              <w:rPr>
                <w:sz w:val="24"/>
                <w:szCs w:val="24"/>
                <w:lang w:val="ru-RU"/>
              </w:rPr>
              <w:t>кружок, поисковые и научные исследования, проекты, индивидуальные, парные, групповые формы работы, конференции</w:t>
            </w:r>
          </w:p>
        </w:tc>
        <w:tc>
          <w:tcPr>
            <w:tcW w:w="1559" w:type="dxa"/>
            <w:shd w:val="clear" w:color="auto" w:fill="auto"/>
          </w:tcPr>
          <w:p w:rsidR="008B354B" w:rsidRPr="009A6890" w:rsidRDefault="008B354B" w:rsidP="009A6890">
            <w:pPr>
              <w:pStyle w:val="a5"/>
              <w:jc w:val="both"/>
              <w:rPr>
                <w:sz w:val="24"/>
                <w:szCs w:val="24"/>
              </w:rPr>
            </w:pPr>
            <w:r w:rsidRPr="009A6890">
              <w:rPr>
                <w:sz w:val="24"/>
                <w:szCs w:val="24"/>
              </w:rPr>
              <w:t>Сидоренко О.Ю.</w:t>
            </w:r>
          </w:p>
        </w:tc>
        <w:tc>
          <w:tcPr>
            <w:tcW w:w="1276" w:type="dxa"/>
          </w:tcPr>
          <w:p w:rsidR="008B354B" w:rsidRPr="009A6890" w:rsidRDefault="008B354B" w:rsidP="009A6890">
            <w:pPr>
              <w:pStyle w:val="a5"/>
              <w:jc w:val="both"/>
              <w:rPr>
                <w:sz w:val="24"/>
                <w:szCs w:val="24"/>
              </w:rPr>
            </w:pPr>
            <w:r w:rsidRPr="009A6890">
              <w:rPr>
                <w:sz w:val="24"/>
                <w:szCs w:val="24"/>
              </w:rPr>
              <w:t>класс</w:t>
            </w:r>
          </w:p>
        </w:tc>
      </w:tr>
      <w:tr w:rsidR="008B354B" w:rsidRPr="009A6890" w:rsidTr="008B354B">
        <w:tc>
          <w:tcPr>
            <w:tcW w:w="1668" w:type="dxa"/>
            <w:shd w:val="clear" w:color="auto" w:fill="auto"/>
          </w:tcPr>
          <w:p w:rsidR="008B354B" w:rsidRPr="009A6890" w:rsidRDefault="008B354B" w:rsidP="009A6890">
            <w:pPr>
              <w:pStyle w:val="a5"/>
              <w:jc w:val="both"/>
              <w:rPr>
                <w:b/>
                <w:sz w:val="24"/>
                <w:szCs w:val="24"/>
              </w:rPr>
            </w:pPr>
            <w:r w:rsidRPr="009A6890">
              <w:rPr>
                <w:sz w:val="24"/>
                <w:szCs w:val="24"/>
              </w:rPr>
              <w:t>«Этика»</w:t>
            </w:r>
          </w:p>
        </w:tc>
        <w:tc>
          <w:tcPr>
            <w:tcW w:w="850" w:type="dxa"/>
            <w:shd w:val="clear" w:color="auto" w:fill="auto"/>
          </w:tcPr>
          <w:p w:rsidR="008B354B" w:rsidRPr="009A6890" w:rsidRDefault="008B354B" w:rsidP="009A6890">
            <w:pPr>
              <w:pStyle w:val="a5"/>
              <w:jc w:val="both"/>
              <w:rPr>
                <w:sz w:val="24"/>
                <w:szCs w:val="24"/>
              </w:rPr>
            </w:pPr>
            <w:r w:rsidRPr="009A6890">
              <w:rPr>
                <w:sz w:val="24"/>
                <w:szCs w:val="24"/>
              </w:rPr>
              <w:t>1(34)</w:t>
            </w:r>
          </w:p>
        </w:tc>
        <w:tc>
          <w:tcPr>
            <w:tcW w:w="709" w:type="dxa"/>
            <w:shd w:val="clear" w:color="auto" w:fill="auto"/>
          </w:tcPr>
          <w:p w:rsidR="008B354B" w:rsidRPr="009A6890" w:rsidRDefault="008B354B" w:rsidP="009A6890">
            <w:pPr>
              <w:pStyle w:val="a5"/>
              <w:jc w:val="both"/>
              <w:rPr>
                <w:b/>
                <w:sz w:val="24"/>
                <w:szCs w:val="24"/>
              </w:rPr>
            </w:pPr>
            <w:r w:rsidRPr="009A6890">
              <w:rPr>
                <w:sz w:val="24"/>
                <w:szCs w:val="24"/>
              </w:rPr>
              <w:t>45 мин</w:t>
            </w:r>
          </w:p>
        </w:tc>
        <w:tc>
          <w:tcPr>
            <w:tcW w:w="846" w:type="dxa"/>
            <w:shd w:val="clear" w:color="auto" w:fill="auto"/>
          </w:tcPr>
          <w:p w:rsidR="008B354B" w:rsidRPr="009A6890" w:rsidRDefault="008B354B" w:rsidP="009A6890">
            <w:pPr>
              <w:pStyle w:val="a5"/>
              <w:jc w:val="both"/>
              <w:rPr>
                <w:b/>
                <w:sz w:val="24"/>
                <w:szCs w:val="24"/>
              </w:rPr>
            </w:pPr>
            <w:r w:rsidRPr="009A6890">
              <w:rPr>
                <w:sz w:val="24"/>
                <w:szCs w:val="24"/>
              </w:rPr>
              <w:t>1 ч в нед</w:t>
            </w:r>
          </w:p>
        </w:tc>
        <w:tc>
          <w:tcPr>
            <w:tcW w:w="2698" w:type="dxa"/>
            <w:shd w:val="clear" w:color="auto" w:fill="auto"/>
          </w:tcPr>
          <w:p w:rsidR="008B354B" w:rsidRPr="00FF755A" w:rsidRDefault="008B354B" w:rsidP="009A6890">
            <w:pPr>
              <w:pStyle w:val="a5"/>
              <w:jc w:val="both"/>
              <w:rPr>
                <w:b/>
                <w:sz w:val="24"/>
                <w:szCs w:val="24"/>
                <w:lang w:val="ru-RU"/>
              </w:rPr>
            </w:pPr>
            <w:r w:rsidRPr="00FF755A">
              <w:rPr>
                <w:sz w:val="24"/>
                <w:szCs w:val="24"/>
                <w:lang w:val="ru-RU"/>
              </w:rPr>
              <w:t>кружок, парные, групповые формы работы</w:t>
            </w:r>
          </w:p>
        </w:tc>
        <w:tc>
          <w:tcPr>
            <w:tcW w:w="1559" w:type="dxa"/>
            <w:shd w:val="clear" w:color="auto" w:fill="auto"/>
          </w:tcPr>
          <w:p w:rsidR="008B354B" w:rsidRPr="009A6890" w:rsidRDefault="008B354B" w:rsidP="009A6890">
            <w:pPr>
              <w:pStyle w:val="a5"/>
              <w:jc w:val="both"/>
              <w:rPr>
                <w:sz w:val="24"/>
                <w:szCs w:val="24"/>
              </w:rPr>
            </w:pPr>
            <w:r w:rsidRPr="009A6890">
              <w:rPr>
                <w:sz w:val="24"/>
                <w:szCs w:val="24"/>
              </w:rPr>
              <w:t>Долгополова Г.Н.</w:t>
            </w:r>
          </w:p>
        </w:tc>
        <w:tc>
          <w:tcPr>
            <w:tcW w:w="1276" w:type="dxa"/>
          </w:tcPr>
          <w:p w:rsidR="008B354B" w:rsidRPr="009A6890" w:rsidRDefault="008B354B" w:rsidP="009A6890">
            <w:pPr>
              <w:pStyle w:val="a5"/>
              <w:jc w:val="both"/>
              <w:rPr>
                <w:sz w:val="24"/>
                <w:szCs w:val="24"/>
              </w:rPr>
            </w:pPr>
            <w:r w:rsidRPr="009A6890">
              <w:rPr>
                <w:sz w:val="24"/>
                <w:szCs w:val="24"/>
              </w:rPr>
              <w:t>класс</w:t>
            </w:r>
          </w:p>
        </w:tc>
      </w:tr>
      <w:tr w:rsidR="008B354B" w:rsidRPr="009A6890" w:rsidTr="008B354B">
        <w:tc>
          <w:tcPr>
            <w:tcW w:w="1668" w:type="dxa"/>
            <w:shd w:val="clear" w:color="auto" w:fill="auto"/>
          </w:tcPr>
          <w:p w:rsidR="008B354B" w:rsidRPr="009A6890" w:rsidRDefault="008B354B" w:rsidP="009A6890">
            <w:pPr>
              <w:pStyle w:val="a5"/>
              <w:jc w:val="both"/>
              <w:rPr>
                <w:sz w:val="24"/>
                <w:szCs w:val="24"/>
              </w:rPr>
            </w:pPr>
            <w:r w:rsidRPr="009A6890">
              <w:rPr>
                <w:sz w:val="24"/>
                <w:szCs w:val="24"/>
              </w:rPr>
              <w:t>ИТОГО</w:t>
            </w:r>
          </w:p>
        </w:tc>
        <w:tc>
          <w:tcPr>
            <w:tcW w:w="850" w:type="dxa"/>
            <w:shd w:val="clear" w:color="auto" w:fill="auto"/>
          </w:tcPr>
          <w:p w:rsidR="008B354B" w:rsidRPr="009A6890" w:rsidRDefault="008B354B" w:rsidP="009A6890">
            <w:pPr>
              <w:pStyle w:val="a5"/>
              <w:jc w:val="both"/>
              <w:rPr>
                <w:sz w:val="24"/>
                <w:szCs w:val="24"/>
              </w:rPr>
            </w:pPr>
            <w:r w:rsidRPr="009A6890">
              <w:rPr>
                <w:sz w:val="24"/>
                <w:szCs w:val="24"/>
              </w:rPr>
              <w:t>10</w:t>
            </w:r>
          </w:p>
        </w:tc>
        <w:tc>
          <w:tcPr>
            <w:tcW w:w="709" w:type="dxa"/>
            <w:shd w:val="clear" w:color="auto" w:fill="auto"/>
          </w:tcPr>
          <w:p w:rsidR="008B354B" w:rsidRPr="009A6890" w:rsidRDefault="008B354B" w:rsidP="009A6890">
            <w:pPr>
              <w:pStyle w:val="a5"/>
              <w:jc w:val="both"/>
              <w:rPr>
                <w:b/>
                <w:sz w:val="24"/>
                <w:szCs w:val="24"/>
              </w:rPr>
            </w:pPr>
          </w:p>
        </w:tc>
        <w:tc>
          <w:tcPr>
            <w:tcW w:w="846" w:type="dxa"/>
            <w:shd w:val="clear" w:color="auto" w:fill="auto"/>
          </w:tcPr>
          <w:p w:rsidR="008B354B" w:rsidRPr="009A6890" w:rsidRDefault="008B354B" w:rsidP="009A6890">
            <w:pPr>
              <w:pStyle w:val="a5"/>
              <w:jc w:val="both"/>
              <w:rPr>
                <w:b/>
                <w:sz w:val="24"/>
                <w:szCs w:val="24"/>
              </w:rPr>
            </w:pPr>
          </w:p>
        </w:tc>
        <w:tc>
          <w:tcPr>
            <w:tcW w:w="2698" w:type="dxa"/>
            <w:shd w:val="clear" w:color="auto" w:fill="auto"/>
          </w:tcPr>
          <w:p w:rsidR="008B354B" w:rsidRPr="009A6890" w:rsidRDefault="008B354B" w:rsidP="009A6890">
            <w:pPr>
              <w:pStyle w:val="a5"/>
              <w:jc w:val="both"/>
              <w:rPr>
                <w:b/>
                <w:sz w:val="24"/>
                <w:szCs w:val="24"/>
              </w:rPr>
            </w:pPr>
          </w:p>
        </w:tc>
        <w:tc>
          <w:tcPr>
            <w:tcW w:w="1559" w:type="dxa"/>
            <w:shd w:val="clear" w:color="auto" w:fill="auto"/>
          </w:tcPr>
          <w:p w:rsidR="008B354B" w:rsidRPr="009A6890" w:rsidRDefault="008B354B" w:rsidP="009A6890">
            <w:pPr>
              <w:pStyle w:val="a5"/>
              <w:jc w:val="both"/>
              <w:rPr>
                <w:sz w:val="24"/>
                <w:szCs w:val="24"/>
              </w:rPr>
            </w:pPr>
          </w:p>
        </w:tc>
        <w:tc>
          <w:tcPr>
            <w:tcW w:w="1276" w:type="dxa"/>
          </w:tcPr>
          <w:p w:rsidR="008B354B" w:rsidRPr="009A6890" w:rsidRDefault="008B354B" w:rsidP="009A6890">
            <w:pPr>
              <w:pStyle w:val="a5"/>
              <w:jc w:val="both"/>
              <w:rPr>
                <w:sz w:val="24"/>
                <w:szCs w:val="24"/>
              </w:rPr>
            </w:pPr>
          </w:p>
        </w:tc>
      </w:tr>
    </w:tbl>
    <w:p w:rsidR="008B354B" w:rsidRPr="00FF755A" w:rsidRDefault="008B354B" w:rsidP="009A6890">
      <w:pPr>
        <w:pStyle w:val="a5"/>
        <w:jc w:val="both"/>
        <w:rPr>
          <w:color w:val="000000"/>
          <w:sz w:val="24"/>
          <w:szCs w:val="24"/>
          <w:lang w:val="ru-RU"/>
        </w:rPr>
      </w:pPr>
      <w:r w:rsidRPr="00FF755A">
        <w:rPr>
          <w:color w:val="000000"/>
          <w:sz w:val="24"/>
          <w:szCs w:val="24"/>
          <w:lang w:val="ru-RU"/>
        </w:rPr>
        <w:t>Виды и направления внеурочной деятельности школьников тесно связаны между собой.</w:t>
      </w:r>
    </w:p>
    <w:p w:rsidR="008B354B" w:rsidRPr="00FF755A" w:rsidRDefault="008B354B" w:rsidP="009A6890">
      <w:pPr>
        <w:pStyle w:val="a5"/>
        <w:jc w:val="both"/>
        <w:rPr>
          <w:color w:val="000000"/>
          <w:sz w:val="24"/>
          <w:szCs w:val="24"/>
          <w:lang w:val="ru-RU"/>
        </w:rPr>
      </w:pPr>
      <w:r w:rsidRPr="00FF755A">
        <w:rPr>
          <w:color w:val="000000"/>
          <w:sz w:val="24"/>
          <w:szCs w:val="24"/>
          <w:lang w:val="ru-RU"/>
        </w:rPr>
        <w:tab/>
        <w:t xml:space="preserve">Формы организации, чередование учебной и внеурочной деятельности в рамках реализации основной образовательной программы основного общего образования определены педагогами ОГБОУ КШИ «Северский кадетский корпус».              </w:t>
      </w:r>
    </w:p>
    <w:p w:rsidR="008B354B" w:rsidRPr="00FF755A" w:rsidRDefault="008B354B" w:rsidP="009A6890">
      <w:pPr>
        <w:pStyle w:val="a5"/>
        <w:jc w:val="both"/>
        <w:rPr>
          <w:color w:val="000000"/>
          <w:sz w:val="24"/>
          <w:szCs w:val="24"/>
          <w:u w:val="single"/>
          <w:lang w:val="ru-RU"/>
        </w:rPr>
      </w:pPr>
      <w:r w:rsidRPr="00FF755A">
        <w:rPr>
          <w:color w:val="000000"/>
          <w:sz w:val="24"/>
          <w:szCs w:val="24"/>
          <w:lang w:val="ru-RU"/>
        </w:rPr>
        <w:t xml:space="preserve">Время, отводимое на внеурочную деятельность, составляет  </w:t>
      </w:r>
      <w:r w:rsidRPr="00FF755A">
        <w:rPr>
          <w:color w:val="000000"/>
          <w:sz w:val="24"/>
          <w:szCs w:val="24"/>
          <w:u w:val="single"/>
          <w:lang w:val="ru-RU"/>
        </w:rPr>
        <w:t>не более 10 часов на класс.</w:t>
      </w:r>
    </w:p>
    <w:p w:rsidR="008B354B" w:rsidRPr="00FF755A" w:rsidRDefault="008B354B" w:rsidP="009A6890">
      <w:pPr>
        <w:pStyle w:val="a5"/>
        <w:jc w:val="both"/>
        <w:rPr>
          <w:color w:val="000000"/>
          <w:sz w:val="24"/>
          <w:szCs w:val="24"/>
          <w:lang w:val="ru-RU"/>
        </w:rPr>
      </w:pPr>
      <w:r w:rsidRPr="00FF755A">
        <w:rPr>
          <w:color w:val="000000"/>
          <w:sz w:val="24"/>
          <w:szCs w:val="24"/>
          <w:lang w:val="ru-RU"/>
        </w:rPr>
        <w:t xml:space="preserve">Время, отведённое на внеурочную деятельность, </w:t>
      </w:r>
      <w:r w:rsidRPr="00FF755A">
        <w:rPr>
          <w:color w:val="000000"/>
          <w:sz w:val="24"/>
          <w:szCs w:val="24"/>
          <w:u w:val="single"/>
          <w:lang w:val="ru-RU"/>
        </w:rPr>
        <w:t>не учитывается при определении максимально допустимой недельной нагрузки обучающихся</w:t>
      </w:r>
      <w:r w:rsidRPr="00FF755A">
        <w:rPr>
          <w:color w:val="000000"/>
          <w:sz w:val="24"/>
          <w:szCs w:val="24"/>
          <w:lang w:val="ru-RU"/>
        </w:rPr>
        <w:t xml:space="preserve">, но </w:t>
      </w:r>
      <w:r w:rsidRPr="00FF755A">
        <w:rPr>
          <w:color w:val="000000"/>
          <w:sz w:val="24"/>
          <w:szCs w:val="24"/>
          <w:u w:val="single"/>
          <w:lang w:val="ru-RU"/>
        </w:rPr>
        <w:t xml:space="preserve">учитывается при </w:t>
      </w:r>
      <w:r w:rsidRPr="00FF755A">
        <w:rPr>
          <w:color w:val="000000"/>
          <w:sz w:val="24"/>
          <w:szCs w:val="24"/>
          <w:lang w:val="ru-RU"/>
        </w:rPr>
        <w:t xml:space="preserve"> распределении учебной нагрузки учителей. В связи с этим внеурочные занятия, которые ведут педагоги ОГБОУ КШИ «Северский кадетский корпус», тарифицируются.</w:t>
      </w:r>
    </w:p>
    <w:p w:rsidR="008B354B" w:rsidRPr="00FF755A" w:rsidRDefault="008B354B" w:rsidP="009A6890">
      <w:pPr>
        <w:pStyle w:val="a5"/>
        <w:jc w:val="both"/>
        <w:rPr>
          <w:color w:val="000000"/>
          <w:sz w:val="24"/>
          <w:szCs w:val="24"/>
          <w:lang w:val="ru-RU"/>
        </w:rPr>
      </w:pPr>
      <w:r w:rsidRPr="00FF755A">
        <w:rPr>
          <w:color w:val="000000"/>
          <w:sz w:val="24"/>
          <w:szCs w:val="24"/>
          <w:lang w:val="ru-RU"/>
        </w:rPr>
        <w:lastRenderedPageBreak/>
        <w:t>Набор внеурочных занятий, их содержание формируется с учётом пожеланий обучающихся и их родителей (законных представителей).</w:t>
      </w:r>
    </w:p>
    <w:p w:rsidR="008B354B" w:rsidRPr="00FF755A" w:rsidRDefault="008B354B" w:rsidP="009A6890">
      <w:pPr>
        <w:pStyle w:val="a5"/>
        <w:jc w:val="both"/>
        <w:rPr>
          <w:color w:val="000000"/>
          <w:sz w:val="24"/>
          <w:szCs w:val="24"/>
          <w:lang w:val="ru-RU"/>
        </w:rPr>
      </w:pPr>
      <w:r w:rsidRPr="00FF755A">
        <w:rPr>
          <w:color w:val="000000"/>
          <w:sz w:val="24"/>
          <w:szCs w:val="24"/>
          <w:lang w:val="ru-RU"/>
        </w:rPr>
        <w:t>Внеурочная деятельность не может быть обязательной нагрузкой: ученик имеет возможность выбирать из предлагаемых школой курсов те, которые соответствуют его образовательным потребностям.</w:t>
      </w:r>
    </w:p>
    <w:p w:rsidR="008B354B" w:rsidRPr="00FF755A" w:rsidRDefault="008B354B" w:rsidP="009A6890">
      <w:pPr>
        <w:pStyle w:val="a5"/>
        <w:jc w:val="both"/>
        <w:rPr>
          <w:color w:val="000000"/>
          <w:sz w:val="24"/>
          <w:szCs w:val="24"/>
          <w:u w:val="single"/>
          <w:lang w:val="ru-RU"/>
        </w:rPr>
      </w:pPr>
      <w:r w:rsidRPr="00FF755A">
        <w:rPr>
          <w:color w:val="000000"/>
          <w:sz w:val="24"/>
          <w:szCs w:val="24"/>
          <w:lang w:val="ru-RU"/>
        </w:rPr>
        <w:t>Рабочие программы внеурочной деятельности разработаны в 7 классе на 34 учебные недели в соответствии с требованиями к рабочим программам внеурочных занятий.</w:t>
      </w:r>
    </w:p>
    <w:p w:rsidR="008B354B" w:rsidRPr="00FF755A" w:rsidRDefault="008B354B" w:rsidP="009A6890">
      <w:pPr>
        <w:pStyle w:val="a5"/>
        <w:jc w:val="both"/>
        <w:rPr>
          <w:color w:val="000000"/>
          <w:sz w:val="24"/>
          <w:szCs w:val="24"/>
          <w:lang w:val="ru-RU"/>
        </w:rPr>
      </w:pPr>
      <w:r w:rsidRPr="00FF755A">
        <w:rPr>
          <w:color w:val="000000"/>
          <w:sz w:val="24"/>
          <w:szCs w:val="24"/>
          <w:lang w:val="ru-RU"/>
        </w:rPr>
        <w:t>В соответствии с требованиями стандарта внеурочная деятельность осуществляется на принципах деятельностного подхода, в том числе через такие формы, как экскурсии, кружки, секции, круглые столы, конференции, диспуты, школьные научные обще</w:t>
      </w:r>
      <w:r w:rsidRPr="00FF755A">
        <w:rPr>
          <w:color w:val="000000"/>
          <w:sz w:val="24"/>
          <w:szCs w:val="24"/>
          <w:lang w:val="ru-RU"/>
        </w:rPr>
        <w:softHyphen/>
        <w:t>ства, олимпиады, соревнования, поисковые и научные исследо</w:t>
      </w:r>
      <w:r w:rsidRPr="00FF755A">
        <w:rPr>
          <w:color w:val="000000"/>
          <w:sz w:val="24"/>
          <w:szCs w:val="24"/>
          <w:lang w:val="ru-RU"/>
        </w:rPr>
        <w:softHyphen/>
        <w:t>вания, общественно полезные практики.</w:t>
      </w:r>
    </w:p>
    <w:p w:rsidR="008B354B" w:rsidRPr="00FF755A" w:rsidRDefault="008B354B" w:rsidP="009A6890">
      <w:pPr>
        <w:pStyle w:val="a5"/>
        <w:jc w:val="both"/>
        <w:rPr>
          <w:color w:val="000000"/>
          <w:sz w:val="24"/>
          <w:szCs w:val="24"/>
          <w:lang w:val="ru-RU"/>
        </w:rPr>
      </w:pPr>
      <w:r w:rsidRPr="00FF755A">
        <w:rPr>
          <w:color w:val="000000"/>
          <w:sz w:val="24"/>
          <w:szCs w:val="24"/>
          <w:lang w:val="ru-RU"/>
        </w:rPr>
        <w:t>При организации внеурочной деятельности аудиторных занятий в ОГБОУ КШИ «Северский кадетский корпус»   не  более 50%</w:t>
      </w:r>
    </w:p>
    <w:p w:rsidR="008B354B" w:rsidRPr="00FF755A" w:rsidRDefault="008B354B" w:rsidP="009A6890">
      <w:pPr>
        <w:pStyle w:val="a5"/>
        <w:jc w:val="both"/>
        <w:rPr>
          <w:color w:val="000000"/>
          <w:sz w:val="24"/>
          <w:szCs w:val="24"/>
          <w:lang w:val="ru-RU"/>
        </w:rPr>
      </w:pPr>
      <w:r w:rsidRPr="00FF755A">
        <w:rPr>
          <w:color w:val="000000"/>
          <w:sz w:val="24"/>
          <w:szCs w:val="24"/>
          <w:lang w:val="ru-RU"/>
        </w:rPr>
        <w:t xml:space="preserve">Все виды внеурочной деятельности ориентированы на воспитательные результаты. </w:t>
      </w:r>
    </w:p>
    <w:p w:rsidR="008B354B" w:rsidRPr="00FF755A" w:rsidRDefault="008B354B" w:rsidP="009A6890">
      <w:pPr>
        <w:pStyle w:val="a5"/>
        <w:jc w:val="both"/>
        <w:rPr>
          <w:sz w:val="24"/>
          <w:szCs w:val="24"/>
          <w:lang w:val="ru-RU"/>
        </w:rPr>
      </w:pPr>
      <w:r w:rsidRPr="00FF755A">
        <w:rPr>
          <w:sz w:val="24"/>
          <w:szCs w:val="24"/>
          <w:lang w:val="ru-RU"/>
        </w:rPr>
        <w:t>При организации внеурочной деятельности обучающихся были использованы собственные ресурсы (учителя-предметники, педагог-психолог, социальный педагог, воспитатели)</w:t>
      </w:r>
    </w:p>
    <w:p w:rsidR="008B354B" w:rsidRPr="00FF755A" w:rsidRDefault="008B354B" w:rsidP="009A6890">
      <w:pPr>
        <w:pStyle w:val="a5"/>
        <w:jc w:val="both"/>
        <w:rPr>
          <w:sz w:val="24"/>
          <w:szCs w:val="24"/>
          <w:lang w:val="ru-RU"/>
        </w:rPr>
      </w:pPr>
      <w:r w:rsidRPr="00FF755A">
        <w:rPr>
          <w:sz w:val="24"/>
          <w:szCs w:val="24"/>
          <w:lang w:val="ru-RU"/>
        </w:rPr>
        <w:tab/>
        <w:t xml:space="preserve">ОГБОУ </w:t>
      </w:r>
      <w:r w:rsidRPr="00FF755A">
        <w:rPr>
          <w:color w:val="000000"/>
          <w:sz w:val="24"/>
          <w:szCs w:val="24"/>
          <w:lang w:val="ru-RU"/>
        </w:rPr>
        <w:t xml:space="preserve">КШИ «Северский кадетский корпус» </w:t>
      </w:r>
      <w:r w:rsidRPr="00FF755A">
        <w:rPr>
          <w:sz w:val="24"/>
          <w:szCs w:val="24"/>
          <w:lang w:val="ru-RU"/>
        </w:rPr>
        <w:t>стремится создать такую инфраструктуру полезной занятности учащихся во второй половине дня, которая способствовала бы обеспечению удовлетворения их личных потребностей.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w:t>
      </w:r>
      <w:r w:rsidRPr="00FF755A">
        <w:rPr>
          <w:sz w:val="24"/>
          <w:szCs w:val="24"/>
          <w:lang w:val="ru-RU"/>
        </w:rPr>
        <w:tab/>
        <w:t>Внеурочная деятельность учащихся будет организована в форме кружков, соревнований, конференций, олимпиад, выставок, клубов, экскурсий во второй половине дня.</w:t>
      </w:r>
    </w:p>
    <w:p w:rsidR="008B354B" w:rsidRPr="00FF755A" w:rsidRDefault="008B354B" w:rsidP="009A6890">
      <w:pPr>
        <w:pStyle w:val="a5"/>
        <w:jc w:val="both"/>
        <w:rPr>
          <w:sz w:val="24"/>
          <w:szCs w:val="24"/>
          <w:lang w:val="ru-RU"/>
        </w:rPr>
      </w:pPr>
      <w:r w:rsidRPr="00FF755A">
        <w:rPr>
          <w:b/>
          <w:sz w:val="24"/>
          <w:szCs w:val="24"/>
          <w:lang w:val="ru-RU"/>
        </w:rPr>
        <w:t>Ожидаемые результаты</w:t>
      </w:r>
      <w:r w:rsidRPr="00FF755A">
        <w:rPr>
          <w:sz w:val="24"/>
          <w:szCs w:val="24"/>
          <w:lang w:val="ru-RU"/>
        </w:rPr>
        <w:t>:</w:t>
      </w:r>
    </w:p>
    <w:p w:rsidR="008B354B" w:rsidRPr="00FF755A" w:rsidRDefault="008B354B" w:rsidP="009A6890">
      <w:pPr>
        <w:pStyle w:val="a5"/>
        <w:jc w:val="both"/>
        <w:rPr>
          <w:sz w:val="24"/>
          <w:szCs w:val="24"/>
          <w:lang w:val="ru-RU"/>
        </w:rPr>
      </w:pPr>
      <w:r w:rsidRPr="00FF755A">
        <w:rPr>
          <w:sz w:val="24"/>
          <w:szCs w:val="24"/>
          <w:lang w:val="ru-RU"/>
        </w:rPr>
        <w:t>развитие индивидуальности каждого ребенка в процессе самоопределения в системе внеурочной деятельности;</w:t>
      </w:r>
    </w:p>
    <w:p w:rsidR="008B354B" w:rsidRPr="00FF755A" w:rsidRDefault="008B354B" w:rsidP="009A6890">
      <w:pPr>
        <w:pStyle w:val="a5"/>
        <w:jc w:val="both"/>
        <w:rPr>
          <w:sz w:val="24"/>
          <w:szCs w:val="24"/>
          <w:lang w:val="ru-RU"/>
        </w:rPr>
      </w:pPr>
      <w:r w:rsidRPr="00FF755A">
        <w:rPr>
          <w:sz w:val="24"/>
          <w:szCs w:val="24"/>
          <w:lang w:val="ru-RU"/>
        </w:rPr>
        <w:t>развитие интеллектуально-творческих способностей школьников;</w:t>
      </w:r>
    </w:p>
    <w:p w:rsidR="008B354B" w:rsidRPr="00FF755A" w:rsidRDefault="008B354B" w:rsidP="009A6890">
      <w:pPr>
        <w:pStyle w:val="a5"/>
        <w:jc w:val="both"/>
        <w:rPr>
          <w:sz w:val="24"/>
          <w:szCs w:val="24"/>
          <w:lang w:val="ru-RU"/>
        </w:rPr>
      </w:pPr>
      <w:r w:rsidRPr="00FF755A">
        <w:rPr>
          <w:sz w:val="24"/>
          <w:szCs w:val="24"/>
          <w:lang w:val="ru-RU"/>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w:t>
      </w:r>
      <w:r w:rsidRPr="009A6890">
        <w:rPr>
          <w:sz w:val="24"/>
          <w:szCs w:val="24"/>
        </w:rPr>
        <w:t> </w:t>
      </w:r>
      <w:r w:rsidRPr="00FF755A">
        <w:rPr>
          <w:sz w:val="24"/>
          <w:szCs w:val="24"/>
          <w:lang w:val="ru-RU"/>
        </w:rPr>
        <w:t>п.), понимания социальной реальности и повседневной жизни;</w:t>
      </w:r>
    </w:p>
    <w:p w:rsidR="008B354B" w:rsidRPr="00FF755A" w:rsidRDefault="008B354B" w:rsidP="009A6890">
      <w:pPr>
        <w:pStyle w:val="a5"/>
        <w:jc w:val="both"/>
        <w:rPr>
          <w:sz w:val="24"/>
          <w:szCs w:val="24"/>
          <w:lang w:val="ru-RU"/>
        </w:rPr>
      </w:pPr>
      <w:r w:rsidRPr="00FF755A">
        <w:rPr>
          <w:sz w:val="24"/>
          <w:szCs w:val="24"/>
          <w:lang w:val="ru-RU"/>
        </w:rPr>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8B354B" w:rsidRPr="00FF755A" w:rsidRDefault="008B354B" w:rsidP="009A6890">
      <w:pPr>
        <w:pStyle w:val="a5"/>
        <w:jc w:val="both"/>
        <w:rPr>
          <w:sz w:val="24"/>
          <w:szCs w:val="24"/>
          <w:lang w:val="ru-RU"/>
        </w:rPr>
      </w:pPr>
      <w:r w:rsidRPr="00FF755A">
        <w:rPr>
          <w:sz w:val="24"/>
          <w:szCs w:val="24"/>
          <w:lang w:val="ru-RU"/>
        </w:rPr>
        <w:t>воспитание уважительного отношения к своему городу, школе;</w:t>
      </w:r>
    </w:p>
    <w:p w:rsidR="008B354B" w:rsidRPr="00FF755A" w:rsidRDefault="008B354B" w:rsidP="009A6890">
      <w:pPr>
        <w:pStyle w:val="a5"/>
        <w:jc w:val="both"/>
        <w:rPr>
          <w:sz w:val="24"/>
          <w:szCs w:val="24"/>
          <w:lang w:val="ru-RU"/>
        </w:rPr>
      </w:pPr>
      <w:r w:rsidRPr="00FF755A">
        <w:rPr>
          <w:sz w:val="24"/>
          <w:szCs w:val="24"/>
          <w:lang w:val="ru-RU"/>
        </w:rPr>
        <w:t>получение школьником опыта самостоятельного социального действия;</w:t>
      </w:r>
    </w:p>
    <w:p w:rsidR="008B354B" w:rsidRPr="00FF755A" w:rsidRDefault="008B354B" w:rsidP="009A6890">
      <w:pPr>
        <w:pStyle w:val="a5"/>
        <w:jc w:val="both"/>
        <w:rPr>
          <w:sz w:val="24"/>
          <w:szCs w:val="24"/>
          <w:lang w:val="ru-RU"/>
        </w:rPr>
      </w:pPr>
      <w:r w:rsidRPr="00FF755A">
        <w:rPr>
          <w:sz w:val="24"/>
          <w:szCs w:val="24"/>
          <w:lang w:val="ru-RU"/>
        </w:rPr>
        <w:t>формирования коммуникативной, этической, социальной, гражданской компетентности школьников;</w:t>
      </w:r>
    </w:p>
    <w:p w:rsidR="008B354B" w:rsidRPr="00FF755A" w:rsidRDefault="008B354B" w:rsidP="009A6890">
      <w:pPr>
        <w:pStyle w:val="a5"/>
        <w:jc w:val="both"/>
        <w:rPr>
          <w:sz w:val="24"/>
          <w:szCs w:val="24"/>
          <w:lang w:val="ru-RU"/>
        </w:rPr>
      </w:pPr>
      <w:r w:rsidRPr="00FF755A">
        <w:rPr>
          <w:sz w:val="24"/>
          <w:szCs w:val="24"/>
          <w:lang w:val="ru-RU"/>
        </w:rPr>
        <w:t>формирования у детей социокультурной идентичности: страновой (российской), этнической, культурной, гендерной и др.</w:t>
      </w:r>
    </w:p>
    <w:p w:rsidR="008B354B" w:rsidRPr="00FF755A" w:rsidRDefault="008B354B" w:rsidP="009A6890">
      <w:pPr>
        <w:pStyle w:val="a5"/>
        <w:jc w:val="both"/>
        <w:rPr>
          <w:sz w:val="24"/>
          <w:szCs w:val="24"/>
          <w:lang w:val="ru-RU"/>
        </w:rPr>
      </w:pPr>
      <w:r w:rsidRPr="00FF755A">
        <w:rPr>
          <w:sz w:val="24"/>
          <w:szCs w:val="24"/>
          <w:lang w:val="ru-RU"/>
        </w:rPr>
        <w:t>увеличение числа детей, охваченных организованным досугом;</w:t>
      </w:r>
    </w:p>
    <w:p w:rsidR="008B354B" w:rsidRPr="00FF755A" w:rsidRDefault="008B354B" w:rsidP="009A6890">
      <w:pPr>
        <w:pStyle w:val="a5"/>
        <w:jc w:val="both"/>
        <w:rPr>
          <w:sz w:val="24"/>
          <w:szCs w:val="24"/>
          <w:lang w:val="ru-RU"/>
        </w:rPr>
      </w:pPr>
      <w:r w:rsidRPr="00FF755A">
        <w:rPr>
          <w:sz w:val="24"/>
          <w:szCs w:val="24"/>
          <w:lang w:val="ru-RU"/>
        </w:rPr>
        <w:t>воспитание у детей толерантности, навыков здорового образа жизни;</w:t>
      </w:r>
    </w:p>
    <w:p w:rsidR="008B354B" w:rsidRPr="00FF755A" w:rsidRDefault="008B354B" w:rsidP="009A6890">
      <w:pPr>
        <w:pStyle w:val="a5"/>
        <w:jc w:val="both"/>
        <w:rPr>
          <w:sz w:val="24"/>
          <w:szCs w:val="24"/>
          <w:lang w:val="ru-RU"/>
        </w:rPr>
      </w:pPr>
      <w:r w:rsidRPr="00FF755A">
        <w:rPr>
          <w:sz w:val="24"/>
          <w:szCs w:val="24"/>
          <w:lang w:val="ru-RU"/>
        </w:rPr>
        <w:t>формирование чувства гражданственности и патриотизма, правовой культуры, осознанного отношения к профессиональному самоопределению;</w:t>
      </w:r>
    </w:p>
    <w:p w:rsidR="008B354B" w:rsidRPr="00FF755A" w:rsidRDefault="008B354B" w:rsidP="009A6890">
      <w:pPr>
        <w:pStyle w:val="a5"/>
        <w:jc w:val="both"/>
        <w:rPr>
          <w:sz w:val="24"/>
          <w:szCs w:val="24"/>
          <w:lang w:val="ru-RU"/>
        </w:rPr>
      </w:pPr>
      <w:r w:rsidRPr="00FF755A">
        <w:rPr>
          <w:sz w:val="24"/>
          <w:szCs w:val="24"/>
          <w:lang w:val="ru-RU"/>
        </w:rPr>
        <w:t>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rsidR="008B354B" w:rsidRPr="00FF755A" w:rsidRDefault="00637A07" w:rsidP="009A6890">
      <w:pPr>
        <w:pStyle w:val="a5"/>
        <w:jc w:val="both"/>
        <w:rPr>
          <w:b/>
          <w:color w:val="000000"/>
          <w:sz w:val="24"/>
          <w:szCs w:val="24"/>
          <w:lang w:val="ru-RU"/>
        </w:rPr>
      </w:pPr>
      <w:r w:rsidRPr="00FF755A">
        <w:rPr>
          <w:b/>
          <w:color w:val="000000"/>
          <w:sz w:val="24"/>
          <w:szCs w:val="24"/>
          <w:lang w:val="ru-RU"/>
        </w:rPr>
        <w:lastRenderedPageBreak/>
        <w:t xml:space="preserve">11.5 </w:t>
      </w:r>
      <w:r w:rsidR="008B354B" w:rsidRPr="00FF755A">
        <w:rPr>
          <w:b/>
          <w:color w:val="000000"/>
          <w:sz w:val="24"/>
          <w:szCs w:val="24"/>
          <w:lang w:val="ru-RU"/>
        </w:rPr>
        <w:t>Организация внеурочной деятельности 7-х классах в 2017-2018 учебном году</w:t>
      </w:r>
    </w:p>
    <w:p w:rsidR="008B354B" w:rsidRPr="00FF755A" w:rsidRDefault="008B354B" w:rsidP="009A6890">
      <w:pPr>
        <w:pStyle w:val="a5"/>
        <w:jc w:val="both"/>
        <w:rPr>
          <w:color w:val="000000"/>
          <w:sz w:val="24"/>
          <w:szCs w:val="24"/>
          <w:lang w:val="ru-RU"/>
        </w:rPr>
      </w:pPr>
      <w:r w:rsidRPr="00FF755A">
        <w:rPr>
          <w:color w:val="000000"/>
          <w:sz w:val="24"/>
          <w:szCs w:val="24"/>
          <w:lang w:val="ru-RU"/>
        </w:rPr>
        <w:t>Наряду с общими требованиями к организации внеурочной деятельности, обозначенными в нормативных документах федерального и  регионального уровней,  ОГБОУ КШИ «Северский кадетский корпус» выработал свой перечень требований:</w:t>
      </w:r>
    </w:p>
    <w:p w:rsidR="008B354B" w:rsidRPr="00FF755A" w:rsidRDefault="008B354B" w:rsidP="009A6890">
      <w:pPr>
        <w:pStyle w:val="a5"/>
        <w:jc w:val="both"/>
        <w:rPr>
          <w:color w:val="000000"/>
          <w:sz w:val="24"/>
          <w:szCs w:val="24"/>
          <w:lang w:val="ru-RU"/>
        </w:rPr>
      </w:pPr>
      <w:r w:rsidRPr="00FF755A">
        <w:rPr>
          <w:color w:val="000000"/>
          <w:sz w:val="24"/>
          <w:szCs w:val="24"/>
          <w:lang w:val="ru-RU"/>
        </w:rPr>
        <w:t xml:space="preserve">Внеурочные занятия в 7-х классах проводятся в ОГБОУ КШИ «Северский кадетский корпус» во второй половине дня, после 45-минутной динамической паузы и обеда. </w:t>
      </w:r>
    </w:p>
    <w:p w:rsidR="008B354B" w:rsidRPr="00FF755A" w:rsidRDefault="008B354B" w:rsidP="009A6890">
      <w:pPr>
        <w:pStyle w:val="a5"/>
        <w:jc w:val="both"/>
        <w:rPr>
          <w:color w:val="000000"/>
          <w:sz w:val="24"/>
          <w:szCs w:val="24"/>
          <w:lang w:val="ru-RU"/>
        </w:rPr>
      </w:pPr>
      <w:r w:rsidRPr="00FF755A">
        <w:rPr>
          <w:color w:val="000000"/>
          <w:sz w:val="24"/>
          <w:szCs w:val="24"/>
          <w:lang w:val="ru-RU"/>
        </w:rPr>
        <w:t>Внеурочные занятия проводятся преимущественно с группами детей с учётом интересов обучающихся и родителей,  по отдельно составленному расписанию в расчёте 1-2 занятия с группой в день непосредственно в ОГБОУ КШИ «Северский кадетский корпус».</w:t>
      </w:r>
    </w:p>
    <w:p w:rsidR="008B354B" w:rsidRPr="00FF755A" w:rsidRDefault="008B354B" w:rsidP="009A6890">
      <w:pPr>
        <w:pStyle w:val="a5"/>
        <w:jc w:val="both"/>
        <w:rPr>
          <w:color w:val="000000"/>
          <w:sz w:val="24"/>
          <w:szCs w:val="24"/>
          <w:lang w:val="ru-RU"/>
        </w:rPr>
      </w:pPr>
      <w:r w:rsidRPr="00FF755A">
        <w:rPr>
          <w:color w:val="000000"/>
          <w:sz w:val="24"/>
          <w:szCs w:val="24"/>
          <w:lang w:val="ru-RU"/>
        </w:rPr>
        <w:t xml:space="preserve">Наполняемость групп при проведении внеурочных занятий может быть 10-12 человек. </w:t>
      </w:r>
    </w:p>
    <w:p w:rsidR="008B354B" w:rsidRPr="00FF755A" w:rsidRDefault="008B354B" w:rsidP="009A6890">
      <w:pPr>
        <w:pStyle w:val="a5"/>
        <w:jc w:val="both"/>
        <w:rPr>
          <w:i/>
          <w:color w:val="000000"/>
          <w:sz w:val="24"/>
          <w:szCs w:val="24"/>
          <w:lang w:val="ru-RU"/>
        </w:rPr>
      </w:pPr>
      <w:r w:rsidRPr="00FF755A">
        <w:rPr>
          <w:color w:val="000000"/>
          <w:sz w:val="24"/>
          <w:szCs w:val="24"/>
          <w:lang w:val="ru-RU"/>
        </w:rPr>
        <w:t xml:space="preserve">Продолжительность занятия внеурочной деятельности зависит от возраста обучающихся и  вида деятельности. Для обучающихся 7-х классов продолжительность занятий не должна  превышать более 50 минут в день. Между занятиями внеурочной деятельности организован  перерыв  длительностью 20 минут для отдыха детей и проветривания помещений. </w:t>
      </w:r>
    </w:p>
    <w:p w:rsidR="008B354B" w:rsidRPr="00FF755A" w:rsidRDefault="008B354B" w:rsidP="009A6890">
      <w:pPr>
        <w:pStyle w:val="a5"/>
        <w:jc w:val="both"/>
        <w:rPr>
          <w:color w:val="000000"/>
          <w:sz w:val="24"/>
          <w:szCs w:val="24"/>
          <w:lang w:val="ru-RU"/>
        </w:rPr>
      </w:pPr>
      <w:r w:rsidRPr="00FF755A">
        <w:rPr>
          <w:color w:val="000000"/>
          <w:sz w:val="24"/>
          <w:szCs w:val="24"/>
          <w:lang w:val="ru-RU"/>
        </w:rPr>
        <w:t xml:space="preserve">Организация внеурочной деятельности учащихся осуществляется </w:t>
      </w:r>
      <w:r w:rsidRPr="00FF755A">
        <w:rPr>
          <w:i/>
          <w:color w:val="000000"/>
          <w:sz w:val="24"/>
          <w:szCs w:val="24"/>
          <w:lang w:val="ru-RU"/>
        </w:rPr>
        <w:t>учителями-предметниками</w:t>
      </w:r>
      <w:r w:rsidRPr="00FF755A">
        <w:rPr>
          <w:color w:val="000000"/>
          <w:sz w:val="24"/>
          <w:szCs w:val="24"/>
          <w:lang w:val="ru-RU"/>
        </w:rPr>
        <w:t>, где реализуется</w:t>
      </w:r>
      <w:r w:rsidRPr="00FF755A">
        <w:rPr>
          <w:i/>
          <w:color w:val="000000"/>
          <w:sz w:val="24"/>
          <w:szCs w:val="24"/>
          <w:lang w:val="ru-RU"/>
        </w:rPr>
        <w:t xml:space="preserve"> </w:t>
      </w:r>
      <w:r w:rsidRPr="00FF755A">
        <w:rPr>
          <w:color w:val="000000"/>
          <w:sz w:val="24"/>
          <w:szCs w:val="24"/>
          <w:lang w:val="ru-RU"/>
        </w:rPr>
        <w:t xml:space="preserve">Федеральный государственный образовательный стандарт  основного  общего образования,  </w:t>
      </w:r>
      <w:r w:rsidRPr="00FF755A">
        <w:rPr>
          <w:i/>
          <w:color w:val="000000"/>
          <w:sz w:val="24"/>
          <w:szCs w:val="24"/>
          <w:lang w:val="ru-RU"/>
        </w:rPr>
        <w:t>учителями физической культуры</w:t>
      </w:r>
      <w:r w:rsidRPr="00FF755A">
        <w:rPr>
          <w:color w:val="000000"/>
          <w:sz w:val="24"/>
          <w:szCs w:val="24"/>
          <w:lang w:val="ru-RU"/>
        </w:rPr>
        <w:t>,</w:t>
      </w:r>
      <w:r w:rsidRPr="00FF755A">
        <w:rPr>
          <w:i/>
          <w:color w:val="000000"/>
          <w:sz w:val="24"/>
          <w:szCs w:val="24"/>
          <w:lang w:val="ru-RU"/>
        </w:rPr>
        <w:t xml:space="preserve"> педагогом-психологом, социальным педагогом, воспитателями.</w:t>
      </w:r>
      <w:r w:rsidRPr="00FF755A">
        <w:rPr>
          <w:color w:val="000000"/>
          <w:sz w:val="24"/>
          <w:szCs w:val="24"/>
          <w:lang w:val="ru-RU"/>
        </w:rPr>
        <w:t xml:space="preserve"> </w:t>
      </w:r>
    </w:p>
    <w:p w:rsidR="008B354B" w:rsidRPr="00FF755A" w:rsidRDefault="008B354B" w:rsidP="009A6890">
      <w:pPr>
        <w:pStyle w:val="a5"/>
        <w:jc w:val="both"/>
        <w:rPr>
          <w:color w:val="000000"/>
          <w:sz w:val="24"/>
          <w:szCs w:val="24"/>
          <w:lang w:val="ru-RU"/>
        </w:rPr>
      </w:pPr>
      <w:r w:rsidRPr="00FF755A">
        <w:rPr>
          <w:color w:val="000000"/>
          <w:sz w:val="24"/>
          <w:szCs w:val="24"/>
          <w:lang w:val="ru-RU"/>
        </w:rPr>
        <w:t xml:space="preserve">Образовательные программы  внеурочной деятельности  двух видов: авторские или модифицированные  в соответствии с требованиями к рабочим программам внеурочных занятий и утверждёнными  педагогическим советом. </w:t>
      </w:r>
    </w:p>
    <w:p w:rsidR="009A6890" w:rsidRPr="00FF755A" w:rsidRDefault="009A6890" w:rsidP="009A6890">
      <w:pPr>
        <w:pStyle w:val="a5"/>
        <w:jc w:val="both"/>
        <w:rPr>
          <w:color w:val="000000"/>
          <w:sz w:val="24"/>
          <w:szCs w:val="24"/>
          <w:lang w:val="ru-RU"/>
        </w:rPr>
      </w:pPr>
    </w:p>
    <w:p w:rsidR="009A6890" w:rsidRPr="00FF755A" w:rsidRDefault="00637A07" w:rsidP="009A6890">
      <w:pPr>
        <w:pStyle w:val="a5"/>
        <w:jc w:val="both"/>
        <w:rPr>
          <w:b/>
          <w:sz w:val="24"/>
          <w:szCs w:val="24"/>
          <w:lang w:val="ru-RU"/>
        </w:rPr>
      </w:pPr>
      <w:r w:rsidRPr="00FF755A">
        <w:rPr>
          <w:sz w:val="24"/>
          <w:szCs w:val="24"/>
          <w:lang w:val="ru-RU"/>
        </w:rPr>
        <w:t xml:space="preserve">11.6 </w:t>
      </w:r>
      <w:r w:rsidR="009A6890" w:rsidRPr="00FF755A">
        <w:rPr>
          <w:b/>
          <w:sz w:val="24"/>
          <w:szCs w:val="24"/>
          <w:lang w:val="ru-RU"/>
        </w:rPr>
        <w:t>УЧЕБНЫЙ ПЛАН ОБЛАСТНОГО ГОСУДАРСТВЕННОГО  БЮДЖЕТНОГО ОБРАЗОВАТЕЛЬНОГО УЧРЕЖДЕНИЯ КАДЕТСКАЯ ШКОЛА-ИНТЕРНАТ «СЕВЕРСКИЙ КАДЕТСКИЙ КОРПУС»  на 2017-2018 учебный год</w:t>
      </w:r>
    </w:p>
    <w:p w:rsidR="009A6890" w:rsidRPr="00FF755A" w:rsidRDefault="009A6890" w:rsidP="009A6890">
      <w:pPr>
        <w:pStyle w:val="a5"/>
        <w:jc w:val="both"/>
        <w:rPr>
          <w:sz w:val="24"/>
          <w:szCs w:val="24"/>
          <w:lang w:val="ru-RU"/>
        </w:rPr>
      </w:pPr>
    </w:p>
    <w:p w:rsidR="009A6890" w:rsidRPr="00FF755A" w:rsidRDefault="009A6890" w:rsidP="009A6890">
      <w:pPr>
        <w:pStyle w:val="a5"/>
        <w:jc w:val="both"/>
        <w:rPr>
          <w:sz w:val="24"/>
          <w:szCs w:val="24"/>
          <w:lang w:val="ru-RU"/>
        </w:rPr>
      </w:pPr>
      <w:r w:rsidRPr="00FF755A">
        <w:rPr>
          <w:sz w:val="24"/>
          <w:szCs w:val="24"/>
          <w:lang w:val="ru-RU"/>
        </w:rPr>
        <w:t>Учебный план ОГБОУ КШИ «Северский кадетский корпус» разработан на основе:</w:t>
      </w:r>
    </w:p>
    <w:p w:rsidR="009A6890" w:rsidRPr="00FF755A" w:rsidRDefault="009A6890" w:rsidP="00D81B69">
      <w:pPr>
        <w:pStyle w:val="a5"/>
        <w:numPr>
          <w:ilvl w:val="0"/>
          <w:numId w:val="6"/>
        </w:numPr>
        <w:ind w:left="360"/>
        <w:jc w:val="both"/>
        <w:rPr>
          <w:sz w:val="24"/>
          <w:szCs w:val="24"/>
          <w:lang w:val="ru-RU"/>
        </w:rPr>
      </w:pPr>
      <w:r w:rsidRPr="00FF755A">
        <w:rPr>
          <w:sz w:val="24"/>
          <w:szCs w:val="24"/>
          <w:lang w:val="ru-RU"/>
        </w:rPr>
        <w:t>Федерального закона «Об образовании в Российской Федерации» от 29.12.2012г. № 273-ФЗ;</w:t>
      </w:r>
    </w:p>
    <w:p w:rsidR="009A6890" w:rsidRPr="00FF755A" w:rsidRDefault="009A6890" w:rsidP="00D81B69">
      <w:pPr>
        <w:pStyle w:val="a5"/>
        <w:numPr>
          <w:ilvl w:val="0"/>
          <w:numId w:val="6"/>
        </w:numPr>
        <w:ind w:left="360"/>
        <w:jc w:val="both"/>
        <w:rPr>
          <w:sz w:val="24"/>
          <w:szCs w:val="24"/>
          <w:lang w:val="ru-RU"/>
        </w:rPr>
      </w:pPr>
      <w:r w:rsidRPr="00FF755A">
        <w:rPr>
          <w:sz w:val="24"/>
          <w:szCs w:val="24"/>
          <w:lang w:val="ru-RU"/>
        </w:rPr>
        <w:t>Федерального базисного учебного плана, утвержденного приказом Министерства образования Российской Федерации от 09.03.2004 №1312;</w:t>
      </w:r>
    </w:p>
    <w:p w:rsidR="009A6890" w:rsidRPr="00FF755A" w:rsidRDefault="009A6890" w:rsidP="00D81B69">
      <w:pPr>
        <w:pStyle w:val="a5"/>
        <w:numPr>
          <w:ilvl w:val="0"/>
          <w:numId w:val="6"/>
        </w:numPr>
        <w:ind w:left="360"/>
        <w:jc w:val="both"/>
        <w:rPr>
          <w:sz w:val="24"/>
          <w:szCs w:val="24"/>
          <w:lang w:val="ru-RU"/>
        </w:rPr>
      </w:pPr>
      <w:r w:rsidRPr="00FF755A">
        <w:rPr>
          <w:sz w:val="24"/>
          <w:szCs w:val="24"/>
          <w:lang w:val="ru-RU"/>
        </w:rPr>
        <w:t>Приказов Министерства образования и науки Российской Федерации:</w:t>
      </w:r>
    </w:p>
    <w:p w:rsidR="009A6890" w:rsidRPr="00FF755A" w:rsidRDefault="009A6890" w:rsidP="009A6890">
      <w:pPr>
        <w:pStyle w:val="a5"/>
        <w:numPr>
          <w:ilvl w:val="0"/>
          <w:numId w:val="3"/>
        </w:numPr>
        <w:ind w:left="360"/>
        <w:jc w:val="both"/>
        <w:rPr>
          <w:sz w:val="24"/>
          <w:szCs w:val="24"/>
          <w:lang w:val="ru-RU"/>
        </w:rPr>
      </w:pPr>
      <w:r w:rsidRPr="00FF755A">
        <w:rPr>
          <w:sz w:val="24"/>
          <w:szCs w:val="24"/>
          <w:lang w:val="ru-RU"/>
        </w:rPr>
        <w:t>от 09.03.2004г. № 1312 «Об утверждении федерального базисного учебного плана и примерных учебных планов для общеобразовательных учреждений Российской Федерации, реализующих программы общего образования» (в ред. приказов Минобрнауки Российской Федерации от 20.08.2008 № 241, от 30.08.2010 №889, от 03.06.2011 № 1994, от 01.02.2012 №74);</w:t>
      </w:r>
    </w:p>
    <w:p w:rsidR="009A6890" w:rsidRPr="009A6890" w:rsidRDefault="009A6890" w:rsidP="009A6890">
      <w:pPr>
        <w:pStyle w:val="a5"/>
        <w:numPr>
          <w:ilvl w:val="0"/>
          <w:numId w:val="3"/>
        </w:numPr>
        <w:ind w:left="360"/>
        <w:jc w:val="both"/>
        <w:rPr>
          <w:sz w:val="24"/>
          <w:szCs w:val="24"/>
        </w:rPr>
      </w:pPr>
      <w:r w:rsidRPr="00FF755A">
        <w:rPr>
          <w:sz w:val="24"/>
          <w:szCs w:val="24"/>
          <w:lang w:val="ru-RU"/>
        </w:rPr>
        <w:t xml:space="preserve">от 05.03.2004г.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w:t>
      </w:r>
      <w:r w:rsidRPr="009A6890">
        <w:rPr>
          <w:sz w:val="24"/>
          <w:szCs w:val="24"/>
        </w:rPr>
        <w:t>Приказов Минобрнауки России от 03.06.2008 № 164, от 31.08.2009 № 320, от 19.10.2009 № 427, от 10.11.2011 № 2643, от 24.01.2012 № 39, от 31.01.2012 № 69);</w:t>
      </w:r>
    </w:p>
    <w:p w:rsidR="009A6890" w:rsidRPr="00FF755A" w:rsidRDefault="009A6890" w:rsidP="009A6890">
      <w:pPr>
        <w:pStyle w:val="a5"/>
        <w:numPr>
          <w:ilvl w:val="0"/>
          <w:numId w:val="3"/>
        </w:numPr>
        <w:ind w:left="360"/>
        <w:jc w:val="both"/>
        <w:rPr>
          <w:sz w:val="24"/>
          <w:szCs w:val="24"/>
          <w:lang w:val="ru-RU"/>
        </w:rPr>
      </w:pPr>
      <w:r w:rsidRPr="00FF755A">
        <w:rPr>
          <w:sz w:val="24"/>
          <w:szCs w:val="24"/>
          <w:lang w:val="ru-RU"/>
        </w:rPr>
        <w:t>от 31 марта 2014 г.</w:t>
      </w:r>
      <w:r w:rsidRPr="009A6890">
        <w:rPr>
          <w:sz w:val="24"/>
          <w:szCs w:val="24"/>
        </w:rPr>
        <w:t> </w:t>
      </w:r>
      <w:r w:rsidRPr="00FF755A">
        <w:rPr>
          <w:sz w:val="24"/>
          <w:szCs w:val="24"/>
          <w:lang w:val="ru-RU"/>
        </w:rPr>
        <w:t>№ 253</w:t>
      </w:r>
      <w:r w:rsidRPr="009A6890">
        <w:rPr>
          <w:sz w:val="24"/>
          <w:szCs w:val="24"/>
        </w:rPr>
        <w:t> </w:t>
      </w:r>
      <w:r w:rsidRPr="00FF755A">
        <w:rPr>
          <w:sz w:val="24"/>
          <w:szCs w:val="24"/>
          <w:lang w:val="ru-RU"/>
        </w:rPr>
        <w:t xml:space="preserve">«Об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внесенными изменениями (приказ Минобрнауки Российской Федерации от 08 июня 2015 года № 576; приказ Минобрнауки </w:t>
      </w:r>
      <w:r w:rsidRPr="00FF755A">
        <w:rPr>
          <w:sz w:val="24"/>
          <w:szCs w:val="24"/>
          <w:lang w:val="ru-RU"/>
        </w:rPr>
        <w:lastRenderedPageBreak/>
        <w:t>Российской Федерации от 28 декабря 2015 года № 1529; приказ Минобрнауки Российской Федерации от 26 января 2016 года № 38; приказ Министерства образования и науки Российской Федерации от 29.12.2016г. №1677);</w:t>
      </w:r>
    </w:p>
    <w:p w:rsidR="009A6890" w:rsidRPr="00FF755A" w:rsidRDefault="009A6890" w:rsidP="00D81B69">
      <w:pPr>
        <w:pStyle w:val="a5"/>
        <w:numPr>
          <w:ilvl w:val="0"/>
          <w:numId w:val="6"/>
        </w:numPr>
        <w:ind w:left="360"/>
        <w:jc w:val="both"/>
        <w:rPr>
          <w:sz w:val="24"/>
          <w:szCs w:val="24"/>
          <w:lang w:val="ru-RU"/>
        </w:rPr>
      </w:pPr>
      <w:r w:rsidRPr="00FF755A">
        <w:rPr>
          <w:sz w:val="24"/>
          <w:szCs w:val="24"/>
          <w:lang w:val="ru-RU"/>
        </w:rPr>
        <w:t>Постановление Главного Государственного санитарного врача Российской Федерации:</w:t>
      </w:r>
    </w:p>
    <w:p w:rsidR="009A6890" w:rsidRPr="00FF755A" w:rsidRDefault="009A6890" w:rsidP="009A6890">
      <w:pPr>
        <w:pStyle w:val="a5"/>
        <w:numPr>
          <w:ilvl w:val="0"/>
          <w:numId w:val="4"/>
        </w:numPr>
        <w:ind w:left="360"/>
        <w:jc w:val="both"/>
        <w:rPr>
          <w:sz w:val="24"/>
          <w:szCs w:val="24"/>
          <w:lang w:val="ru-RU"/>
        </w:rPr>
      </w:pPr>
      <w:r w:rsidRPr="00FF755A">
        <w:rPr>
          <w:sz w:val="24"/>
          <w:szCs w:val="24"/>
          <w:lang w:val="ru-RU"/>
        </w:rPr>
        <w:t xml:space="preserve">от 29.12.2010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в Минюсте Российской Федерации 03.03.2011 № 19993) – </w:t>
      </w:r>
      <w:hyperlink r:id="rId12" w:history="1">
        <w:r w:rsidRPr="009A6890">
          <w:rPr>
            <w:rStyle w:val="a3"/>
            <w:sz w:val="24"/>
            <w:szCs w:val="24"/>
          </w:rPr>
          <w:t>http</w:t>
        </w:r>
        <w:r w:rsidRPr="00FF755A">
          <w:rPr>
            <w:rStyle w:val="a3"/>
            <w:sz w:val="24"/>
            <w:szCs w:val="24"/>
            <w:lang w:val="ru-RU"/>
          </w:rPr>
          <w:t>://</w:t>
        </w:r>
        <w:r w:rsidRPr="009A6890">
          <w:rPr>
            <w:rStyle w:val="a3"/>
            <w:sz w:val="24"/>
            <w:szCs w:val="24"/>
          </w:rPr>
          <w:t>mon</w:t>
        </w:r>
        <w:r w:rsidRPr="00FF755A">
          <w:rPr>
            <w:rStyle w:val="a3"/>
            <w:sz w:val="24"/>
            <w:szCs w:val="24"/>
            <w:lang w:val="ru-RU"/>
          </w:rPr>
          <w:t>.</w:t>
        </w:r>
        <w:r w:rsidRPr="009A6890">
          <w:rPr>
            <w:rStyle w:val="a3"/>
            <w:sz w:val="24"/>
            <w:szCs w:val="24"/>
          </w:rPr>
          <w:t>gov</w:t>
        </w:r>
        <w:r w:rsidRPr="00FF755A">
          <w:rPr>
            <w:rStyle w:val="a3"/>
            <w:sz w:val="24"/>
            <w:szCs w:val="24"/>
            <w:lang w:val="ru-RU"/>
          </w:rPr>
          <w:t>.</w:t>
        </w:r>
        <w:r w:rsidRPr="009A6890">
          <w:rPr>
            <w:rStyle w:val="a3"/>
            <w:sz w:val="24"/>
            <w:szCs w:val="24"/>
          </w:rPr>
          <w:t>ru</w:t>
        </w:r>
        <w:r w:rsidRPr="00FF755A">
          <w:rPr>
            <w:rStyle w:val="a3"/>
            <w:sz w:val="24"/>
            <w:szCs w:val="24"/>
            <w:lang w:val="ru-RU"/>
          </w:rPr>
          <w:t>/</w:t>
        </w:r>
        <w:r w:rsidRPr="009A6890">
          <w:rPr>
            <w:rStyle w:val="a3"/>
            <w:sz w:val="24"/>
            <w:szCs w:val="24"/>
          </w:rPr>
          <w:t>dok</w:t>
        </w:r>
        <w:r w:rsidRPr="00FF755A">
          <w:rPr>
            <w:rStyle w:val="a3"/>
            <w:sz w:val="24"/>
            <w:szCs w:val="24"/>
            <w:lang w:val="ru-RU"/>
          </w:rPr>
          <w:t>/</w:t>
        </w:r>
        <w:r w:rsidRPr="009A6890">
          <w:rPr>
            <w:rStyle w:val="a3"/>
            <w:sz w:val="24"/>
            <w:szCs w:val="24"/>
          </w:rPr>
          <w:t>akt</w:t>
        </w:r>
        <w:r w:rsidRPr="00FF755A">
          <w:rPr>
            <w:rStyle w:val="a3"/>
            <w:sz w:val="24"/>
            <w:szCs w:val="24"/>
            <w:lang w:val="ru-RU"/>
          </w:rPr>
          <w:t>/8321/</w:t>
        </w:r>
      </w:hyperlink>
      <w:r w:rsidRPr="00FF755A">
        <w:rPr>
          <w:sz w:val="24"/>
          <w:szCs w:val="24"/>
          <w:lang w:val="ru-RU"/>
        </w:rPr>
        <w:t>;</w:t>
      </w:r>
    </w:p>
    <w:p w:rsidR="009A6890" w:rsidRPr="00FF755A" w:rsidRDefault="009A6890" w:rsidP="009A6890">
      <w:pPr>
        <w:pStyle w:val="a5"/>
        <w:numPr>
          <w:ilvl w:val="0"/>
          <w:numId w:val="4"/>
        </w:numPr>
        <w:ind w:left="360"/>
        <w:jc w:val="both"/>
        <w:rPr>
          <w:sz w:val="24"/>
          <w:szCs w:val="24"/>
          <w:lang w:val="ru-RU"/>
        </w:rPr>
      </w:pPr>
      <w:r w:rsidRPr="00FF755A">
        <w:rPr>
          <w:sz w:val="24"/>
          <w:szCs w:val="24"/>
          <w:lang w:val="ru-RU"/>
        </w:rPr>
        <w:t>от 24 ноября 2015 г. № 81 «О внесении изменений № 3 в СаПиН 2.4.2.2821-10 «Санитарно-эпидемиологические требования к условиям и организации обучения, содержания в общеобразовательных организациях»;</w:t>
      </w:r>
    </w:p>
    <w:p w:rsidR="009A6890" w:rsidRPr="00FF755A" w:rsidRDefault="009A6890" w:rsidP="00D81B69">
      <w:pPr>
        <w:pStyle w:val="a5"/>
        <w:numPr>
          <w:ilvl w:val="0"/>
          <w:numId w:val="6"/>
        </w:numPr>
        <w:ind w:left="360"/>
        <w:jc w:val="both"/>
        <w:rPr>
          <w:sz w:val="24"/>
          <w:szCs w:val="24"/>
          <w:lang w:val="ru-RU"/>
        </w:rPr>
      </w:pPr>
      <w:r w:rsidRPr="00FF755A">
        <w:rPr>
          <w:sz w:val="24"/>
          <w:szCs w:val="24"/>
          <w:lang w:val="ru-RU"/>
        </w:rPr>
        <w:t>Письма Министерства образования и науки Российской Федерации:</w:t>
      </w:r>
    </w:p>
    <w:p w:rsidR="009A6890" w:rsidRPr="00FF755A" w:rsidRDefault="009A6890" w:rsidP="009A6890">
      <w:pPr>
        <w:pStyle w:val="a5"/>
        <w:numPr>
          <w:ilvl w:val="0"/>
          <w:numId w:val="4"/>
        </w:numPr>
        <w:ind w:left="360"/>
        <w:jc w:val="both"/>
        <w:rPr>
          <w:sz w:val="24"/>
          <w:szCs w:val="24"/>
          <w:lang w:val="ru-RU"/>
        </w:rPr>
      </w:pPr>
      <w:r w:rsidRPr="00FF755A">
        <w:rPr>
          <w:sz w:val="24"/>
          <w:szCs w:val="24"/>
          <w:lang w:val="ru-RU"/>
        </w:rPr>
        <w:t>от 28.10.2015 г. № 08-1786 «О рабочих программах учебных предметов»;</w:t>
      </w:r>
    </w:p>
    <w:p w:rsidR="009A6890" w:rsidRPr="00FF755A" w:rsidRDefault="009A6890" w:rsidP="00D81B69">
      <w:pPr>
        <w:pStyle w:val="a5"/>
        <w:numPr>
          <w:ilvl w:val="0"/>
          <w:numId w:val="6"/>
        </w:numPr>
        <w:ind w:left="360"/>
        <w:jc w:val="both"/>
        <w:rPr>
          <w:sz w:val="24"/>
          <w:szCs w:val="24"/>
          <w:lang w:val="ru-RU"/>
        </w:rPr>
      </w:pPr>
      <w:r w:rsidRPr="00FF755A">
        <w:rPr>
          <w:sz w:val="24"/>
          <w:szCs w:val="24"/>
          <w:lang w:val="ru-RU"/>
        </w:rPr>
        <w:t>Писем Департамента государственной политики в образовании Министерства образования и науки Российской Федерации» (при организации предпрофильной подготовки и профильного обучения  на старшей ступени общего образования):</w:t>
      </w:r>
    </w:p>
    <w:p w:rsidR="009A6890" w:rsidRPr="00FF755A" w:rsidRDefault="009A6890" w:rsidP="009A6890">
      <w:pPr>
        <w:pStyle w:val="a5"/>
        <w:numPr>
          <w:ilvl w:val="0"/>
          <w:numId w:val="5"/>
        </w:numPr>
        <w:ind w:left="360"/>
        <w:jc w:val="both"/>
        <w:rPr>
          <w:sz w:val="24"/>
          <w:szCs w:val="24"/>
          <w:lang w:val="ru-RU"/>
        </w:rPr>
      </w:pPr>
      <w:r w:rsidRPr="00FF755A">
        <w:rPr>
          <w:sz w:val="24"/>
          <w:szCs w:val="24"/>
          <w:lang w:val="ru-RU"/>
        </w:rPr>
        <w:t>от 04.03.2010г. № 03-412 «О методических рекомендациях по вопросам организации профильного обучения»;</w:t>
      </w:r>
    </w:p>
    <w:p w:rsidR="009A6890" w:rsidRPr="00FF755A" w:rsidRDefault="009A6890" w:rsidP="009A6890">
      <w:pPr>
        <w:pStyle w:val="a5"/>
        <w:numPr>
          <w:ilvl w:val="0"/>
          <w:numId w:val="5"/>
        </w:numPr>
        <w:ind w:left="360"/>
        <w:jc w:val="both"/>
        <w:rPr>
          <w:sz w:val="24"/>
          <w:szCs w:val="24"/>
          <w:lang w:val="ru-RU"/>
        </w:rPr>
      </w:pPr>
      <w:r w:rsidRPr="00FF755A">
        <w:rPr>
          <w:sz w:val="24"/>
          <w:szCs w:val="24"/>
          <w:lang w:val="ru-RU"/>
        </w:rPr>
        <w:t>от 04.03.2010г. № 03-413 «О методических рекомендациях по реализации элективных курсов»;</w:t>
      </w:r>
    </w:p>
    <w:p w:rsidR="009A6890" w:rsidRPr="00FF755A" w:rsidRDefault="009A6890" w:rsidP="00D81B69">
      <w:pPr>
        <w:pStyle w:val="a5"/>
        <w:numPr>
          <w:ilvl w:val="0"/>
          <w:numId w:val="6"/>
        </w:numPr>
        <w:ind w:left="360"/>
        <w:jc w:val="both"/>
        <w:rPr>
          <w:sz w:val="24"/>
          <w:szCs w:val="24"/>
          <w:lang w:val="ru-RU"/>
        </w:rPr>
      </w:pPr>
      <w:r w:rsidRPr="00FF755A">
        <w:rPr>
          <w:sz w:val="24"/>
          <w:szCs w:val="24"/>
          <w:lang w:val="ru-RU"/>
        </w:rPr>
        <w:t>Письма Департамента общего образования Томской области от 18.04.2017г. № 1358/01-08 «О формировании учебных планов общеобразовательных организаций Томской области на 2017-2018 учебный год, осуществляющих образовательную деятельность в соответствии с приказом Минобрнауки РФ от 9 марта 2004 г. №1312»;</w:t>
      </w:r>
    </w:p>
    <w:p w:rsidR="009A6890" w:rsidRPr="00FF755A" w:rsidRDefault="009A6890" w:rsidP="00D81B69">
      <w:pPr>
        <w:pStyle w:val="a5"/>
        <w:numPr>
          <w:ilvl w:val="0"/>
          <w:numId w:val="6"/>
        </w:numPr>
        <w:ind w:left="360"/>
        <w:jc w:val="both"/>
        <w:rPr>
          <w:sz w:val="24"/>
          <w:szCs w:val="24"/>
          <w:lang w:val="ru-RU"/>
        </w:rPr>
      </w:pPr>
      <w:r w:rsidRPr="00FF755A">
        <w:rPr>
          <w:sz w:val="24"/>
          <w:szCs w:val="24"/>
          <w:lang w:val="ru-RU"/>
        </w:rPr>
        <w:t xml:space="preserve">Устава ОГБОУ КШИ «Северский кадетский корпус» от 28.12.2012 г. </w:t>
      </w:r>
    </w:p>
    <w:p w:rsidR="009A6890" w:rsidRPr="00FF755A" w:rsidRDefault="009A6890" w:rsidP="009A6890">
      <w:pPr>
        <w:pStyle w:val="a5"/>
        <w:jc w:val="both"/>
        <w:rPr>
          <w:sz w:val="24"/>
          <w:szCs w:val="24"/>
          <w:lang w:val="ru-RU"/>
        </w:rPr>
      </w:pPr>
    </w:p>
    <w:p w:rsidR="009A6890" w:rsidRPr="00FF755A" w:rsidRDefault="009A6890" w:rsidP="009A6890">
      <w:pPr>
        <w:pStyle w:val="a5"/>
        <w:jc w:val="both"/>
        <w:rPr>
          <w:sz w:val="24"/>
          <w:szCs w:val="24"/>
          <w:lang w:val="ru-RU"/>
        </w:rPr>
      </w:pPr>
      <w:r w:rsidRPr="00FF755A">
        <w:rPr>
          <w:sz w:val="24"/>
          <w:szCs w:val="24"/>
          <w:lang w:val="ru-RU"/>
        </w:rPr>
        <w:t>Учебный план СКК позволяет в ходе образовательного процесса решать задачи по формированию разносторонне развитой личности, способной осознанно выбирать профессию служения Отечеству на гражданском и военном поприще.</w:t>
      </w:r>
    </w:p>
    <w:p w:rsidR="009A6890" w:rsidRPr="00FF755A" w:rsidRDefault="009A6890" w:rsidP="009A6890">
      <w:pPr>
        <w:pStyle w:val="a5"/>
        <w:jc w:val="both"/>
        <w:rPr>
          <w:sz w:val="24"/>
          <w:szCs w:val="24"/>
          <w:lang w:val="ru-RU"/>
        </w:rPr>
      </w:pPr>
      <w:r w:rsidRPr="00FF755A">
        <w:rPr>
          <w:sz w:val="24"/>
          <w:szCs w:val="24"/>
          <w:lang w:val="ru-RU"/>
        </w:rPr>
        <w:t>Учебный план на 2016-2017 учебный год предусматривает два уровня образования:</w:t>
      </w:r>
    </w:p>
    <w:p w:rsidR="009A6890" w:rsidRPr="00FF755A" w:rsidRDefault="009A6890" w:rsidP="009A6890">
      <w:pPr>
        <w:pStyle w:val="a5"/>
        <w:jc w:val="both"/>
        <w:rPr>
          <w:sz w:val="24"/>
          <w:szCs w:val="24"/>
          <w:lang w:val="ru-RU"/>
        </w:rPr>
      </w:pPr>
      <w:r w:rsidRPr="00FF755A">
        <w:rPr>
          <w:sz w:val="24"/>
          <w:szCs w:val="24"/>
          <w:lang w:val="ru-RU"/>
        </w:rPr>
        <w:t>Уровень основного общего образования – 7-9 классы (6 классов-комплектов).</w:t>
      </w:r>
    </w:p>
    <w:p w:rsidR="009A6890" w:rsidRPr="00FF755A" w:rsidRDefault="009A6890" w:rsidP="009A6890">
      <w:pPr>
        <w:pStyle w:val="a5"/>
        <w:jc w:val="both"/>
        <w:rPr>
          <w:sz w:val="24"/>
          <w:szCs w:val="24"/>
          <w:lang w:val="ru-RU"/>
        </w:rPr>
      </w:pPr>
      <w:r w:rsidRPr="00FF755A">
        <w:rPr>
          <w:sz w:val="24"/>
          <w:szCs w:val="24"/>
          <w:lang w:val="ru-RU"/>
        </w:rPr>
        <w:t>Уровень среднего общего образования – 10-11 классы (3 класса-комплекта).</w:t>
      </w:r>
    </w:p>
    <w:p w:rsidR="009A6890" w:rsidRPr="00FF755A" w:rsidRDefault="009A6890" w:rsidP="009A6890">
      <w:pPr>
        <w:pStyle w:val="a5"/>
        <w:jc w:val="both"/>
        <w:rPr>
          <w:sz w:val="24"/>
          <w:szCs w:val="24"/>
          <w:lang w:val="ru-RU"/>
        </w:rPr>
      </w:pPr>
      <w:r w:rsidRPr="00FF755A">
        <w:rPr>
          <w:sz w:val="24"/>
          <w:szCs w:val="24"/>
          <w:lang w:val="ru-RU"/>
        </w:rPr>
        <w:t>На втором и третьем уровнях образования в необходимом объёме сохраняется перечень предметов и количество учебного времени, отведенного на их изучение.</w:t>
      </w:r>
    </w:p>
    <w:p w:rsidR="009A6890" w:rsidRPr="00FF755A" w:rsidRDefault="009A6890" w:rsidP="009A6890">
      <w:pPr>
        <w:pStyle w:val="a5"/>
        <w:jc w:val="both"/>
        <w:rPr>
          <w:sz w:val="24"/>
          <w:szCs w:val="24"/>
          <w:lang w:val="ru-RU"/>
        </w:rPr>
      </w:pPr>
      <w:r w:rsidRPr="00FF755A">
        <w:rPr>
          <w:sz w:val="24"/>
          <w:szCs w:val="24"/>
          <w:lang w:val="ru-RU"/>
        </w:rPr>
        <w:t>Режим работы СКК – шестидневная учебная неделя, 34 учебные недели в год</w:t>
      </w:r>
      <w:r w:rsidRPr="009A6890">
        <w:rPr>
          <w:rStyle w:val="aff"/>
          <w:sz w:val="24"/>
          <w:szCs w:val="24"/>
        </w:rPr>
        <w:footnoteReference w:id="2"/>
      </w:r>
      <w:r w:rsidRPr="00FF755A">
        <w:rPr>
          <w:sz w:val="24"/>
          <w:szCs w:val="24"/>
          <w:lang w:val="ru-RU"/>
        </w:rPr>
        <w:t xml:space="preserve"> (без учета проведения военно-полевых сборов и экзаменационного периода государственной (итоговой аттестации выпускников). Продолжительность урока – 45 минут.</w:t>
      </w:r>
    </w:p>
    <w:p w:rsidR="009A6890" w:rsidRPr="00FF755A" w:rsidRDefault="009A6890" w:rsidP="009A6890">
      <w:pPr>
        <w:pStyle w:val="a5"/>
        <w:jc w:val="both"/>
        <w:rPr>
          <w:sz w:val="24"/>
          <w:szCs w:val="24"/>
          <w:lang w:val="ru-RU"/>
        </w:rPr>
      </w:pPr>
      <w:r w:rsidRPr="00FF755A">
        <w:rPr>
          <w:sz w:val="24"/>
          <w:szCs w:val="24"/>
          <w:lang w:val="ru-RU"/>
        </w:rPr>
        <w:t>В 7-11 классах перед началом учебного года (август) в СКК проводятся военно-полевые сборы на базе спортивно-оздоровительного лагеря.</w:t>
      </w:r>
    </w:p>
    <w:p w:rsidR="009A6890" w:rsidRPr="00FF755A" w:rsidRDefault="009A6890" w:rsidP="009A6890">
      <w:pPr>
        <w:pStyle w:val="a5"/>
        <w:jc w:val="both"/>
        <w:rPr>
          <w:sz w:val="24"/>
          <w:szCs w:val="24"/>
          <w:lang w:val="ru-RU"/>
        </w:rPr>
      </w:pPr>
      <w:r w:rsidRPr="00FF755A">
        <w:rPr>
          <w:sz w:val="24"/>
          <w:szCs w:val="24"/>
          <w:lang w:val="ru-RU"/>
        </w:rPr>
        <w:t>В содержание образования сборов включается общевоенная, военно-техническая, физическая подготовка, отводятся часы на боевую стрельбу из оружия, на спортивное ориентирование на местности и другие спортивно-оздоровительные программы за счет увеличения количества учебных недель до 37.</w:t>
      </w:r>
    </w:p>
    <w:p w:rsidR="009A6890" w:rsidRPr="00FF755A" w:rsidRDefault="009A6890" w:rsidP="009A6890">
      <w:pPr>
        <w:pStyle w:val="a5"/>
        <w:jc w:val="both"/>
        <w:rPr>
          <w:sz w:val="24"/>
          <w:szCs w:val="24"/>
          <w:lang w:val="ru-RU"/>
        </w:rPr>
      </w:pPr>
    </w:p>
    <w:p w:rsidR="009A6890" w:rsidRPr="00FF755A" w:rsidRDefault="009A6890" w:rsidP="009A6890">
      <w:pPr>
        <w:pStyle w:val="a5"/>
        <w:jc w:val="both"/>
        <w:rPr>
          <w:b/>
          <w:sz w:val="24"/>
          <w:szCs w:val="24"/>
          <w:lang w:val="ru-RU"/>
        </w:rPr>
      </w:pPr>
      <w:r w:rsidRPr="00FF755A">
        <w:rPr>
          <w:b/>
          <w:sz w:val="24"/>
          <w:szCs w:val="24"/>
          <w:lang w:val="ru-RU"/>
        </w:rPr>
        <w:lastRenderedPageBreak/>
        <w:t>Основное общее образование. 8-9 классы.</w:t>
      </w:r>
    </w:p>
    <w:p w:rsidR="009A6890" w:rsidRPr="00FF755A" w:rsidRDefault="009A6890" w:rsidP="009A6890">
      <w:pPr>
        <w:pStyle w:val="a5"/>
        <w:jc w:val="both"/>
        <w:rPr>
          <w:sz w:val="24"/>
          <w:szCs w:val="24"/>
          <w:lang w:val="ru-RU"/>
        </w:rPr>
      </w:pPr>
      <w:r w:rsidRPr="00FF755A">
        <w:rPr>
          <w:sz w:val="24"/>
          <w:szCs w:val="24"/>
          <w:lang w:val="ru-RU"/>
        </w:rPr>
        <w:t>Основное общее образование является профильным, имеет оборонно-спортивное направление. При составлении учебного плана мы используем модель, состоящую из двух частей: инвариантной и вариативной.</w:t>
      </w:r>
    </w:p>
    <w:p w:rsidR="009A6890" w:rsidRPr="00FF755A" w:rsidRDefault="009A6890" w:rsidP="009A6890">
      <w:pPr>
        <w:pStyle w:val="a5"/>
        <w:jc w:val="both"/>
        <w:rPr>
          <w:sz w:val="24"/>
          <w:szCs w:val="24"/>
          <w:lang w:val="ru-RU"/>
        </w:rPr>
      </w:pPr>
      <w:r w:rsidRPr="00FF755A">
        <w:rPr>
          <w:sz w:val="24"/>
          <w:szCs w:val="24"/>
          <w:lang w:val="ru-RU"/>
        </w:rPr>
        <w:t>Инвариантная часть учебного плана – предметы федерального компонента образования, она полностью соответствует обязательному минимуму содержания основного общего образования.</w:t>
      </w:r>
    </w:p>
    <w:p w:rsidR="009A6890" w:rsidRPr="00FF755A" w:rsidRDefault="009A6890" w:rsidP="009A6890">
      <w:pPr>
        <w:pStyle w:val="a5"/>
        <w:jc w:val="both"/>
        <w:rPr>
          <w:sz w:val="24"/>
          <w:szCs w:val="24"/>
          <w:lang w:val="ru-RU"/>
        </w:rPr>
      </w:pPr>
    </w:p>
    <w:p w:rsidR="009A6890" w:rsidRPr="00FF755A" w:rsidRDefault="009A6890" w:rsidP="009A6890">
      <w:pPr>
        <w:pStyle w:val="a5"/>
        <w:jc w:val="both"/>
        <w:rPr>
          <w:b/>
          <w:sz w:val="24"/>
          <w:szCs w:val="24"/>
          <w:u w:val="single"/>
          <w:lang w:val="ru-RU"/>
        </w:rPr>
      </w:pPr>
      <w:r w:rsidRPr="00FF755A">
        <w:rPr>
          <w:b/>
          <w:sz w:val="24"/>
          <w:szCs w:val="24"/>
          <w:u w:val="single"/>
          <w:lang w:val="ru-RU"/>
        </w:rPr>
        <w:t>Учебные предметы на профильном уровне:</w:t>
      </w:r>
    </w:p>
    <w:p w:rsidR="009A6890" w:rsidRPr="00FF755A" w:rsidRDefault="009A6890" w:rsidP="009A6890">
      <w:pPr>
        <w:pStyle w:val="a5"/>
        <w:jc w:val="both"/>
        <w:rPr>
          <w:sz w:val="24"/>
          <w:szCs w:val="24"/>
          <w:lang w:val="ru-RU"/>
        </w:rPr>
      </w:pPr>
      <w:r w:rsidRPr="00FF755A">
        <w:rPr>
          <w:sz w:val="24"/>
          <w:szCs w:val="24"/>
          <w:lang w:val="ru-RU"/>
        </w:rPr>
        <w:t>Физкультура: 8-9 классы по 4 часа в неделю.</w:t>
      </w:r>
    </w:p>
    <w:p w:rsidR="009A6890" w:rsidRPr="00FF755A" w:rsidRDefault="009A6890" w:rsidP="009A6890">
      <w:pPr>
        <w:pStyle w:val="a5"/>
        <w:jc w:val="both"/>
        <w:rPr>
          <w:sz w:val="24"/>
          <w:szCs w:val="24"/>
          <w:lang w:val="ru-RU"/>
        </w:rPr>
      </w:pPr>
      <w:r w:rsidRPr="00FF755A">
        <w:rPr>
          <w:sz w:val="24"/>
          <w:szCs w:val="24"/>
          <w:lang w:val="ru-RU"/>
        </w:rPr>
        <w:t>ОБЖ: 9 класс 0,5 часа в неделю.</w:t>
      </w:r>
    </w:p>
    <w:p w:rsidR="009A6890" w:rsidRPr="00FF755A" w:rsidRDefault="009A6890" w:rsidP="009A6890">
      <w:pPr>
        <w:pStyle w:val="a5"/>
        <w:jc w:val="both"/>
        <w:rPr>
          <w:sz w:val="24"/>
          <w:szCs w:val="24"/>
          <w:lang w:val="ru-RU"/>
        </w:rPr>
      </w:pPr>
      <w:r w:rsidRPr="00FF755A">
        <w:rPr>
          <w:sz w:val="24"/>
          <w:szCs w:val="24"/>
          <w:lang w:val="ru-RU"/>
        </w:rPr>
        <w:t xml:space="preserve">Элективные курсы: </w:t>
      </w:r>
    </w:p>
    <w:p w:rsidR="009A6890" w:rsidRPr="00FF755A" w:rsidRDefault="009A6890" w:rsidP="009A6890">
      <w:pPr>
        <w:pStyle w:val="a5"/>
        <w:jc w:val="both"/>
        <w:rPr>
          <w:b/>
          <w:sz w:val="24"/>
          <w:szCs w:val="24"/>
          <w:lang w:val="ru-RU"/>
        </w:rPr>
      </w:pPr>
    </w:p>
    <w:p w:rsidR="009A6890" w:rsidRPr="00FF755A" w:rsidRDefault="009A6890" w:rsidP="009A6890">
      <w:pPr>
        <w:pStyle w:val="a5"/>
        <w:jc w:val="both"/>
        <w:rPr>
          <w:sz w:val="24"/>
          <w:szCs w:val="24"/>
          <w:lang w:val="ru-RU"/>
        </w:rPr>
      </w:pPr>
      <w:r w:rsidRPr="00FF755A">
        <w:rPr>
          <w:b/>
          <w:sz w:val="24"/>
          <w:szCs w:val="24"/>
          <w:lang w:val="ru-RU"/>
        </w:rPr>
        <w:t>Основы военной службы</w:t>
      </w:r>
      <w:r w:rsidRPr="00FF755A">
        <w:rPr>
          <w:sz w:val="24"/>
          <w:szCs w:val="24"/>
          <w:lang w:val="ru-RU"/>
        </w:rPr>
        <w:t>: 8 классы по 1 часу в неделю. В ходе изучения предмета кадеты знакомятся со строевой, огневой, медицинской, тактической подготовкой, приобретают военно-прикладные умения, знакомятся с правовыми аспектами военной службы.</w:t>
      </w:r>
    </w:p>
    <w:p w:rsidR="009A6890" w:rsidRPr="00FF755A" w:rsidRDefault="009A6890" w:rsidP="009A6890">
      <w:pPr>
        <w:pStyle w:val="a5"/>
        <w:jc w:val="both"/>
        <w:rPr>
          <w:sz w:val="24"/>
          <w:szCs w:val="24"/>
          <w:lang w:val="ru-RU"/>
        </w:rPr>
      </w:pPr>
    </w:p>
    <w:p w:rsidR="009A6890" w:rsidRPr="00FF755A" w:rsidRDefault="009A6890" w:rsidP="009A6890">
      <w:pPr>
        <w:pStyle w:val="a5"/>
        <w:jc w:val="both"/>
        <w:rPr>
          <w:b/>
          <w:sz w:val="24"/>
          <w:szCs w:val="24"/>
          <w:lang w:val="ru-RU"/>
        </w:rPr>
      </w:pPr>
      <w:r w:rsidRPr="00FF755A">
        <w:rPr>
          <w:b/>
          <w:sz w:val="24"/>
          <w:szCs w:val="24"/>
          <w:lang w:val="ru-RU"/>
        </w:rPr>
        <w:t>История ВС России</w:t>
      </w:r>
    </w:p>
    <w:p w:rsidR="009A6890" w:rsidRPr="00FF755A" w:rsidRDefault="009A6890" w:rsidP="009A6890">
      <w:pPr>
        <w:pStyle w:val="a5"/>
        <w:jc w:val="both"/>
        <w:rPr>
          <w:b/>
          <w:sz w:val="24"/>
          <w:szCs w:val="24"/>
          <w:lang w:val="ru-RU"/>
        </w:rPr>
      </w:pPr>
    </w:p>
    <w:p w:rsidR="009A6890" w:rsidRPr="00FF755A" w:rsidRDefault="009A6890" w:rsidP="009A6890">
      <w:pPr>
        <w:pStyle w:val="a5"/>
        <w:jc w:val="both"/>
        <w:rPr>
          <w:sz w:val="24"/>
          <w:szCs w:val="24"/>
          <w:lang w:val="ru-RU"/>
        </w:rPr>
      </w:pPr>
      <w:r w:rsidRPr="00FF755A">
        <w:rPr>
          <w:sz w:val="24"/>
          <w:szCs w:val="24"/>
          <w:lang w:val="ru-RU"/>
        </w:rPr>
        <w:t>Вариативная часть учебного плана представлена следующими предметами:</w:t>
      </w:r>
    </w:p>
    <w:p w:rsidR="009A6890" w:rsidRPr="00FF755A" w:rsidRDefault="009A6890" w:rsidP="009A6890">
      <w:pPr>
        <w:pStyle w:val="a5"/>
        <w:jc w:val="both"/>
        <w:rPr>
          <w:sz w:val="24"/>
          <w:szCs w:val="24"/>
          <w:lang w:val="ru-RU"/>
        </w:rPr>
      </w:pPr>
      <w:r w:rsidRPr="00FF755A">
        <w:rPr>
          <w:sz w:val="24"/>
          <w:szCs w:val="24"/>
          <w:lang w:val="ru-RU"/>
        </w:rPr>
        <w:t>Стилистика: 9 классы – 1 час в неделю.</w:t>
      </w:r>
    </w:p>
    <w:p w:rsidR="009A6890" w:rsidRPr="00FF755A" w:rsidRDefault="009A6890" w:rsidP="009A6890">
      <w:pPr>
        <w:pStyle w:val="a5"/>
        <w:jc w:val="both"/>
        <w:rPr>
          <w:sz w:val="24"/>
          <w:szCs w:val="24"/>
          <w:lang w:val="ru-RU"/>
        </w:rPr>
      </w:pPr>
      <w:r w:rsidRPr="00FF755A">
        <w:rPr>
          <w:sz w:val="24"/>
          <w:szCs w:val="24"/>
          <w:lang w:val="ru-RU"/>
        </w:rPr>
        <w:t>География Томской области: 8 и  9 классы –  по 0,5 часа в неделю</w:t>
      </w:r>
    </w:p>
    <w:p w:rsidR="009A6890" w:rsidRPr="00FF755A" w:rsidRDefault="009A6890" w:rsidP="009A6890">
      <w:pPr>
        <w:pStyle w:val="a5"/>
        <w:jc w:val="both"/>
        <w:rPr>
          <w:sz w:val="24"/>
          <w:szCs w:val="24"/>
          <w:lang w:val="ru-RU"/>
        </w:rPr>
      </w:pPr>
      <w:r w:rsidRPr="00FF755A">
        <w:rPr>
          <w:sz w:val="24"/>
          <w:szCs w:val="24"/>
          <w:lang w:val="ru-RU"/>
        </w:rPr>
        <w:t>Основы социализации личности: 8-9 классы по 1 часу в неделю</w:t>
      </w:r>
    </w:p>
    <w:p w:rsidR="009A6890" w:rsidRPr="00FF755A" w:rsidRDefault="009A6890" w:rsidP="009A6890">
      <w:pPr>
        <w:pStyle w:val="a5"/>
        <w:jc w:val="both"/>
        <w:rPr>
          <w:sz w:val="24"/>
          <w:szCs w:val="24"/>
          <w:lang w:val="ru-RU"/>
        </w:rPr>
      </w:pPr>
      <w:r w:rsidRPr="00FF755A">
        <w:rPr>
          <w:sz w:val="24"/>
          <w:szCs w:val="24"/>
          <w:lang w:val="ru-RU"/>
        </w:rPr>
        <w:t>Вариативная часть учебного плана 9 класса включает в себя элективные курсы для обеспечения предпрофильной подготовки.</w:t>
      </w:r>
    </w:p>
    <w:p w:rsidR="009A6890" w:rsidRPr="00FF755A" w:rsidRDefault="009A6890" w:rsidP="009A6890">
      <w:pPr>
        <w:pStyle w:val="a5"/>
        <w:jc w:val="both"/>
        <w:rPr>
          <w:i/>
          <w:sz w:val="24"/>
          <w:szCs w:val="24"/>
          <w:lang w:val="ru-RU"/>
        </w:rPr>
      </w:pPr>
      <w:r w:rsidRPr="00FF755A">
        <w:rPr>
          <w:i/>
          <w:sz w:val="24"/>
          <w:szCs w:val="24"/>
          <w:lang w:val="ru-RU"/>
        </w:rPr>
        <w:t>Факультативные курсы</w:t>
      </w:r>
    </w:p>
    <w:p w:rsidR="009A6890" w:rsidRPr="00FF755A" w:rsidRDefault="009A6890" w:rsidP="009A6890">
      <w:pPr>
        <w:pStyle w:val="a5"/>
        <w:jc w:val="both"/>
        <w:rPr>
          <w:sz w:val="24"/>
          <w:szCs w:val="24"/>
          <w:lang w:val="ru-RU"/>
        </w:rPr>
      </w:pPr>
      <w:r w:rsidRPr="00FF755A">
        <w:rPr>
          <w:sz w:val="24"/>
          <w:szCs w:val="24"/>
          <w:lang w:val="ru-RU"/>
        </w:rPr>
        <w:t>«За страницами учебника географии»</w:t>
      </w:r>
    </w:p>
    <w:p w:rsidR="009A6890" w:rsidRPr="00FF755A" w:rsidRDefault="009A6890" w:rsidP="009A6890">
      <w:pPr>
        <w:pStyle w:val="a5"/>
        <w:jc w:val="both"/>
        <w:rPr>
          <w:sz w:val="24"/>
          <w:szCs w:val="24"/>
          <w:lang w:val="ru-RU"/>
        </w:rPr>
      </w:pPr>
      <w:r w:rsidRPr="00FF755A">
        <w:rPr>
          <w:sz w:val="24"/>
          <w:szCs w:val="24"/>
          <w:lang w:val="ru-RU"/>
        </w:rPr>
        <w:t>«Английский язык»</w:t>
      </w:r>
    </w:p>
    <w:p w:rsidR="009A6890" w:rsidRPr="00FF755A" w:rsidRDefault="009A6890" w:rsidP="009A6890">
      <w:pPr>
        <w:pStyle w:val="a5"/>
        <w:jc w:val="both"/>
        <w:rPr>
          <w:sz w:val="24"/>
          <w:szCs w:val="24"/>
          <w:lang w:val="ru-RU"/>
        </w:rPr>
      </w:pPr>
      <w:r w:rsidRPr="00FF755A">
        <w:rPr>
          <w:sz w:val="24"/>
          <w:szCs w:val="24"/>
          <w:lang w:val="ru-RU"/>
        </w:rPr>
        <w:t>«Практическая география»</w:t>
      </w:r>
    </w:p>
    <w:p w:rsidR="009A6890" w:rsidRPr="00FF755A" w:rsidRDefault="009A6890" w:rsidP="009A6890">
      <w:pPr>
        <w:pStyle w:val="a5"/>
        <w:jc w:val="both"/>
        <w:rPr>
          <w:sz w:val="24"/>
          <w:szCs w:val="24"/>
          <w:lang w:val="ru-RU"/>
        </w:rPr>
      </w:pPr>
      <w:r w:rsidRPr="00FF755A">
        <w:rPr>
          <w:sz w:val="24"/>
          <w:szCs w:val="24"/>
          <w:lang w:val="ru-RU"/>
        </w:rPr>
        <w:t>«Творческое самовыражение»</w:t>
      </w:r>
    </w:p>
    <w:p w:rsidR="009A6890" w:rsidRPr="00FF755A" w:rsidRDefault="009A6890" w:rsidP="009A6890">
      <w:pPr>
        <w:pStyle w:val="a5"/>
        <w:jc w:val="both"/>
        <w:rPr>
          <w:sz w:val="24"/>
          <w:szCs w:val="24"/>
          <w:lang w:val="ru-RU"/>
        </w:rPr>
      </w:pPr>
      <w:r w:rsidRPr="00FF755A">
        <w:rPr>
          <w:sz w:val="24"/>
          <w:szCs w:val="24"/>
          <w:lang w:val="ru-RU"/>
        </w:rPr>
        <w:t>Недельный учебный план  ОГБОУ КШИ «Северский кадетский корпус», разработанный на основе БУП 2004г, на 2017-2018 учебный год при 6-ти дневной учебной неделе</w:t>
      </w:r>
    </w:p>
    <w:tbl>
      <w:tblPr>
        <w:tblStyle w:val="ae"/>
        <w:tblW w:w="0" w:type="auto"/>
        <w:tblLayout w:type="fixed"/>
        <w:tblLook w:val="04A0"/>
      </w:tblPr>
      <w:tblGrid>
        <w:gridCol w:w="1914"/>
        <w:gridCol w:w="3864"/>
        <w:gridCol w:w="1134"/>
        <w:gridCol w:w="1134"/>
        <w:gridCol w:w="993"/>
      </w:tblGrid>
      <w:tr w:rsidR="009A6890" w:rsidRPr="009A6890" w:rsidTr="009A6890">
        <w:tc>
          <w:tcPr>
            <w:tcW w:w="5778" w:type="dxa"/>
            <w:gridSpan w:val="2"/>
          </w:tcPr>
          <w:p w:rsidR="009A6890" w:rsidRPr="009A6890" w:rsidRDefault="009A6890" w:rsidP="009A6890">
            <w:pPr>
              <w:pStyle w:val="a5"/>
              <w:jc w:val="both"/>
              <w:rPr>
                <w:sz w:val="24"/>
                <w:szCs w:val="24"/>
              </w:rPr>
            </w:pPr>
            <w:r w:rsidRPr="009A6890">
              <w:rPr>
                <w:sz w:val="24"/>
                <w:szCs w:val="24"/>
              </w:rPr>
              <w:t>Учебные предметы</w:t>
            </w:r>
          </w:p>
        </w:tc>
        <w:tc>
          <w:tcPr>
            <w:tcW w:w="1134" w:type="dxa"/>
          </w:tcPr>
          <w:p w:rsidR="009A6890" w:rsidRPr="009A6890" w:rsidRDefault="009A6890" w:rsidP="009A6890">
            <w:pPr>
              <w:pStyle w:val="a5"/>
              <w:jc w:val="both"/>
              <w:rPr>
                <w:sz w:val="24"/>
                <w:szCs w:val="24"/>
              </w:rPr>
            </w:pPr>
            <w:r w:rsidRPr="009A6890">
              <w:rPr>
                <w:sz w:val="24"/>
                <w:szCs w:val="24"/>
              </w:rPr>
              <w:t>8 класс</w:t>
            </w:r>
          </w:p>
        </w:tc>
        <w:tc>
          <w:tcPr>
            <w:tcW w:w="1134" w:type="dxa"/>
          </w:tcPr>
          <w:p w:rsidR="009A6890" w:rsidRPr="009A6890" w:rsidRDefault="009A6890" w:rsidP="009A6890">
            <w:pPr>
              <w:pStyle w:val="a5"/>
              <w:jc w:val="both"/>
              <w:rPr>
                <w:sz w:val="24"/>
                <w:szCs w:val="24"/>
              </w:rPr>
            </w:pPr>
            <w:r w:rsidRPr="009A6890">
              <w:rPr>
                <w:sz w:val="24"/>
                <w:szCs w:val="24"/>
              </w:rPr>
              <w:t>9 класс</w:t>
            </w:r>
          </w:p>
        </w:tc>
        <w:tc>
          <w:tcPr>
            <w:tcW w:w="993" w:type="dxa"/>
          </w:tcPr>
          <w:p w:rsidR="009A6890" w:rsidRPr="009A6890" w:rsidRDefault="009A6890" w:rsidP="009A6890">
            <w:pPr>
              <w:pStyle w:val="a5"/>
              <w:jc w:val="both"/>
              <w:rPr>
                <w:sz w:val="24"/>
                <w:szCs w:val="24"/>
              </w:rPr>
            </w:pPr>
            <w:r w:rsidRPr="009A6890">
              <w:rPr>
                <w:sz w:val="24"/>
                <w:szCs w:val="24"/>
              </w:rPr>
              <w:t>всего</w:t>
            </w:r>
          </w:p>
        </w:tc>
      </w:tr>
      <w:tr w:rsidR="009A6890" w:rsidRPr="009A6890" w:rsidTr="009A6890">
        <w:tc>
          <w:tcPr>
            <w:tcW w:w="1914" w:type="dxa"/>
            <w:vMerge w:val="restart"/>
          </w:tcPr>
          <w:p w:rsidR="009A6890" w:rsidRPr="009A6890" w:rsidRDefault="009A6890" w:rsidP="009A6890">
            <w:pPr>
              <w:pStyle w:val="a5"/>
              <w:jc w:val="both"/>
              <w:rPr>
                <w:sz w:val="24"/>
                <w:szCs w:val="24"/>
              </w:rPr>
            </w:pPr>
            <w:r w:rsidRPr="009A6890">
              <w:rPr>
                <w:sz w:val="24"/>
                <w:szCs w:val="24"/>
              </w:rPr>
              <w:t>Инвариантная часть</w:t>
            </w:r>
          </w:p>
        </w:tc>
        <w:tc>
          <w:tcPr>
            <w:tcW w:w="3864" w:type="dxa"/>
          </w:tcPr>
          <w:p w:rsidR="009A6890" w:rsidRPr="009A6890" w:rsidRDefault="009A6890" w:rsidP="009A6890">
            <w:pPr>
              <w:pStyle w:val="a5"/>
              <w:jc w:val="both"/>
              <w:rPr>
                <w:sz w:val="24"/>
                <w:szCs w:val="24"/>
              </w:rPr>
            </w:pPr>
            <w:r w:rsidRPr="009A6890">
              <w:rPr>
                <w:sz w:val="24"/>
                <w:szCs w:val="24"/>
              </w:rPr>
              <w:t>Русский язык</w:t>
            </w:r>
          </w:p>
        </w:tc>
        <w:tc>
          <w:tcPr>
            <w:tcW w:w="1134" w:type="dxa"/>
          </w:tcPr>
          <w:p w:rsidR="009A6890" w:rsidRPr="009A6890" w:rsidRDefault="009A6890" w:rsidP="009A6890">
            <w:pPr>
              <w:pStyle w:val="a5"/>
              <w:jc w:val="both"/>
              <w:rPr>
                <w:sz w:val="24"/>
                <w:szCs w:val="24"/>
              </w:rPr>
            </w:pPr>
            <w:r w:rsidRPr="009A6890">
              <w:rPr>
                <w:sz w:val="24"/>
                <w:szCs w:val="24"/>
              </w:rPr>
              <w:t>3</w:t>
            </w:r>
          </w:p>
        </w:tc>
        <w:tc>
          <w:tcPr>
            <w:tcW w:w="1134" w:type="dxa"/>
          </w:tcPr>
          <w:p w:rsidR="009A6890" w:rsidRPr="009A6890" w:rsidRDefault="009A6890" w:rsidP="009A6890">
            <w:pPr>
              <w:pStyle w:val="a5"/>
              <w:jc w:val="both"/>
              <w:rPr>
                <w:sz w:val="24"/>
                <w:szCs w:val="24"/>
              </w:rPr>
            </w:pPr>
            <w:r w:rsidRPr="009A6890">
              <w:rPr>
                <w:sz w:val="24"/>
                <w:szCs w:val="24"/>
              </w:rPr>
              <w:t>2</w:t>
            </w:r>
          </w:p>
        </w:tc>
        <w:tc>
          <w:tcPr>
            <w:tcW w:w="993" w:type="dxa"/>
          </w:tcPr>
          <w:p w:rsidR="009A6890" w:rsidRPr="009A6890" w:rsidRDefault="009A6890" w:rsidP="009A6890">
            <w:pPr>
              <w:pStyle w:val="a5"/>
              <w:jc w:val="both"/>
              <w:rPr>
                <w:sz w:val="24"/>
                <w:szCs w:val="24"/>
              </w:rPr>
            </w:pPr>
            <w:r w:rsidRPr="009A6890">
              <w:rPr>
                <w:sz w:val="24"/>
                <w:szCs w:val="24"/>
              </w:rPr>
              <w:t>5</w:t>
            </w:r>
          </w:p>
        </w:tc>
      </w:tr>
      <w:tr w:rsidR="009A6890" w:rsidRPr="009A6890" w:rsidTr="009A6890">
        <w:tc>
          <w:tcPr>
            <w:tcW w:w="1914" w:type="dxa"/>
            <w:vMerge/>
          </w:tcPr>
          <w:p w:rsidR="009A6890" w:rsidRPr="009A6890" w:rsidRDefault="009A6890" w:rsidP="009A6890">
            <w:pPr>
              <w:pStyle w:val="a5"/>
              <w:jc w:val="both"/>
              <w:rPr>
                <w:sz w:val="24"/>
                <w:szCs w:val="24"/>
              </w:rPr>
            </w:pPr>
          </w:p>
        </w:tc>
        <w:tc>
          <w:tcPr>
            <w:tcW w:w="3864" w:type="dxa"/>
          </w:tcPr>
          <w:p w:rsidR="009A6890" w:rsidRPr="009A6890" w:rsidRDefault="009A6890" w:rsidP="009A6890">
            <w:pPr>
              <w:pStyle w:val="a5"/>
              <w:jc w:val="both"/>
              <w:rPr>
                <w:sz w:val="24"/>
                <w:szCs w:val="24"/>
              </w:rPr>
            </w:pPr>
            <w:r w:rsidRPr="009A6890">
              <w:rPr>
                <w:sz w:val="24"/>
                <w:szCs w:val="24"/>
              </w:rPr>
              <w:t>Литература</w:t>
            </w:r>
          </w:p>
        </w:tc>
        <w:tc>
          <w:tcPr>
            <w:tcW w:w="1134" w:type="dxa"/>
          </w:tcPr>
          <w:p w:rsidR="009A6890" w:rsidRPr="009A6890" w:rsidRDefault="009A6890" w:rsidP="009A6890">
            <w:pPr>
              <w:pStyle w:val="a5"/>
              <w:jc w:val="both"/>
              <w:rPr>
                <w:sz w:val="24"/>
                <w:szCs w:val="24"/>
              </w:rPr>
            </w:pPr>
            <w:r w:rsidRPr="009A6890">
              <w:rPr>
                <w:sz w:val="24"/>
                <w:szCs w:val="24"/>
              </w:rPr>
              <w:t>2</w:t>
            </w:r>
          </w:p>
        </w:tc>
        <w:tc>
          <w:tcPr>
            <w:tcW w:w="1134" w:type="dxa"/>
          </w:tcPr>
          <w:p w:rsidR="009A6890" w:rsidRPr="009A6890" w:rsidRDefault="009A6890" w:rsidP="009A6890">
            <w:pPr>
              <w:pStyle w:val="a5"/>
              <w:jc w:val="both"/>
              <w:rPr>
                <w:sz w:val="24"/>
                <w:szCs w:val="24"/>
              </w:rPr>
            </w:pPr>
            <w:r w:rsidRPr="009A6890">
              <w:rPr>
                <w:sz w:val="24"/>
                <w:szCs w:val="24"/>
              </w:rPr>
              <w:t>3</w:t>
            </w:r>
          </w:p>
        </w:tc>
        <w:tc>
          <w:tcPr>
            <w:tcW w:w="993" w:type="dxa"/>
          </w:tcPr>
          <w:p w:rsidR="009A6890" w:rsidRPr="009A6890" w:rsidRDefault="009A6890" w:rsidP="009A6890">
            <w:pPr>
              <w:pStyle w:val="a5"/>
              <w:jc w:val="both"/>
              <w:rPr>
                <w:sz w:val="24"/>
                <w:szCs w:val="24"/>
              </w:rPr>
            </w:pPr>
            <w:r w:rsidRPr="009A6890">
              <w:rPr>
                <w:sz w:val="24"/>
                <w:szCs w:val="24"/>
              </w:rPr>
              <w:t>5</w:t>
            </w:r>
          </w:p>
        </w:tc>
      </w:tr>
      <w:tr w:rsidR="009A6890" w:rsidRPr="009A6890" w:rsidTr="009A6890">
        <w:tc>
          <w:tcPr>
            <w:tcW w:w="1914" w:type="dxa"/>
            <w:vMerge/>
          </w:tcPr>
          <w:p w:rsidR="009A6890" w:rsidRPr="009A6890" w:rsidRDefault="009A6890" w:rsidP="009A6890">
            <w:pPr>
              <w:pStyle w:val="a5"/>
              <w:jc w:val="both"/>
              <w:rPr>
                <w:sz w:val="24"/>
                <w:szCs w:val="24"/>
              </w:rPr>
            </w:pPr>
          </w:p>
        </w:tc>
        <w:tc>
          <w:tcPr>
            <w:tcW w:w="3864" w:type="dxa"/>
          </w:tcPr>
          <w:p w:rsidR="009A6890" w:rsidRPr="009A6890" w:rsidRDefault="009A6890" w:rsidP="009A6890">
            <w:pPr>
              <w:pStyle w:val="a5"/>
              <w:jc w:val="both"/>
              <w:rPr>
                <w:sz w:val="24"/>
                <w:szCs w:val="24"/>
              </w:rPr>
            </w:pPr>
            <w:r w:rsidRPr="009A6890">
              <w:rPr>
                <w:sz w:val="24"/>
                <w:szCs w:val="24"/>
              </w:rPr>
              <w:t>Иностранный язык</w:t>
            </w:r>
          </w:p>
        </w:tc>
        <w:tc>
          <w:tcPr>
            <w:tcW w:w="1134" w:type="dxa"/>
          </w:tcPr>
          <w:p w:rsidR="009A6890" w:rsidRPr="009A6890" w:rsidRDefault="009A6890" w:rsidP="009A6890">
            <w:pPr>
              <w:pStyle w:val="a5"/>
              <w:jc w:val="both"/>
              <w:rPr>
                <w:sz w:val="24"/>
                <w:szCs w:val="24"/>
              </w:rPr>
            </w:pPr>
            <w:r w:rsidRPr="009A6890">
              <w:rPr>
                <w:sz w:val="24"/>
                <w:szCs w:val="24"/>
              </w:rPr>
              <w:t>3*</w:t>
            </w:r>
          </w:p>
        </w:tc>
        <w:tc>
          <w:tcPr>
            <w:tcW w:w="1134" w:type="dxa"/>
          </w:tcPr>
          <w:p w:rsidR="009A6890" w:rsidRPr="009A6890" w:rsidRDefault="009A6890" w:rsidP="009A6890">
            <w:pPr>
              <w:pStyle w:val="a5"/>
              <w:jc w:val="both"/>
              <w:rPr>
                <w:sz w:val="24"/>
                <w:szCs w:val="24"/>
              </w:rPr>
            </w:pPr>
            <w:r w:rsidRPr="009A6890">
              <w:rPr>
                <w:sz w:val="24"/>
                <w:szCs w:val="24"/>
              </w:rPr>
              <w:t>3*</w:t>
            </w:r>
          </w:p>
        </w:tc>
        <w:tc>
          <w:tcPr>
            <w:tcW w:w="993" w:type="dxa"/>
          </w:tcPr>
          <w:p w:rsidR="009A6890" w:rsidRPr="009A6890" w:rsidRDefault="009A6890" w:rsidP="009A6890">
            <w:pPr>
              <w:pStyle w:val="a5"/>
              <w:jc w:val="both"/>
              <w:rPr>
                <w:sz w:val="24"/>
                <w:szCs w:val="24"/>
              </w:rPr>
            </w:pPr>
            <w:r w:rsidRPr="009A6890">
              <w:rPr>
                <w:sz w:val="24"/>
                <w:szCs w:val="24"/>
              </w:rPr>
              <w:t>6</w:t>
            </w:r>
          </w:p>
        </w:tc>
      </w:tr>
      <w:tr w:rsidR="009A6890" w:rsidRPr="009A6890" w:rsidTr="009A6890">
        <w:tc>
          <w:tcPr>
            <w:tcW w:w="1914" w:type="dxa"/>
            <w:vMerge/>
          </w:tcPr>
          <w:p w:rsidR="009A6890" w:rsidRPr="009A6890" w:rsidRDefault="009A6890" w:rsidP="009A6890">
            <w:pPr>
              <w:pStyle w:val="a5"/>
              <w:jc w:val="both"/>
              <w:rPr>
                <w:sz w:val="24"/>
                <w:szCs w:val="24"/>
              </w:rPr>
            </w:pPr>
          </w:p>
        </w:tc>
        <w:tc>
          <w:tcPr>
            <w:tcW w:w="3864" w:type="dxa"/>
          </w:tcPr>
          <w:p w:rsidR="009A6890" w:rsidRPr="009A6890" w:rsidRDefault="009A6890" w:rsidP="009A6890">
            <w:pPr>
              <w:pStyle w:val="a5"/>
              <w:jc w:val="both"/>
              <w:rPr>
                <w:sz w:val="24"/>
                <w:szCs w:val="24"/>
              </w:rPr>
            </w:pPr>
            <w:r w:rsidRPr="009A6890">
              <w:rPr>
                <w:sz w:val="24"/>
                <w:szCs w:val="24"/>
              </w:rPr>
              <w:t>Алгебра</w:t>
            </w:r>
          </w:p>
        </w:tc>
        <w:tc>
          <w:tcPr>
            <w:tcW w:w="1134" w:type="dxa"/>
          </w:tcPr>
          <w:p w:rsidR="009A6890" w:rsidRPr="009A6890" w:rsidRDefault="009A6890" w:rsidP="009A6890">
            <w:pPr>
              <w:pStyle w:val="a5"/>
              <w:jc w:val="both"/>
              <w:rPr>
                <w:sz w:val="24"/>
                <w:szCs w:val="24"/>
              </w:rPr>
            </w:pPr>
            <w:r w:rsidRPr="009A6890">
              <w:rPr>
                <w:sz w:val="24"/>
                <w:szCs w:val="24"/>
              </w:rPr>
              <w:t>3</w:t>
            </w:r>
          </w:p>
        </w:tc>
        <w:tc>
          <w:tcPr>
            <w:tcW w:w="1134" w:type="dxa"/>
          </w:tcPr>
          <w:p w:rsidR="009A6890" w:rsidRPr="009A6890" w:rsidRDefault="009A6890" w:rsidP="009A6890">
            <w:pPr>
              <w:pStyle w:val="a5"/>
              <w:jc w:val="both"/>
              <w:rPr>
                <w:sz w:val="24"/>
                <w:szCs w:val="24"/>
              </w:rPr>
            </w:pPr>
            <w:r w:rsidRPr="009A6890">
              <w:rPr>
                <w:sz w:val="24"/>
                <w:szCs w:val="24"/>
              </w:rPr>
              <w:t>3</w:t>
            </w:r>
          </w:p>
        </w:tc>
        <w:tc>
          <w:tcPr>
            <w:tcW w:w="993" w:type="dxa"/>
          </w:tcPr>
          <w:p w:rsidR="009A6890" w:rsidRPr="009A6890" w:rsidRDefault="009A6890" w:rsidP="009A6890">
            <w:pPr>
              <w:pStyle w:val="a5"/>
              <w:jc w:val="both"/>
              <w:rPr>
                <w:sz w:val="24"/>
                <w:szCs w:val="24"/>
              </w:rPr>
            </w:pPr>
            <w:r w:rsidRPr="009A6890">
              <w:rPr>
                <w:sz w:val="24"/>
                <w:szCs w:val="24"/>
              </w:rPr>
              <w:t>6</w:t>
            </w:r>
          </w:p>
        </w:tc>
      </w:tr>
      <w:tr w:rsidR="009A6890" w:rsidRPr="009A6890" w:rsidTr="009A6890">
        <w:tc>
          <w:tcPr>
            <w:tcW w:w="1914" w:type="dxa"/>
            <w:vMerge/>
          </w:tcPr>
          <w:p w:rsidR="009A6890" w:rsidRPr="009A6890" w:rsidRDefault="009A6890" w:rsidP="009A6890">
            <w:pPr>
              <w:pStyle w:val="a5"/>
              <w:jc w:val="both"/>
              <w:rPr>
                <w:sz w:val="24"/>
                <w:szCs w:val="24"/>
              </w:rPr>
            </w:pPr>
          </w:p>
        </w:tc>
        <w:tc>
          <w:tcPr>
            <w:tcW w:w="3864" w:type="dxa"/>
          </w:tcPr>
          <w:p w:rsidR="009A6890" w:rsidRPr="009A6890" w:rsidRDefault="009A6890" w:rsidP="009A6890">
            <w:pPr>
              <w:pStyle w:val="a5"/>
              <w:jc w:val="both"/>
              <w:rPr>
                <w:sz w:val="24"/>
                <w:szCs w:val="24"/>
              </w:rPr>
            </w:pPr>
            <w:r w:rsidRPr="009A6890">
              <w:rPr>
                <w:sz w:val="24"/>
                <w:szCs w:val="24"/>
              </w:rPr>
              <w:t>Геометрия</w:t>
            </w:r>
          </w:p>
        </w:tc>
        <w:tc>
          <w:tcPr>
            <w:tcW w:w="1134" w:type="dxa"/>
          </w:tcPr>
          <w:p w:rsidR="009A6890" w:rsidRPr="009A6890" w:rsidRDefault="009A6890" w:rsidP="009A6890">
            <w:pPr>
              <w:pStyle w:val="a5"/>
              <w:jc w:val="both"/>
              <w:rPr>
                <w:sz w:val="24"/>
                <w:szCs w:val="24"/>
              </w:rPr>
            </w:pPr>
            <w:r w:rsidRPr="009A6890">
              <w:rPr>
                <w:sz w:val="24"/>
                <w:szCs w:val="24"/>
              </w:rPr>
              <w:t>2</w:t>
            </w:r>
          </w:p>
        </w:tc>
        <w:tc>
          <w:tcPr>
            <w:tcW w:w="1134" w:type="dxa"/>
          </w:tcPr>
          <w:p w:rsidR="009A6890" w:rsidRPr="009A6890" w:rsidRDefault="009A6890" w:rsidP="009A6890">
            <w:pPr>
              <w:pStyle w:val="a5"/>
              <w:jc w:val="both"/>
              <w:rPr>
                <w:sz w:val="24"/>
                <w:szCs w:val="24"/>
              </w:rPr>
            </w:pPr>
            <w:r w:rsidRPr="009A6890">
              <w:rPr>
                <w:sz w:val="24"/>
                <w:szCs w:val="24"/>
              </w:rPr>
              <w:t>2</w:t>
            </w:r>
          </w:p>
        </w:tc>
        <w:tc>
          <w:tcPr>
            <w:tcW w:w="993" w:type="dxa"/>
          </w:tcPr>
          <w:p w:rsidR="009A6890" w:rsidRPr="009A6890" w:rsidRDefault="009A6890" w:rsidP="009A6890">
            <w:pPr>
              <w:pStyle w:val="a5"/>
              <w:jc w:val="both"/>
              <w:rPr>
                <w:sz w:val="24"/>
                <w:szCs w:val="24"/>
              </w:rPr>
            </w:pPr>
            <w:r w:rsidRPr="009A6890">
              <w:rPr>
                <w:sz w:val="24"/>
                <w:szCs w:val="24"/>
              </w:rPr>
              <w:t>4</w:t>
            </w:r>
          </w:p>
        </w:tc>
      </w:tr>
      <w:tr w:rsidR="009A6890" w:rsidRPr="009A6890" w:rsidTr="009A6890">
        <w:tc>
          <w:tcPr>
            <w:tcW w:w="1914" w:type="dxa"/>
            <w:vMerge/>
          </w:tcPr>
          <w:p w:rsidR="009A6890" w:rsidRPr="009A6890" w:rsidRDefault="009A6890" w:rsidP="009A6890">
            <w:pPr>
              <w:pStyle w:val="a5"/>
              <w:jc w:val="both"/>
              <w:rPr>
                <w:sz w:val="24"/>
                <w:szCs w:val="24"/>
              </w:rPr>
            </w:pPr>
          </w:p>
        </w:tc>
        <w:tc>
          <w:tcPr>
            <w:tcW w:w="3864" w:type="dxa"/>
          </w:tcPr>
          <w:p w:rsidR="009A6890" w:rsidRPr="009A6890" w:rsidRDefault="009A6890" w:rsidP="009A6890">
            <w:pPr>
              <w:pStyle w:val="a5"/>
              <w:jc w:val="both"/>
              <w:rPr>
                <w:sz w:val="24"/>
                <w:szCs w:val="24"/>
              </w:rPr>
            </w:pPr>
            <w:r w:rsidRPr="009A6890">
              <w:rPr>
                <w:sz w:val="24"/>
                <w:szCs w:val="24"/>
              </w:rPr>
              <w:t>Информатика и ИКТ</w:t>
            </w:r>
          </w:p>
        </w:tc>
        <w:tc>
          <w:tcPr>
            <w:tcW w:w="1134" w:type="dxa"/>
          </w:tcPr>
          <w:p w:rsidR="009A6890" w:rsidRPr="009A6890" w:rsidRDefault="009A6890" w:rsidP="009A6890">
            <w:pPr>
              <w:pStyle w:val="a5"/>
              <w:jc w:val="both"/>
              <w:rPr>
                <w:sz w:val="24"/>
                <w:szCs w:val="24"/>
              </w:rPr>
            </w:pPr>
            <w:r w:rsidRPr="009A6890">
              <w:rPr>
                <w:sz w:val="24"/>
                <w:szCs w:val="24"/>
              </w:rPr>
              <w:t>1*</w:t>
            </w:r>
          </w:p>
        </w:tc>
        <w:tc>
          <w:tcPr>
            <w:tcW w:w="1134" w:type="dxa"/>
          </w:tcPr>
          <w:p w:rsidR="009A6890" w:rsidRPr="009A6890" w:rsidRDefault="009A6890" w:rsidP="009A6890">
            <w:pPr>
              <w:pStyle w:val="a5"/>
              <w:jc w:val="both"/>
              <w:rPr>
                <w:sz w:val="24"/>
                <w:szCs w:val="24"/>
              </w:rPr>
            </w:pPr>
            <w:r w:rsidRPr="009A6890">
              <w:rPr>
                <w:sz w:val="24"/>
                <w:szCs w:val="24"/>
              </w:rPr>
              <w:t>2*</w:t>
            </w:r>
          </w:p>
        </w:tc>
        <w:tc>
          <w:tcPr>
            <w:tcW w:w="993" w:type="dxa"/>
          </w:tcPr>
          <w:p w:rsidR="009A6890" w:rsidRPr="009A6890" w:rsidRDefault="009A6890" w:rsidP="009A6890">
            <w:pPr>
              <w:pStyle w:val="a5"/>
              <w:jc w:val="both"/>
              <w:rPr>
                <w:sz w:val="24"/>
                <w:szCs w:val="24"/>
              </w:rPr>
            </w:pPr>
            <w:r w:rsidRPr="009A6890">
              <w:rPr>
                <w:sz w:val="24"/>
                <w:szCs w:val="24"/>
              </w:rPr>
              <w:t>3</w:t>
            </w:r>
          </w:p>
        </w:tc>
      </w:tr>
      <w:tr w:rsidR="009A6890" w:rsidRPr="009A6890" w:rsidTr="009A6890">
        <w:tc>
          <w:tcPr>
            <w:tcW w:w="1914" w:type="dxa"/>
            <w:vMerge/>
          </w:tcPr>
          <w:p w:rsidR="009A6890" w:rsidRPr="009A6890" w:rsidRDefault="009A6890" w:rsidP="009A6890">
            <w:pPr>
              <w:pStyle w:val="a5"/>
              <w:jc w:val="both"/>
              <w:rPr>
                <w:sz w:val="24"/>
                <w:szCs w:val="24"/>
              </w:rPr>
            </w:pPr>
          </w:p>
        </w:tc>
        <w:tc>
          <w:tcPr>
            <w:tcW w:w="3864" w:type="dxa"/>
          </w:tcPr>
          <w:p w:rsidR="009A6890" w:rsidRPr="009A6890" w:rsidRDefault="009A6890" w:rsidP="009A6890">
            <w:pPr>
              <w:pStyle w:val="a5"/>
              <w:jc w:val="both"/>
              <w:rPr>
                <w:sz w:val="24"/>
                <w:szCs w:val="24"/>
              </w:rPr>
            </w:pPr>
            <w:r w:rsidRPr="009A6890">
              <w:rPr>
                <w:sz w:val="24"/>
                <w:szCs w:val="24"/>
              </w:rPr>
              <w:t>История</w:t>
            </w:r>
          </w:p>
        </w:tc>
        <w:tc>
          <w:tcPr>
            <w:tcW w:w="1134" w:type="dxa"/>
          </w:tcPr>
          <w:p w:rsidR="009A6890" w:rsidRPr="009A6890" w:rsidRDefault="009A6890" w:rsidP="009A6890">
            <w:pPr>
              <w:pStyle w:val="a5"/>
              <w:jc w:val="both"/>
              <w:rPr>
                <w:sz w:val="24"/>
                <w:szCs w:val="24"/>
              </w:rPr>
            </w:pPr>
            <w:r w:rsidRPr="009A6890">
              <w:rPr>
                <w:sz w:val="24"/>
                <w:szCs w:val="24"/>
              </w:rPr>
              <w:t>2</w:t>
            </w:r>
          </w:p>
        </w:tc>
        <w:tc>
          <w:tcPr>
            <w:tcW w:w="1134" w:type="dxa"/>
          </w:tcPr>
          <w:p w:rsidR="009A6890" w:rsidRPr="009A6890" w:rsidRDefault="009A6890" w:rsidP="009A6890">
            <w:pPr>
              <w:pStyle w:val="a5"/>
              <w:jc w:val="both"/>
              <w:rPr>
                <w:sz w:val="24"/>
                <w:szCs w:val="24"/>
              </w:rPr>
            </w:pPr>
            <w:r w:rsidRPr="009A6890">
              <w:rPr>
                <w:sz w:val="24"/>
                <w:szCs w:val="24"/>
              </w:rPr>
              <w:t>2</w:t>
            </w:r>
          </w:p>
        </w:tc>
        <w:tc>
          <w:tcPr>
            <w:tcW w:w="993" w:type="dxa"/>
          </w:tcPr>
          <w:p w:rsidR="009A6890" w:rsidRPr="009A6890" w:rsidRDefault="009A6890" w:rsidP="009A6890">
            <w:pPr>
              <w:pStyle w:val="a5"/>
              <w:jc w:val="both"/>
              <w:rPr>
                <w:sz w:val="24"/>
                <w:szCs w:val="24"/>
              </w:rPr>
            </w:pPr>
            <w:r w:rsidRPr="009A6890">
              <w:rPr>
                <w:sz w:val="24"/>
                <w:szCs w:val="24"/>
              </w:rPr>
              <w:t>4</w:t>
            </w:r>
          </w:p>
        </w:tc>
      </w:tr>
      <w:tr w:rsidR="009A6890" w:rsidRPr="009A6890" w:rsidTr="009A6890">
        <w:tc>
          <w:tcPr>
            <w:tcW w:w="1914" w:type="dxa"/>
            <w:vMerge/>
          </w:tcPr>
          <w:p w:rsidR="009A6890" w:rsidRPr="009A6890" w:rsidRDefault="009A6890" w:rsidP="009A6890">
            <w:pPr>
              <w:pStyle w:val="a5"/>
              <w:jc w:val="both"/>
              <w:rPr>
                <w:sz w:val="24"/>
                <w:szCs w:val="24"/>
              </w:rPr>
            </w:pPr>
          </w:p>
        </w:tc>
        <w:tc>
          <w:tcPr>
            <w:tcW w:w="3864" w:type="dxa"/>
          </w:tcPr>
          <w:p w:rsidR="009A6890" w:rsidRPr="009A6890" w:rsidRDefault="009A6890" w:rsidP="009A6890">
            <w:pPr>
              <w:pStyle w:val="a5"/>
              <w:jc w:val="both"/>
              <w:rPr>
                <w:sz w:val="24"/>
                <w:szCs w:val="24"/>
              </w:rPr>
            </w:pPr>
            <w:r w:rsidRPr="009A6890">
              <w:rPr>
                <w:sz w:val="24"/>
                <w:szCs w:val="24"/>
              </w:rPr>
              <w:t>Обществознание</w:t>
            </w:r>
          </w:p>
        </w:tc>
        <w:tc>
          <w:tcPr>
            <w:tcW w:w="1134" w:type="dxa"/>
          </w:tcPr>
          <w:p w:rsidR="009A6890" w:rsidRPr="009A6890" w:rsidRDefault="009A6890" w:rsidP="009A6890">
            <w:pPr>
              <w:pStyle w:val="a5"/>
              <w:jc w:val="both"/>
              <w:rPr>
                <w:sz w:val="24"/>
                <w:szCs w:val="24"/>
              </w:rPr>
            </w:pPr>
            <w:r w:rsidRPr="009A6890">
              <w:rPr>
                <w:sz w:val="24"/>
                <w:szCs w:val="24"/>
              </w:rPr>
              <w:t>1</w:t>
            </w:r>
          </w:p>
        </w:tc>
        <w:tc>
          <w:tcPr>
            <w:tcW w:w="1134" w:type="dxa"/>
          </w:tcPr>
          <w:p w:rsidR="009A6890" w:rsidRPr="009A6890" w:rsidRDefault="009A6890" w:rsidP="009A6890">
            <w:pPr>
              <w:pStyle w:val="a5"/>
              <w:jc w:val="both"/>
              <w:rPr>
                <w:sz w:val="24"/>
                <w:szCs w:val="24"/>
              </w:rPr>
            </w:pPr>
            <w:r w:rsidRPr="009A6890">
              <w:rPr>
                <w:sz w:val="24"/>
                <w:szCs w:val="24"/>
              </w:rPr>
              <w:t>1</w:t>
            </w:r>
          </w:p>
        </w:tc>
        <w:tc>
          <w:tcPr>
            <w:tcW w:w="993" w:type="dxa"/>
          </w:tcPr>
          <w:p w:rsidR="009A6890" w:rsidRPr="009A6890" w:rsidRDefault="009A6890" w:rsidP="009A6890">
            <w:pPr>
              <w:pStyle w:val="a5"/>
              <w:jc w:val="both"/>
              <w:rPr>
                <w:sz w:val="24"/>
                <w:szCs w:val="24"/>
              </w:rPr>
            </w:pPr>
            <w:r w:rsidRPr="009A6890">
              <w:rPr>
                <w:sz w:val="24"/>
                <w:szCs w:val="24"/>
              </w:rPr>
              <w:t>2</w:t>
            </w:r>
          </w:p>
        </w:tc>
      </w:tr>
      <w:tr w:rsidR="009A6890" w:rsidRPr="009A6890" w:rsidTr="009A6890">
        <w:tc>
          <w:tcPr>
            <w:tcW w:w="1914" w:type="dxa"/>
            <w:vMerge/>
          </w:tcPr>
          <w:p w:rsidR="009A6890" w:rsidRPr="009A6890" w:rsidRDefault="009A6890" w:rsidP="009A6890">
            <w:pPr>
              <w:pStyle w:val="a5"/>
              <w:jc w:val="both"/>
              <w:rPr>
                <w:sz w:val="24"/>
                <w:szCs w:val="24"/>
              </w:rPr>
            </w:pPr>
          </w:p>
        </w:tc>
        <w:tc>
          <w:tcPr>
            <w:tcW w:w="3864" w:type="dxa"/>
          </w:tcPr>
          <w:p w:rsidR="009A6890" w:rsidRPr="009A6890" w:rsidRDefault="009A6890" w:rsidP="009A6890">
            <w:pPr>
              <w:pStyle w:val="a5"/>
              <w:jc w:val="both"/>
              <w:rPr>
                <w:sz w:val="24"/>
                <w:szCs w:val="24"/>
              </w:rPr>
            </w:pPr>
            <w:r w:rsidRPr="009A6890">
              <w:rPr>
                <w:sz w:val="24"/>
                <w:szCs w:val="24"/>
              </w:rPr>
              <w:t>География</w:t>
            </w:r>
          </w:p>
        </w:tc>
        <w:tc>
          <w:tcPr>
            <w:tcW w:w="1134" w:type="dxa"/>
          </w:tcPr>
          <w:p w:rsidR="009A6890" w:rsidRPr="009A6890" w:rsidRDefault="009A6890" w:rsidP="009A6890">
            <w:pPr>
              <w:pStyle w:val="a5"/>
              <w:jc w:val="both"/>
              <w:rPr>
                <w:sz w:val="24"/>
                <w:szCs w:val="24"/>
              </w:rPr>
            </w:pPr>
            <w:r w:rsidRPr="009A6890">
              <w:rPr>
                <w:sz w:val="24"/>
                <w:szCs w:val="24"/>
              </w:rPr>
              <w:t>2</w:t>
            </w:r>
          </w:p>
        </w:tc>
        <w:tc>
          <w:tcPr>
            <w:tcW w:w="1134" w:type="dxa"/>
          </w:tcPr>
          <w:p w:rsidR="009A6890" w:rsidRPr="009A6890" w:rsidRDefault="009A6890" w:rsidP="009A6890">
            <w:pPr>
              <w:pStyle w:val="a5"/>
              <w:jc w:val="both"/>
              <w:rPr>
                <w:sz w:val="24"/>
                <w:szCs w:val="24"/>
              </w:rPr>
            </w:pPr>
            <w:r w:rsidRPr="009A6890">
              <w:rPr>
                <w:sz w:val="24"/>
                <w:szCs w:val="24"/>
              </w:rPr>
              <w:t>2</w:t>
            </w:r>
          </w:p>
        </w:tc>
        <w:tc>
          <w:tcPr>
            <w:tcW w:w="993" w:type="dxa"/>
          </w:tcPr>
          <w:p w:rsidR="009A6890" w:rsidRPr="009A6890" w:rsidRDefault="009A6890" w:rsidP="009A6890">
            <w:pPr>
              <w:pStyle w:val="a5"/>
              <w:jc w:val="both"/>
              <w:rPr>
                <w:sz w:val="24"/>
                <w:szCs w:val="24"/>
              </w:rPr>
            </w:pPr>
            <w:r w:rsidRPr="009A6890">
              <w:rPr>
                <w:sz w:val="24"/>
                <w:szCs w:val="24"/>
              </w:rPr>
              <w:t>4</w:t>
            </w:r>
          </w:p>
        </w:tc>
      </w:tr>
      <w:tr w:rsidR="009A6890" w:rsidRPr="009A6890" w:rsidTr="009A6890">
        <w:tc>
          <w:tcPr>
            <w:tcW w:w="1914" w:type="dxa"/>
            <w:vMerge/>
          </w:tcPr>
          <w:p w:rsidR="009A6890" w:rsidRPr="009A6890" w:rsidRDefault="009A6890" w:rsidP="009A6890">
            <w:pPr>
              <w:pStyle w:val="a5"/>
              <w:jc w:val="both"/>
              <w:rPr>
                <w:sz w:val="24"/>
                <w:szCs w:val="24"/>
              </w:rPr>
            </w:pPr>
          </w:p>
        </w:tc>
        <w:tc>
          <w:tcPr>
            <w:tcW w:w="3864" w:type="dxa"/>
          </w:tcPr>
          <w:p w:rsidR="009A6890" w:rsidRPr="009A6890" w:rsidRDefault="009A6890" w:rsidP="009A6890">
            <w:pPr>
              <w:pStyle w:val="a5"/>
              <w:jc w:val="both"/>
              <w:rPr>
                <w:sz w:val="24"/>
                <w:szCs w:val="24"/>
              </w:rPr>
            </w:pPr>
            <w:r w:rsidRPr="009A6890">
              <w:rPr>
                <w:sz w:val="24"/>
                <w:szCs w:val="24"/>
              </w:rPr>
              <w:t>Физика</w:t>
            </w:r>
          </w:p>
        </w:tc>
        <w:tc>
          <w:tcPr>
            <w:tcW w:w="1134" w:type="dxa"/>
          </w:tcPr>
          <w:p w:rsidR="009A6890" w:rsidRPr="009A6890" w:rsidRDefault="009A6890" w:rsidP="009A6890">
            <w:pPr>
              <w:pStyle w:val="a5"/>
              <w:jc w:val="both"/>
              <w:rPr>
                <w:sz w:val="24"/>
                <w:szCs w:val="24"/>
              </w:rPr>
            </w:pPr>
            <w:r w:rsidRPr="009A6890">
              <w:rPr>
                <w:sz w:val="24"/>
                <w:szCs w:val="24"/>
              </w:rPr>
              <w:t>2</w:t>
            </w:r>
          </w:p>
        </w:tc>
        <w:tc>
          <w:tcPr>
            <w:tcW w:w="1134" w:type="dxa"/>
          </w:tcPr>
          <w:p w:rsidR="009A6890" w:rsidRPr="009A6890" w:rsidRDefault="009A6890" w:rsidP="009A6890">
            <w:pPr>
              <w:pStyle w:val="a5"/>
              <w:jc w:val="both"/>
              <w:rPr>
                <w:sz w:val="24"/>
                <w:szCs w:val="24"/>
              </w:rPr>
            </w:pPr>
            <w:r w:rsidRPr="009A6890">
              <w:rPr>
                <w:sz w:val="24"/>
                <w:szCs w:val="24"/>
              </w:rPr>
              <w:t>2</w:t>
            </w:r>
          </w:p>
        </w:tc>
        <w:tc>
          <w:tcPr>
            <w:tcW w:w="993" w:type="dxa"/>
          </w:tcPr>
          <w:p w:rsidR="009A6890" w:rsidRPr="009A6890" w:rsidRDefault="009A6890" w:rsidP="009A6890">
            <w:pPr>
              <w:pStyle w:val="a5"/>
              <w:jc w:val="both"/>
              <w:rPr>
                <w:sz w:val="24"/>
                <w:szCs w:val="24"/>
              </w:rPr>
            </w:pPr>
            <w:r w:rsidRPr="009A6890">
              <w:rPr>
                <w:sz w:val="24"/>
                <w:szCs w:val="24"/>
              </w:rPr>
              <w:t>4</w:t>
            </w:r>
          </w:p>
        </w:tc>
      </w:tr>
      <w:tr w:rsidR="009A6890" w:rsidRPr="009A6890" w:rsidTr="009A6890">
        <w:tc>
          <w:tcPr>
            <w:tcW w:w="1914" w:type="dxa"/>
            <w:vMerge/>
          </w:tcPr>
          <w:p w:rsidR="009A6890" w:rsidRPr="009A6890" w:rsidRDefault="009A6890" w:rsidP="009A6890">
            <w:pPr>
              <w:pStyle w:val="a5"/>
              <w:jc w:val="both"/>
              <w:rPr>
                <w:sz w:val="24"/>
                <w:szCs w:val="24"/>
              </w:rPr>
            </w:pPr>
          </w:p>
        </w:tc>
        <w:tc>
          <w:tcPr>
            <w:tcW w:w="3864" w:type="dxa"/>
          </w:tcPr>
          <w:p w:rsidR="009A6890" w:rsidRPr="009A6890" w:rsidRDefault="009A6890" w:rsidP="009A6890">
            <w:pPr>
              <w:pStyle w:val="a5"/>
              <w:jc w:val="both"/>
              <w:rPr>
                <w:sz w:val="24"/>
                <w:szCs w:val="24"/>
              </w:rPr>
            </w:pPr>
            <w:r w:rsidRPr="009A6890">
              <w:rPr>
                <w:sz w:val="24"/>
                <w:szCs w:val="24"/>
              </w:rPr>
              <w:t>Химия</w:t>
            </w:r>
          </w:p>
        </w:tc>
        <w:tc>
          <w:tcPr>
            <w:tcW w:w="1134" w:type="dxa"/>
          </w:tcPr>
          <w:p w:rsidR="009A6890" w:rsidRPr="009A6890" w:rsidRDefault="009A6890" w:rsidP="009A6890">
            <w:pPr>
              <w:pStyle w:val="a5"/>
              <w:jc w:val="both"/>
              <w:rPr>
                <w:sz w:val="24"/>
                <w:szCs w:val="24"/>
              </w:rPr>
            </w:pPr>
            <w:r w:rsidRPr="009A6890">
              <w:rPr>
                <w:sz w:val="24"/>
                <w:szCs w:val="24"/>
              </w:rPr>
              <w:t>2</w:t>
            </w:r>
          </w:p>
        </w:tc>
        <w:tc>
          <w:tcPr>
            <w:tcW w:w="1134" w:type="dxa"/>
          </w:tcPr>
          <w:p w:rsidR="009A6890" w:rsidRPr="009A6890" w:rsidRDefault="009A6890" w:rsidP="009A6890">
            <w:pPr>
              <w:pStyle w:val="a5"/>
              <w:jc w:val="both"/>
              <w:rPr>
                <w:sz w:val="24"/>
                <w:szCs w:val="24"/>
              </w:rPr>
            </w:pPr>
            <w:r w:rsidRPr="009A6890">
              <w:rPr>
                <w:sz w:val="24"/>
                <w:szCs w:val="24"/>
              </w:rPr>
              <w:t>2</w:t>
            </w:r>
          </w:p>
        </w:tc>
        <w:tc>
          <w:tcPr>
            <w:tcW w:w="993" w:type="dxa"/>
          </w:tcPr>
          <w:p w:rsidR="009A6890" w:rsidRPr="009A6890" w:rsidRDefault="009A6890" w:rsidP="009A6890">
            <w:pPr>
              <w:pStyle w:val="a5"/>
              <w:jc w:val="both"/>
              <w:rPr>
                <w:sz w:val="24"/>
                <w:szCs w:val="24"/>
              </w:rPr>
            </w:pPr>
            <w:r w:rsidRPr="009A6890">
              <w:rPr>
                <w:sz w:val="24"/>
                <w:szCs w:val="24"/>
              </w:rPr>
              <w:t>4</w:t>
            </w:r>
          </w:p>
        </w:tc>
      </w:tr>
      <w:tr w:rsidR="009A6890" w:rsidRPr="009A6890" w:rsidTr="009A6890">
        <w:tc>
          <w:tcPr>
            <w:tcW w:w="1914" w:type="dxa"/>
            <w:vMerge/>
          </w:tcPr>
          <w:p w:rsidR="009A6890" w:rsidRPr="009A6890" w:rsidRDefault="009A6890" w:rsidP="009A6890">
            <w:pPr>
              <w:pStyle w:val="a5"/>
              <w:jc w:val="both"/>
              <w:rPr>
                <w:sz w:val="24"/>
                <w:szCs w:val="24"/>
              </w:rPr>
            </w:pPr>
          </w:p>
        </w:tc>
        <w:tc>
          <w:tcPr>
            <w:tcW w:w="3864" w:type="dxa"/>
          </w:tcPr>
          <w:p w:rsidR="009A6890" w:rsidRPr="009A6890" w:rsidRDefault="009A6890" w:rsidP="009A6890">
            <w:pPr>
              <w:pStyle w:val="a5"/>
              <w:jc w:val="both"/>
              <w:rPr>
                <w:sz w:val="24"/>
                <w:szCs w:val="24"/>
              </w:rPr>
            </w:pPr>
            <w:r w:rsidRPr="009A6890">
              <w:rPr>
                <w:sz w:val="24"/>
                <w:szCs w:val="24"/>
              </w:rPr>
              <w:t>Биология</w:t>
            </w:r>
          </w:p>
        </w:tc>
        <w:tc>
          <w:tcPr>
            <w:tcW w:w="1134" w:type="dxa"/>
          </w:tcPr>
          <w:p w:rsidR="009A6890" w:rsidRPr="009A6890" w:rsidRDefault="009A6890" w:rsidP="009A6890">
            <w:pPr>
              <w:pStyle w:val="a5"/>
              <w:jc w:val="both"/>
              <w:rPr>
                <w:sz w:val="24"/>
                <w:szCs w:val="24"/>
              </w:rPr>
            </w:pPr>
            <w:r w:rsidRPr="009A6890">
              <w:rPr>
                <w:sz w:val="24"/>
                <w:szCs w:val="24"/>
              </w:rPr>
              <w:t>2</w:t>
            </w:r>
          </w:p>
        </w:tc>
        <w:tc>
          <w:tcPr>
            <w:tcW w:w="1134" w:type="dxa"/>
          </w:tcPr>
          <w:p w:rsidR="009A6890" w:rsidRPr="009A6890" w:rsidRDefault="009A6890" w:rsidP="009A6890">
            <w:pPr>
              <w:pStyle w:val="a5"/>
              <w:jc w:val="both"/>
              <w:rPr>
                <w:sz w:val="24"/>
                <w:szCs w:val="24"/>
              </w:rPr>
            </w:pPr>
            <w:r w:rsidRPr="009A6890">
              <w:rPr>
                <w:sz w:val="24"/>
                <w:szCs w:val="24"/>
              </w:rPr>
              <w:t>2</w:t>
            </w:r>
          </w:p>
        </w:tc>
        <w:tc>
          <w:tcPr>
            <w:tcW w:w="993" w:type="dxa"/>
          </w:tcPr>
          <w:p w:rsidR="009A6890" w:rsidRPr="009A6890" w:rsidRDefault="009A6890" w:rsidP="009A6890">
            <w:pPr>
              <w:pStyle w:val="a5"/>
              <w:jc w:val="both"/>
              <w:rPr>
                <w:sz w:val="24"/>
                <w:szCs w:val="24"/>
              </w:rPr>
            </w:pPr>
            <w:r w:rsidRPr="009A6890">
              <w:rPr>
                <w:sz w:val="24"/>
                <w:szCs w:val="24"/>
              </w:rPr>
              <w:t>4</w:t>
            </w:r>
          </w:p>
        </w:tc>
      </w:tr>
      <w:tr w:rsidR="009A6890" w:rsidRPr="009A6890" w:rsidTr="009A6890">
        <w:tc>
          <w:tcPr>
            <w:tcW w:w="1914" w:type="dxa"/>
            <w:vMerge/>
          </w:tcPr>
          <w:p w:rsidR="009A6890" w:rsidRPr="009A6890" w:rsidRDefault="009A6890" w:rsidP="009A6890">
            <w:pPr>
              <w:pStyle w:val="a5"/>
              <w:jc w:val="both"/>
              <w:rPr>
                <w:sz w:val="24"/>
                <w:szCs w:val="24"/>
              </w:rPr>
            </w:pPr>
          </w:p>
        </w:tc>
        <w:tc>
          <w:tcPr>
            <w:tcW w:w="3864" w:type="dxa"/>
          </w:tcPr>
          <w:p w:rsidR="009A6890" w:rsidRPr="009A6890" w:rsidRDefault="009A6890" w:rsidP="009A6890">
            <w:pPr>
              <w:pStyle w:val="a5"/>
              <w:jc w:val="both"/>
              <w:rPr>
                <w:sz w:val="24"/>
                <w:szCs w:val="24"/>
              </w:rPr>
            </w:pPr>
            <w:r w:rsidRPr="009A6890">
              <w:rPr>
                <w:sz w:val="24"/>
                <w:szCs w:val="24"/>
              </w:rPr>
              <w:t>Искусство</w:t>
            </w:r>
          </w:p>
          <w:p w:rsidR="009A6890" w:rsidRPr="009A6890" w:rsidRDefault="009A6890" w:rsidP="009A6890">
            <w:pPr>
              <w:pStyle w:val="a5"/>
              <w:jc w:val="both"/>
              <w:rPr>
                <w:sz w:val="24"/>
                <w:szCs w:val="24"/>
              </w:rPr>
            </w:pPr>
            <w:r w:rsidRPr="009A6890">
              <w:rPr>
                <w:sz w:val="24"/>
                <w:szCs w:val="24"/>
              </w:rPr>
              <w:lastRenderedPageBreak/>
              <w:t xml:space="preserve">Мировая художественная культура </w:t>
            </w:r>
          </w:p>
        </w:tc>
        <w:tc>
          <w:tcPr>
            <w:tcW w:w="1134" w:type="dxa"/>
          </w:tcPr>
          <w:p w:rsidR="009A6890" w:rsidRPr="009A6890" w:rsidRDefault="009A6890" w:rsidP="009A6890">
            <w:pPr>
              <w:pStyle w:val="a5"/>
              <w:jc w:val="both"/>
              <w:rPr>
                <w:sz w:val="24"/>
                <w:szCs w:val="24"/>
              </w:rPr>
            </w:pPr>
          </w:p>
          <w:p w:rsidR="009A6890" w:rsidRPr="009A6890" w:rsidRDefault="009A6890" w:rsidP="009A6890">
            <w:pPr>
              <w:pStyle w:val="a5"/>
              <w:jc w:val="both"/>
              <w:rPr>
                <w:sz w:val="24"/>
                <w:szCs w:val="24"/>
              </w:rPr>
            </w:pPr>
            <w:r w:rsidRPr="009A6890">
              <w:rPr>
                <w:sz w:val="24"/>
                <w:szCs w:val="24"/>
              </w:rPr>
              <w:lastRenderedPageBreak/>
              <w:t>1</w:t>
            </w:r>
          </w:p>
        </w:tc>
        <w:tc>
          <w:tcPr>
            <w:tcW w:w="1134" w:type="dxa"/>
          </w:tcPr>
          <w:p w:rsidR="009A6890" w:rsidRPr="009A6890" w:rsidRDefault="009A6890" w:rsidP="009A6890">
            <w:pPr>
              <w:pStyle w:val="a5"/>
              <w:jc w:val="both"/>
              <w:rPr>
                <w:sz w:val="24"/>
                <w:szCs w:val="24"/>
              </w:rPr>
            </w:pPr>
          </w:p>
          <w:p w:rsidR="009A6890" w:rsidRPr="009A6890" w:rsidRDefault="009A6890" w:rsidP="009A6890">
            <w:pPr>
              <w:pStyle w:val="a5"/>
              <w:jc w:val="both"/>
              <w:rPr>
                <w:sz w:val="24"/>
                <w:szCs w:val="24"/>
              </w:rPr>
            </w:pPr>
            <w:r w:rsidRPr="009A6890">
              <w:rPr>
                <w:sz w:val="24"/>
                <w:szCs w:val="24"/>
              </w:rPr>
              <w:lastRenderedPageBreak/>
              <w:t>1</w:t>
            </w:r>
          </w:p>
        </w:tc>
        <w:tc>
          <w:tcPr>
            <w:tcW w:w="993" w:type="dxa"/>
          </w:tcPr>
          <w:p w:rsidR="009A6890" w:rsidRPr="009A6890" w:rsidRDefault="009A6890" w:rsidP="009A6890">
            <w:pPr>
              <w:pStyle w:val="a5"/>
              <w:jc w:val="both"/>
              <w:rPr>
                <w:sz w:val="24"/>
                <w:szCs w:val="24"/>
              </w:rPr>
            </w:pPr>
          </w:p>
          <w:p w:rsidR="009A6890" w:rsidRPr="009A6890" w:rsidRDefault="009A6890" w:rsidP="009A6890">
            <w:pPr>
              <w:pStyle w:val="a5"/>
              <w:jc w:val="both"/>
              <w:rPr>
                <w:sz w:val="24"/>
                <w:szCs w:val="24"/>
              </w:rPr>
            </w:pPr>
            <w:r w:rsidRPr="009A6890">
              <w:rPr>
                <w:sz w:val="24"/>
                <w:szCs w:val="24"/>
              </w:rPr>
              <w:lastRenderedPageBreak/>
              <w:t>2</w:t>
            </w:r>
          </w:p>
        </w:tc>
      </w:tr>
      <w:tr w:rsidR="009A6890" w:rsidRPr="009A6890" w:rsidTr="009A6890">
        <w:tc>
          <w:tcPr>
            <w:tcW w:w="1914" w:type="dxa"/>
            <w:vMerge/>
          </w:tcPr>
          <w:p w:rsidR="009A6890" w:rsidRPr="009A6890" w:rsidRDefault="009A6890" w:rsidP="009A6890">
            <w:pPr>
              <w:pStyle w:val="a5"/>
              <w:jc w:val="both"/>
              <w:rPr>
                <w:sz w:val="24"/>
                <w:szCs w:val="24"/>
              </w:rPr>
            </w:pPr>
          </w:p>
        </w:tc>
        <w:tc>
          <w:tcPr>
            <w:tcW w:w="3864" w:type="dxa"/>
          </w:tcPr>
          <w:p w:rsidR="009A6890" w:rsidRPr="009A6890" w:rsidRDefault="009A6890" w:rsidP="009A6890">
            <w:pPr>
              <w:pStyle w:val="a5"/>
              <w:jc w:val="both"/>
              <w:rPr>
                <w:sz w:val="24"/>
                <w:szCs w:val="24"/>
              </w:rPr>
            </w:pPr>
            <w:r w:rsidRPr="009A6890">
              <w:rPr>
                <w:sz w:val="24"/>
                <w:szCs w:val="24"/>
              </w:rPr>
              <w:t>Технология</w:t>
            </w:r>
          </w:p>
        </w:tc>
        <w:tc>
          <w:tcPr>
            <w:tcW w:w="1134" w:type="dxa"/>
          </w:tcPr>
          <w:p w:rsidR="009A6890" w:rsidRPr="009A6890" w:rsidRDefault="009A6890" w:rsidP="009A6890">
            <w:pPr>
              <w:pStyle w:val="a5"/>
              <w:jc w:val="both"/>
              <w:rPr>
                <w:sz w:val="24"/>
                <w:szCs w:val="24"/>
              </w:rPr>
            </w:pPr>
            <w:r w:rsidRPr="009A6890">
              <w:rPr>
                <w:sz w:val="24"/>
                <w:szCs w:val="24"/>
              </w:rPr>
              <w:t>1*</w:t>
            </w:r>
          </w:p>
        </w:tc>
        <w:tc>
          <w:tcPr>
            <w:tcW w:w="1134" w:type="dxa"/>
          </w:tcPr>
          <w:p w:rsidR="009A6890" w:rsidRPr="009A6890" w:rsidRDefault="009A6890" w:rsidP="009A6890">
            <w:pPr>
              <w:pStyle w:val="a5"/>
              <w:jc w:val="both"/>
              <w:rPr>
                <w:sz w:val="24"/>
                <w:szCs w:val="24"/>
              </w:rPr>
            </w:pPr>
            <w:r w:rsidRPr="009A6890">
              <w:rPr>
                <w:sz w:val="24"/>
                <w:szCs w:val="24"/>
              </w:rPr>
              <w:t>-</w:t>
            </w:r>
          </w:p>
        </w:tc>
        <w:tc>
          <w:tcPr>
            <w:tcW w:w="993" w:type="dxa"/>
          </w:tcPr>
          <w:p w:rsidR="009A6890" w:rsidRPr="009A6890" w:rsidRDefault="009A6890" w:rsidP="009A6890">
            <w:pPr>
              <w:pStyle w:val="a5"/>
              <w:jc w:val="both"/>
              <w:rPr>
                <w:sz w:val="24"/>
                <w:szCs w:val="24"/>
              </w:rPr>
            </w:pPr>
            <w:r w:rsidRPr="009A6890">
              <w:rPr>
                <w:sz w:val="24"/>
                <w:szCs w:val="24"/>
              </w:rPr>
              <w:t>1</w:t>
            </w:r>
          </w:p>
        </w:tc>
      </w:tr>
      <w:tr w:rsidR="009A6890" w:rsidRPr="009A6890" w:rsidTr="009A6890">
        <w:tc>
          <w:tcPr>
            <w:tcW w:w="1914" w:type="dxa"/>
            <w:vMerge/>
          </w:tcPr>
          <w:p w:rsidR="009A6890" w:rsidRPr="009A6890" w:rsidRDefault="009A6890" w:rsidP="009A6890">
            <w:pPr>
              <w:pStyle w:val="a5"/>
              <w:jc w:val="both"/>
              <w:rPr>
                <w:sz w:val="24"/>
                <w:szCs w:val="24"/>
              </w:rPr>
            </w:pPr>
          </w:p>
        </w:tc>
        <w:tc>
          <w:tcPr>
            <w:tcW w:w="3864" w:type="dxa"/>
          </w:tcPr>
          <w:p w:rsidR="009A6890" w:rsidRPr="009A6890" w:rsidRDefault="009A6890" w:rsidP="009A6890">
            <w:pPr>
              <w:pStyle w:val="a5"/>
              <w:jc w:val="both"/>
              <w:rPr>
                <w:sz w:val="24"/>
                <w:szCs w:val="24"/>
              </w:rPr>
            </w:pPr>
            <w:r w:rsidRPr="009A6890">
              <w:rPr>
                <w:sz w:val="24"/>
                <w:szCs w:val="24"/>
              </w:rPr>
              <w:t>Основы безопасности жизнедеятельности</w:t>
            </w:r>
          </w:p>
        </w:tc>
        <w:tc>
          <w:tcPr>
            <w:tcW w:w="1134" w:type="dxa"/>
          </w:tcPr>
          <w:p w:rsidR="009A6890" w:rsidRPr="009A6890" w:rsidRDefault="009A6890" w:rsidP="009A6890">
            <w:pPr>
              <w:pStyle w:val="a5"/>
              <w:jc w:val="both"/>
              <w:rPr>
                <w:sz w:val="24"/>
                <w:szCs w:val="24"/>
              </w:rPr>
            </w:pPr>
            <w:r w:rsidRPr="009A6890">
              <w:rPr>
                <w:sz w:val="24"/>
                <w:szCs w:val="24"/>
              </w:rPr>
              <w:t>1</w:t>
            </w:r>
          </w:p>
        </w:tc>
        <w:tc>
          <w:tcPr>
            <w:tcW w:w="1134" w:type="dxa"/>
          </w:tcPr>
          <w:p w:rsidR="009A6890" w:rsidRPr="009A6890" w:rsidRDefault="009A6890" w:rsidP="009A6890">
            <w:pPr>
              <w:pStyle w:val="a5"/>
              <w:jc w:val="both"/>
              <w:rPr>
                <w:sz w:val="24"/>
                <w:szCs w:val="24"/>
              </w:rPr>
            </w:pPr>
            <w:r w:rsidRPr="009A6890">
              <w:rPr>
                <w:sz w:val="24"/>
                <w:szCs w:val="24"/>
              </w:rPr>
              <w:t>-</w:t>
            </w:r>
          </w:p>
        </w:tc>
        <w:tc>
          <w:tcPr>
            <w:tcW w:w="993" w:type="dxa"/>
          </w:tcPr>
          <w:p w:rsidR="009A6890" w:rsidRPr="009A6890" w:rsidRDefault="009A6890" w:rsidP="009A6890">
            <w:pPr>
              <w:pStyle w:val="a5"/>
              <w:jc w:val="both"/>
              <w:rPr>
                <w:sz w:val="24"/>
                <w:szCs w:val="24"/>
              </w:rPr>
            </w:pPr>
            <w:r w:rsidRPr="009A6890">
              <w:rPr>
                <w:sz w:val="24"/>
                <w:szCs w:val="24"/>
              </w:rPr>
              <w:t>1</w:t>
            </w:r>
          </w:p>
        </w:tc>
      </w:tr>
      <w:tr w:rsidR="009A6890" w:rsidRPr="009A6890" w:rsidTr="009A6890">
        <w:tc>
          <w:tcPr>
            <w:tcW w:w="1914" w:type="dxa"/>
            <w:vMerge/>
          </w:tcPr>
          <w:p w:rsidR="009A6890" w:rsidRPr="009A6890" w:rsidRDefault="009A6890" w:rsidP="009A6890">
            <w:pPr>
              <w:pStyle w:val="a5"/>
              <w:jc w:val="both"/>
              <w:rPr>
                <w:sz w:val="24"/>
                <w:szCs w:val="24"/>
              </w:rPr>
            </w:pPr>
          </w:p>
        </w:tc>
        <w:tc>
          <w:tcPr>
            <w:tcW w:w="3864" w:type="dxa"/>
          </w:tcPr>
          <w:p w:rsidR="009A6890" w:rsidRPr="009A6890" w:rsidRDefault="009A6890" w:rsidP="009A6890">
            <w:pPr>
              <w:pStyle w:val="a5"/>
              <w:jc w:val="both"/>
              <w:rPr>
                <w:sz w:val="24"/>
                <w:szCs w:val="24"/>
              </w:rPr>
            </w:pPr>
            <w:r w:rsidRPr="009A6890">
              <w:rPr>
                <w:sz w:val="24"/>
                <w:szCs w:val="24"/>
              </w:rPr>
              <w:t xml:space="preserve">Физическая культура </w:t>
            </w:r>
            <w:r w:rsidRPr="009A6890">
              <w:rPr>
                <w:i/>
                <w:sz w:val="24"/>
                <w:szCs w:val="24"/>
              </w:rPr>
              <w:t>(профильный уровень)</w:t>
            </w:r>
          </w:p>
        </w:tc>
        <w:tc>
          <w:tcPr>
            <w:tcW w:w="1134" w:type="dxa"/>
          </w:tcPr>
          <w:p w:rsidR="009A6890" w:rsidRPr="009A6890" w:rsidRDefault="009A6890" w:rsidP="009A6890">
            <w:pPr>
              <w:pStyle w:val="a5"/>
              <w:jc w:val="both"/>
              <w:rPr>
                <w:sz w:val="24"/>
                <w:szCs w:val="24"/>
              </w:rPr>
            </w:pPr>
            <w:r w:rsidRPr="009A6890">
              <w:rPr>
                <w:sz w:val="24"/>
                <w:szCs w:val="24"/>
              </w:rPr>
              <w:t>3</w:t>
            </w:r>
          </w:p>
        </w:tc>
        <w:tc>
          <w:tcPr>
            <w:tcW w:w="1134" w:type="dxa"/>
          </w:tcPr>
          <w:p w:rsidR="009A6890" w:rsidRPr="009A6890" w:rsidRDefault="009A6890" w:rsidP="009A6890">
            <w:pPr>
              <w:pStyle w:val="a5"/>
              <w:jc w:val="both"/>
              <w:rPr>
                <w:sz w:val="24"/>
                <w:szCs w:val="24"/>
              </w:rPr>
            </w:pPr>
            <w:r w:rsidRPr="009A6890">
              <w:rPr>
                <w:sz w:val="24"/>
                <w:szCs w:val="24"/>
              </w:rPr>
              <w:t>3</w:t>
            </w:r>
          </w:p>
        </w:tc>
        <w:tc>
          <w:tcPr>
            <w:tcW w:w="993" w:type="dxa"/>
          </w:tcPr>
          <w:p w:rsidR="009A6890" w:rsidRPr="009A6890" w:rsidRDefault="009A6890" w:rsidP="009A6890">
            <w:pPr>
              <w:pStyle w:val="a5"/>
              <w:jc w:val="both"/>
              <w:rPr>
                <w:sz w:val="24"/>
                <w:szCs w:val="24"/>
              </w:rPr>
            </w:pPr>
            <w:r w:rsidRPr="009A6890">
              <w:rPr>
                <w:sz w:val="24"/>
                <w:szCs w:val="24"/>
              </w:rPr>
              <w:t>8</w:t>
            </w:r>
          </w:p>
        </w:tc>
      </w:tr>
      <w:tr w:rsidR="009A6890" w:rsidRPr="009A6890" w:rsidTr="009A6890">
        <w:tc>
          <w:tcPr>
            <w:tcW w:w="1914" w:type="dxa"/>
            <w:vMerge/>
          </w:tcPr>
          <w:p w:rsidR="009A6890" w:rsidRPr="009A6890" w:rsidRDefault="009A6890" w:rsidP="009A6890">
            <w:pPr>
              <w:pStyle w:val="a5"/>
              <w:jc w:val="both"/>
              <w:rPr>
                <w:sz w:val="24"/>
                <w:szCs w:val="24"/>
              </w:rPr>
            </w:pPr>
          </w:p>
        </w:tc>
        <w:tc>
          <w:tcPr>
            <w:tcW w:w="3864" w:type="dxa"/>
          </w:tcPr>
          <w:p w:rsidR="009A6890" w:rsidRPr="009A6890" w:rsidRDefault="009A6890" w:rsidP="009A6890">
            <w:pPr>
              <w:pStyle w:val="a5"/>
              <w:jc w:val="both"/>
              <w:rPr>
                <w:sz w:val="24"/>
                <w:szCs w:val="24"/>
              </w:rPr>
            </w:pPr>
            <w:r w:rsidRPr="009A6890">
              <w:rPr>
                <w:sz w:val="24"/>
                <w:szCs w:val="24"/>
              </w:rPr>
              <w:t>ИТОГО</w:t>
            </w:r>
          </w:p>
        </w:tc>
        <w:tc>
          <w:tcPr>
            <w:tcW w:w="1134" w:type="dxa"/>
          </w:tcPr>
          <w:p w:rsidR="009A6890" w:rsidRPr="009A6890" w:rsidRDefault="009A6890" w:rsidP="009A6890">
            <w:pPr>
              <w:pStyle w:val="a5"/>
              <w:jc w:val="both"/>
              <w:rPr>
                <w:sz w:val="24"/>
                <w:szCs w:val="24"/>
              </w:rPr>
            </w:pPr>
            <w:r w:rsidRPr="009A6890">
              <w:rPr>
                <w:sz w:val="24"/>
                <w:szCs w:val="24"/>
              </w:rPr>
              <w:t>31</w:t>
            </w:r>
          </w:p>
        </w:tc>
        <w:tc>
          <w:tcPr>
            <w:tcW w:w="1134" w:type="dxa"/>
          </w:tcPr>
          <w:p w:rsidR="009A6890" w:rsidRPr="009A6890" w:rsidRDefault="009A6890" w:rsidP="009A6890">
            <w:pPr>
              <w:pStyle w:val="a5"/>
              <w:jc w:val="both"/>
              <w:rPr>
                <w:sz w:val="24"/>
                <w:szCs w:val="24"/>
              </w:rPr>
            </w:pPr>
            <w:r w:rsidRPr="009A6890">
              <w:rPr>
                <w:sz w:val="24"/>
                <w:szCs w:val="24"/>
              </w:rPr>
              <w:t>30</w:t>
            </w:r>
          </w:p>
        </w:tc>
        <w:tc>
          <w:tcPr>
            <w:tcW w:w="993" w:type="dxa"/>
          </w:tcPr>
          <w:p w:rsidR="009A6890" w:rsidRPr="009A6890" w:rsidRDefault="009A6890" w:rsidP="009A6890">
            <w:pPr>
              <w:pStyle w:val="a5"/>
              <w:jc w:val="both"/>
              <w:rPr>
                <w:sz w:val="24"/>
                <w:szCs w:val="24"/>
              </w:rPr>
            </w:pPr>
            <w:r w:rsidRPr="009A6890">
              <w:rPr>
                <w:sz w:val="24"/>
                <w:szCs w:val="24"/>
              </w:rPr>
              <w:t>61</w:t>
            </w:r>
          </w:p>
        </w:tc>
      </w:tr>
      <w:tr w:rsidR="009A6890" w:rsidRPr="009A6890" w:rsidTr="009A6890">
        <w:trPr>
          <w:trHeight w:val="1084"/>
        </w:trPr>
        <w:tc>
          <w:tcPr>
            <w:tcW w:w="1914" w:type="dxa"/>
            <w:vMerge w:val="restart"/>
          </w:tcPr>
          <w:p w:rsidR="009A6890" w:rsidRPr="009A6890" w:rsidRDefault="009A6890" w:rsidP="009A6890">
            <w:pPr>
              <w:pStyle w:val="a5"/>
              <w:jc w:val="both"/>
              <w:rPr>
                <w:sz w:val="24"/>
                <w:szCs w:val="24"/>
              </w:rPr>
            </w:pPr>
            <w:r w:rsidRPr="009A6890">
              <w:rPr>
                <w:sz w:val="24"/>
                <w:szCs w:val="24"/>
              </w:rPr>
              <w:t>Вариативная часть</w:t>
            </w:r>
          </w:p>
        </w:tc>
        <w:tc>
          <w:tcPr>
            <w:tcW w:w="3864" w:type="dxa"/>
          </w:tcPr>
          <w:p w:rsidR="009A6890" w:rsidRPr="00FF755A" w:rsidRDefault="009A6890" w:rsidP="009A6890">
            <w:pPr>
              <w:pStyle w:val="a5"/>
              <w:jc w:val="both"/>
              <w:rPr>
                <w:b/>
                <w:sz w:val="24"/>
                <w:szCs w:val="24"/>
                <w:lang w:val="ru-RU"/>
              </w:rPr>
            </w:pPr>
            <w:r w:rsidRPr="00FF755A">
              <w:rPr>
                <w:b/>
                <w:sz w:val="24"/>
                <w:szCs w:val="24"/>
                <w:lang w:val="ru-RU"/>
              </w:rPr>
              <w:t>Региональная составляющая</w:t>
            </w:r>
          </w:p>
          <w:p w:rsidR="009A6890" w:rsidRPr="00FF755A" w:rsidRDefault="009A6890" w:rsidP="009A6890">
            <w:pPr>
              <w:pStyle w:val="a5"/>
              <w:jc w:val="both"/>
              <w:rPr>
                <w:sz w:val="24"/>
                <w:szCs w:val="24"/>
                <w:lang w:val="ru-RU"/>
              </w:rPr>
            </w:pPr>
            <w:r w:rsidRPr="00FF755A">
              <w:rPr>
                <w:sz w:val="24"/>
                <w:szCs w:val="24"/>
                <w:lang w:val="ru-RU"/>
              </w:rPr>
              <w:t>География Томской области</w:t>
            </w:r>
          </w:p>
        </w:tc>
        <w:tc>
          <w:tcPr>
            <w:tcW w:w="1134" w:type="dxa"/>
          </w:tcPr>
          <w:p w:rsidR="009A6890" w:rsidRPr="00FF755A" w:rsidRDefault="009A6890" w:rsidP="009A6890">
            <w:pPr>
              <w:pStyle w:val="a5"/>
              <w:jc w:val="both"/>
              <w:rPr>
                <w:sz w:val="24"/>
                <w:szCs w:val="24"/>
                <w:lang w:val="ru-RU"/>
              </w:rPr>
            </w:pPr>
          </w:p>
          <w:p w:rsidR="009A6890" w:rsidRPr="00FF755A" w:rsidRDefault="009A6890" w:rsidP="009A6890">
            <w:pPr>
              <w:pStyle w:val="a5"/>
              <w:jc w:val="both"/>
              <w:rPr>
                <w:sz w:val="24"/>
                <w:szCs w:val="24"/>
                <w:lang w:val="ru-RU"/>
              </w:rPr>
            </w:pPr>
          </w:p>
          <w:p w:rsidR="009A6890" w:rsidRPr="009A6890" w:rsidRDefault="009A6890" w:rsidP="009A6890">
            <w:pPr>
              <w:pStyle w:val="a5"/>
              <w:jc w:val="both"/>
              <w:rPr>
                <w:sz w:val="24"/>
                <w:szCs w:val="24"/>
              </w:rPr>
            </w:pPr>
            <w:r w:rsidRPr="009A6890">
              <w:rPr>
                <w:sz w:val="24"/>
                <w:szCs w:val="24"/>
              </w:rPr>
              <w:t>0,5</w:t>
            </w:r>
          </w:p>
        </w:tc>
        <w:tc>
          <w:tcPr>
            <w:tcW w:w="1134" w:type="dxa"/>
          </w:tcPr>
          <w:p w:rsidR="009A6890" w:rsidRPr="009A6890" w:rsidRDefault="009A6890" w:rsidP="009A6890">
            <w:pPr>
              <w:pStyle w:val="a5"/>
              <w:jc w:val="both"/>
              <w:rPr>
                <w:sz w:val="24"/>
                <w:szCs w:val="24"/>
              </w:rPr>
            </w:pPr>
          </w:p>
          <w:p w:rsidR="009A6890" w:rsidRPr="009A6890" w:rsidRDefault="009A6890" w:rsidP="009A6890">
            <w:pPr>
              <w:pStyle w:val="a5"/>
              <w:jc w:val="both"/>
              <w:rPr>
                <w:sz w:val="24"/>
                <w:szCs w:val="24"/>
              </w:rPr>
            </w:pPr>
          </w:p>
          <w:p w:rsidR="009A6890" w:rsidRPr="009A6890" w:rsidRDefault="009A6890" w:rsidP="009A6890">
            <w:pPr>
              <w:pStyle w:val="a5"/>
              <w:jc w:val="both"/>
              <w:rPr>
                <w:sz w:val="24"/>
                <w:szCs w:val="24"/>
              </w:rPr>
            </w:pPr>
            <w:r w:rsidRPr="009A6890">
              <w:rPr>
                <w:sz w:val="24"/>
                <w:szCs w:val="24"/>
              </w:rPr>
              <w:t>0,5</w:t>
            </w:r>
          </w:p>
        </w:tc>
        <w:tc>
          <w:tcPr>
            <w:tcW w:w="993" w:type="dxa"/>
          </w:tcPr>
          <w:p w:rsidR="009A6890" w:rsidRPr="009A6890" w:rsidRDefault="009A6890" w:rsidP="009A6890">
            <w:pPr>
              <w:pStyle w:val="a5"/>
              <w:jc w:val="both"/>
              <w:rPr>
                <w:sz w:val="24"/>
                <w:szCs w:val="24"/>
              </w:rPr>
            </w:pPr>
          </w:p>
          <w:p w:rsidR="009A6890" w:rsidRPr="009A6890" w:rsidRDefault="009A6890" w:rsidP="009A6890">
            <w:pPr>
              <w:pStyle w:val="a5"/>
              <w:jc w:val="both"/>
              <w:rPr>
                <w:sz w:val="24"/>
                <w:szCs w:val="24"/>
              </w:rPr>
            </w:pPr>
          </w:p>
          <w:p w:rsidR="009A6890" w:rsidRPr="009A6890" w:rsidRDefault="009A6890" w:rsidP="009A6890">
            <w:pPr>
              <w:pStyle w:val="a5"/>
              <w:jc w:val="both"/>
              <w:rPr>
                <w:sz w:val="24"/>
                <w:szCs w:val="24"/>
              </w:rPr>
            </w:pPr>
            <w:r w:rsidRPr="009A6890">
              <w:rPr>
                <w:sz w:val="24"/>
                <w:szCs w:val="24"/>
              </w:rPr>
              <w:t>1,5</w:t>
            </w:r>
          </w:p>
        </w:tc>
      </w:tr>
      <w:tr w:rsidR="009A6890" w:rsidRPr="009A6890" w:rsidTr="009A6890">
        <w:tc>
          <w:tcPr>
            <w:tcW w:w="1914" w:type="dxa"/>
            <w:vMerge/>
          </w:tcPr>
          <w:p w:rsidR="009A6890" w:rsidRPr="009A6890" w:rsidRDefault="009A6890" w:rsidP="009A6890">
            <w:pPr>
              <w:pStyle w:val="a5"/>
              <w:jc w:val="both"/>
              <w:rPr>
                <w:sz w:val="24"/>
                <w:szCs w:val="24"/>
              </w:rPr>
            </w:pPr>
          </w:p>
        </w:tc>
        <w:tc>
          <w:tcPr>
            <w:tcW w:w="3864" w:type="dxa"/>
          </w:tcPr>
          <w:p w:rsidR="009A6890" w:rsidRPr="00FF755A" w:rsidRDefault="009A6890" w:rsidP="009A6890">
            <w:pPr>
              <w:pStyle w:val="a5"/>
              <w:jc w:val="both"/>
              <w:rPr>
                <w:sz w:val="24"/>
                <w:szCs w:val="24"/>
                <w:lang w:val="ru-RU"/>
              </w:rPr>
            </w:pPr>
            <w:r w:rsidRPr="00FF755A">
              <w:rPr>
                <w:sz w:val="24"/>
                <w:szCs w:val="24"/>
                <w:lang w:val="ru-RU"/>
              </w:rPr>
              <w:t xml:space="preserve">Основы безопасности жизнедеятельности и культура здорового образа жизни </w:t>
            </w:r>
            <w:r w:rsidRPr="00FF755A">
              <w:rPr>
                <w:i/>
                <w:sz w:val="24"/>
                <w:szCs w:val="24"/>
                <w:lang w:val="ru-RU"/>
              </w:rPr>
              <w:t>(профильный уровень)</w:t>
            </w:r>
          </w:p>
        </w:tc>
        <w:tc>
          <w:tcPr>
            <w:tcW w:w="1134" w:type="dxa"/>
          </w:tcPr>
          <w:p w:rsidR="009A6890" w:rsidRPr="00FF755A" w:rsidRDefault="009A6890" w:rsidP="009A6890">
            <w:pPr>
              <w:pStyle w:val="a5"/>
              <w:jc w:val="both"/>
              <w:rPr>
                <w:sz w:val="24"/>
                <w:szCs w:val="24"/>
                <w:lang w:val="ru-RU"/>
              </w:rPr>
            </w:pPr>
          </w:p>
          <w:p w:rsidR="009A6890" w:rsidRPr="00FF755A" w:rsidRDefault="009A6890" w:rsidP="009A6890">
            <w:pPr>
              <w:pStyle w:val="a5"/>
              <w:jc w:val="both"/>
              <w:rPr>
                <w:sz w:val="24"/>
                <w:szCs w:val="24"/>
                <w:lang w:val="ru-RU"/>
              </w:rPr>
            </w:pPr>
          </w:p>
          <w:p w:rsidR="009A6890" w:rsidRPr="009A6890" w:rsidRDefault="009A6890" w:rsidP="009A6890">
            <w:pPr>
              <w:pStyle w:val="a5"/>
              <w:jc w:val="both"/>
              <w:rPr>
                <w:sz w:val="24"/>
                <w:szCs w:val="24"/>
              </w:rPr>
            </w:pPr>
            <w:r w:rsidRPr="009A6890">
              <w:rPr>
                <w:sz w:val="24"/>
                <w:szCs w:val="24"/>
              </w:rPr>
              <w:t>-</w:t>
            </w:r>
          </w:p>
        </w:tc>
        <w:tc>
          <w:tcPr>
            <w:tcW w:w="1134" w:type="dxa"/>
          </w:tcPr>
          <w:p w:rsidR="009A6890" w:rsidRPr="009A6890" w:rsidRDefault="009A6890" w:rsidP="009A6890">
            <w:pPr>
              <w:pStyle w:val="a5"/>
              <w:jc w:val="both"/>
              <w:rPr>
                <w:sz w:val="24"/>
                <w:szCs w:val="24"/>
              </w:rPr>
            </w:pPr>
          </w:p>
          <w:p w:rsidR="009A6890" w:rsidRPr="009A6890" w:rsidRDefault="009A6890" w:rsidP="009A6890">
            <w:pPr>
              <w:pStyle w:val="a5"/>
              <w:jc w:val="both"/>
              <w:rPr>
                <w:sz w:val="24"/>
                <w:szCs w:val="24"/>
              </w:rPr>
            </w:pPr>
          </w:p>
          <w:p w:rsidR="009A6890" w:rsidRPr="009A6890" w:rsidRDefault="009A6890" w:rsidP="009A6890">
            <w:pPr>
              <w:pStyle w:val="a5"/>
              <w:jc w:val="both"/>
              <w:rPr>
                <w:sz w:val="24"/>
                <w:szCs w:val="24"/>
              </w:rPr>
            </w:pPr>
            <w:r w:rsidRPr="009A6890">
              <w:rPr>
                <w:sz w:val="24"/>
                <w:szCs w:val="24"/>
              </w:rPr>
              <w:t>0,5</w:t>
            </w:r>
          </w:p>
        </w:tc>
        <w:tc>
          <w:tcPr>
            <w:tcW w:w="993" w:type="dxa"/>
          </w:tcPr>
          <w:p w:rsidR="009A6890" w:rsidRPr="009A6890" w:rsidRDefault="009A6890" w:rsidP="009A6890">
            <w:pPr>
              <w:pStyle w:val="a5"/>
              <w:jc w:val="both"/>
              <w:rPr>
                <w:sz w:val="24"/>
                <w:szCs w:val="24"/>
              </w:rPr>
            </w:pPr>
          </w:p>
          <w:p w:rsidR="009A6890" w:rsidRPr="009A6890" w:rsidRDefault="009A6890" w:rsidP="009A6890">
            <w:pPr>
              <w:pStyle w:val="a5"/>
              <w:jc w:val="both"/>
              <w:rPr>
                <w:sz w:val="24"/>
                <w:szCs w:val="24"/>
              </w:rPr>
            </w:pPr>
          </w:p>
          <w:p w:rsidR="009A6890" w:rsidRPr="009A6890" w:rsidRDefault="009A6890" w:rsidP="009A6890">
            <w:pPr>
              <w:pStyle w:val="a5"/>
              <w:jc w:val="both"/>
              <w:rPr>
                <w:sz w:val="24"/>
                <w:szCs w:val="24"/>
              </w:rPr>
            </w:pPr>
            <w:r w:rsidRPr="009A6890">
              <w:rPr>
                <w:sz w:val="24"/>
                <w:szCs w:val="24"/>
              </w:rPr>
              <w:t>1,5</w:t>
            </w:r>
          </w:p>
        </w:tc>
      </w:tr>
      <w:tr w:rsidR="009A6890" w:rsidRPr="009A6890" w:rsidTr="009A6890">
        <w:tc>
          <w:tcPr>
            <w:tcW w:w="1914" w:type="dxa"/>
            <w:vMerge/>
          </w:tcPr>
          <w:p w:rsidR="009A6890" w:rsidRPr="009A6890" w:rsidRDefault="009A6890" w:rsidP="009A6890">
            <w:pPr>
              <w:pStyle w:val="a5"/>
              <w:jc w:val="both"/>
              <w:rPr>
                <w:sz w:val="24"/>
                <w:szCs w:val="24"/>
              </w:rPr>
            </w:pPr>
          </w:p>
        </w:tc>
        <w:tc>
          <w:tcPr>
            <w:tcW w:w="3864" w:type="dxa"/>
          </w:tcPr>
          <w:p w:rsidR="009A6890" w:rsidRPr="00FF755A" w:rsidRDefault="009A6890" w:rsidP="009A6890">
            <w:pPr>
              <w:pStyle w:val="a5"/>
              <w:jc w:val="both"/>
              <w:rPr>
                <w:sz w:val="24"/>
                <w:szCs w:val="24"/>
                <w:lang w:val="ru-RU"/>
              </w:rPr>
            </w:pPr>
            <w:r w:rsidRPr="00FF755A">
              <w:rPr>
                <w:sz w:val="24"/>
                <w:szCs w:val="24"/>
                <w:lang w:val="ru-RU"/>
              </w:rPr>
              <w:t>Основы социализации личности (включая планирование карьеры)</w:t>
            </w:r>
          </w:p>
        </w:tc>
        <w:tc>
          <w:tcPr>
            <w:tcW w:w="1134" w:type="dxa"/>
          </w:tcPr>
          <w:p w:rsidR="009A6890" w:rsidRPr="00FF755A" w:rsidRDefault="009A6890" w:rsidP="009A6890">
            <w:pPr>
              <w:pStyle w:val="a5"/>
              <w:jc w:val="both"/>
              <w:rPr>
                <w:sz w:val="24"/>
                <w:szCs w:val="24"/>
                <w:lang w:val="ru-RU"/>
              </w:rPr>
            </w:pPr>
          </w:p>
          <w:p w:rsidR="009A6890" w:rsidRPr="009A6890" w:rsidRDefault="009A6890" w:rsidP="009A6890">
            <w:pPr>
              <w:pStyle w:val="a5"/>
              <w:jc w:val="both"/>
              <w:rPr>
                <w:sz w:val="24"/>
                <w:szCs w:val="24"/>
              </w:rPr>
            </w:pPr>
            <w:r w:rsidRPr="009A6890">
              <w:rPr>
                <w:sz w:val="24"/>
                <w:szCs w:val="24"/>
              </w:rPr>
              <w:t>1</w:t>
            </w:r>
          </w:p>
        </w:tc>
        <w:tc>
          <w:tcPr>
            <w:tcW w:w="1134" w:type="dxa"/>
          </w:tcPr>
          <w:p w:rsidR="009A6890" w:rsidRPr="009A6890" w:rsidRDefault="009A6890" w:rsidP="009A6890">
            <w:pPr>
              <w:pStyle w:val="a5"/>
              <w:jc w:val="both"/>
              <w:rPr>
                <w:sz w:val="24"/>
                <w:szCs w:val="24"/>
              </w:rPr>
            </w:pPr>
          </w:p>
          <w:p w:rsidR="009A6890" w:rsidRPr="009A6890" w:rsidRDefault="009A6890" w:rsidP="009A6890">
            <w:pPr>
              <w:pStyle w:val="a5"/>
              <w:jc w:val="both"/>
              <w:rPr>
                <w:sz w:val="24"/>
                <w:szCs w:val="24"/>
              </w:rPr>
            </w:pPr>
            <w:r w:rsidRPr="009A6890">
              <w:rPr>
                <w:sz w:val="24"/>
                <w:szCs w:val="24"/>
              </w:rPr>
              <w:t>1</w:t>
            </w:r>
          </w:p>
        </w:tc>
        <w:tc>
          <w:tcPr>
            <w:tcW w:w="993" w:type="dxa"/>
          </w:tcPr>
          <w:p w:rsidR="009A6890" w:rsidRPr="009A6890" w:rsidRDefault="009A6890" w:rsidP="009A6890">
            <w:pPr>
              <w:pStyle w:val="a5"/>
              <w:jc w:val="both"/>
              <w:rPr>
                <w:sz w:val="24"/>
                <w:szCs w:val="24"/>
              </w:rPr>
            </w:pPr>
          </w:p>
          <w:p w:rsidR="009A6890" w:rsidRPr="009A6890" w:rsidRDefault="009A6890" w:rsidP="009A6890">
            <w:pPr>
              <w:pStyle w:val="a5"/>
              <w:jc w:val="both"/>
              <w:rPr>
                <w:sz w:val="24"/>
                <w:szCs w:val="24"/>
              </w:rPr>
            </w:pPr>
            <w:r w:rsidRPr="009A6890">
              <w:rPr>
                <w:sz w:val="24"/>
                <w:szCs w:val="24"/>
              </w:rPr>
              <w:t>2</w:t>
            </w:r>
          </w:p>
        </w:tc>
      </w:tr>
      <w:tr w:rsidR="009A6890" w:rsidRPr="009A6890" w:rsidTr="009A6890">
        <w:tc>
          <w:tcPr>
            <w:tcW w:w="1914" w:type="dxa"/>
            <w:vMerge/>
          </w:tcPr>
          <w:p w:rsidR="009A6890" w:rsidRPr="009A6890" w:rsidRDefault="009A6890" w:rsidP="009A6890">
            <w:pPr>
              <w:pStyle w:val="a5"/>
              <w:jc w:val="both"/>
              <w:rPr>
                <w:sz w:val="24"/>
                <w:szCs w:val="24"/>
              </w:rPr>
            </w:pPr>
          </w:p>
        </w:tc>
        <w:tc>
          <w:tcPr>
            <w:tcW w:w="3864" w:type="dxa"/>
          </w:tcPr>
          <w:p w:rsidR="009A6890" w:rsidRPr="009A6890" w:rsidRDefault="009A6890" w:rsidP="009A6890">
            <w:pPr>
              <w:pStyle w:val="a5"/>
              <w:jc w:val="both"/>
              <w:rPr>
                <w:sz w:val="24"/>
                <w:szCs w:val="24"/>
              </w:rPr>
            </w:pPr>
            <w:r w:rsidRPr="009A6890">
              <w:rPr>
                <w:sz w:val="24"/>
                <w:szCs w:val="24"/>
              </w:rPr>
              <w:t>ИТОГО</w:t>
            </w:r>
          </w:p>
        </w:tc>
        <w:tc>
          <w:tcPr>
            <w:tcW w:w="1134" w:type="dxa"/>
          </w:tcPr>
          <w:p w:rsidR="009A6890" w:rsidRPr="009A6890" w:rsidRDefault="009A6890" w:rsidP="009A6890">
            <w:pPr>
              <w:pStyle w:val="a5"/>
              <w:jc w:val="both"/>
              <w:rPr>
                <w:sz w:val="24"/>
                <w:szCs w:val="24"/>
              </w:rPr>
            </w:pPr>
            <w:r w:rsidRPr="009A6890">
              <w:rPr>
                <w:sz w:val="24"/>
                <w:szCs w:val="24"/>
              </w:rPr>
              <w:t>1,5</w:t>
            </w:r>
          </w:p>
        </w:tc>
        <w:tc>
          <w:tcPr>
            <w:tcW w:w="1134" w:type="dxa"/>
          </w:tcPr>
          <w:p w:rsidR="009A6890" w:rsidRPr="009A6890" w:rsidRDefault="009A6890" w:rsidP="009A6890">
            <w:pPr>
              <w:pStyle w:val="a5"/>
              <w:jc w:val="both"/>
              <w:rPr>
                <w:sz w:val="24"/>
                <w:szCs w:val="24"/>
              </w:rPr>
            </w:pPr>
            <w:r w:rsidRPr="009A6890">
              <w:rPr>
                <w:sz w:val="24"/>
                <w:szCs w:val="24"/>
              </w:rPr>
              <w:t>2</w:t>
            </w:r>
          </w:p>
        </w:tc>
        <w:tc>
          <w:tcPr>
            <w:tcW w:w="993" w:type="dxa"/>
          </w:tcPr>
          <w:p w:rsidR="009A6890" w:rsidRPr="009A6890" w:rsidRDefault="009A6890" w:rsidP="009A6890">
            <w:pPr>
              <w:pStyle w:val="a5"/>
              <w:jc w:val="both"/>
              <w:rPr>
                <w:sz w:val="24"/>
                <w:szCs w:val="24"/>
              </w:rPr>
            </w:pPr>
            <w:r w:rsidRPr="009A6890">
              <w:rPr>
                <w:sz w:val="24"/>
                <w:szCs w:val="24"/>
              </w:rPr>
              <w:t>3,5</w:t>
            </w:r>
          </w:p>
        </w:tc>
      </w:tr>
      <w:tr w:rsidR="009A6890" w:rsidRPr="009A6890" w:rsidTr="009A6890">
        <w:tc>
          <w:tcPr>
            <w:tcW w:w="1914" w:type="dxa"/>
            <w:vMerge/>
          </w:tcPr>
          <w:p w:rsidR="009A6890" w:rsidRPr="009A6890" w:rsidRDefault="009A6890" w:rsidP="009A6890">
            <w:pPr>
              <w:pStyle w:val="a5"/>
              <w:jc w:val="both"/>
              <w:rPr>
                <w:sz w:val="24"/>
                <w:szCs w:val="24"/>
              </w:rPr>
            </w:pPr>
          </w:p>
        </w:tc>
        <w:tc>
          <w:tcPr>
            <w:tcW w:w="3864" w:type="dxa"/>
          </w:tcPr>
          <w:p w:rsidR="009A6890" w:rsidRPr="009A6890" w:rsidRDefault="009A6890" w:rsidP="009A6890">
            <w:pPr>
              <w:pStyle w:val="a5"/>
              <w:jc w:val="both"/>
              <w:rPr>
                <w:b/>
                <w:sz w:val="24"/>
                <w:szCs w:val="24"/>
              </w:rPr>
            </w:pPr>
            <w:r w:rsidRPr="009A6890">
              <w:rPr>
                <w:b/>
                <w:sz w:val="24"/>
                <w:szCs w:val="24"/>
              </w:rPr>
              <w:t>Компонент образовательного учреждения</w:t>
            </w:r>
          </w:p>
        </w:tc>
        <w:tc>
          <w:tcPr>
            <w:tcW w:w="1134" w:type="dxa"/>
          </w:tcPr>
          <w:p w:rsidR="009A6890" w:rsidRPr="009A6890" w:rsidRDefault="009A6890" w:rsidP="009A6890">
            <w:pPr>
              <w:pStyle w:val="a5"/>
              <w:jc w:val="both"/>
              <w:rPr>
                <w:sz w:val="24"/>
                <w:szCs w:val="24"/>
              </w:rPr>
            </w:pPr>
          </w:p>
        </w:tc>
        <w:tc>
          <w:tcPr>
            <w:tcW w:w="1134" w:type="dxa"/>
          </w:tcPr>
          <w:p w:rsidR="009A6890" w:rsidRPr="009A6890" w:rsidRDefault="009A6890" w:rsidP="009A6890">
            <w:pPr>
              <w:pStyle w:val="a5"/>
              <w:jc w:val="both"/>
              <w:rPr>
                <w:sz w:val="24"/>
                <w:szCs w:val="24"/>
              </w:rPr>
            </w:pPr>
          </w:p>
        </w:tc>
        <w:tc>
          <w:tcPr>
            <w:tcW w:w="993" w:type="dxa"/>
          </w:tcPr>
          <w:p w:rsidR="009A6890" w:rsidRPr="009A6890" w:rsidRDefault="009A6890" w:rsidP="009A6890">
            <w:pPr>
              <w:pStyle w:val="a5"/>
              <w:jc w:val="both"/>
              <w:rPr>
                <w:sz w:val="24"/>
                <w:szCs w:val="24"/>
              </w:rPr>
            </w:pPr>
          </w:p>
        </w:tc>
      </w:tr>
      <w:tr w:rsidR="009A6890" w:rsidRPr="009A6890" w:rsidTr="009A6890">
        <w:tc>
          <w:tcPr>
            <w:tcW w:w="1914" w:type="dxa"/>
            <w:vMerge/>
          </w:tcPr>
          <w:p w:rsidR="009A6890" w:rsidRPr="009A6890" w:rsidRDefault="009A6890" w:rsidP="009A6890">
            <w:pPr>
              <w:pStyle w:val="a5"/>
              <w:jc w:val="both"/>
              <w:rPr>
                <w:sz w:val="24"/>
                <w:szCs w:val="24"/>
              </w:rPr>
            </w:pPr>
          </w:p>
        </w:tc>
        <w:tc>
          <w:tcPr>
            <w:tcW w:w="3864" w:type="dxa"/>
          </w:tcPr>
          <w:p w:rsidR="009A6890" w:rsidRPr="009A6890" w:rsidRDefault="009A6890" w:rsidP="009A6890">
            <w:pPr>
              <w:pStyle w:val="a5"/>
              <w:jc w:val="both"/>
              <w:rPr>
                <w:sz w:val="24"/>
                <w:szCs w:val="24"/>
              </w:rPr>
            </w:pPr>
            <w:r w:rsidRPr="009A6890">
              <w:rPr>
                <w:sz w:val="24"/>
                <w:szCs w:val="24"/>
              </w:rPr>
              <w:t>Элективные курсы</w:t>
            </w:r>
          </w:p>
        </w:tc>
        <w:tc>
          <w:tcPr>
            <w:tcW w:w="1134" w:type="dxa"/>
          </w:tcPr>
          <w:p w:rsidR="009A6890" w:rsidRPr="009A6890" w:rsidRDefault="009A6890" w:rsidP="009A6890">
            <w:pPr>
              <w:pStyle w:val="a5"/>
              <w:jc w:val="both"/>
              <w:rPr>
                <w:sz w:val="24"/>
                <w:szCs w:val="24"/>
              </w:rPr>
            </w:pPr>
            <w:r w:rsidRPr="009A6890">
              <w:rPr>
                <w:sz w:val="24"/>
                <w:szCs w:val="24"/>
              </w:rPr>
              <w:t>2</w:t>
            </w:r>
          </w:p>
        </w:tc>
        <w:tc>
          <w:tcPr>
            <w:tcW w:w="1134" w:type="dxa"/>
          </w:tcPr>
          <w:p w:rsidR="009A6890" w:rsidRPr="009A6890" w:rsidRDefault="009A6890" w:rsidP="009A6890">
            <w:pPr>
              <w:pStyle w:val="a5"/>
              <w:jc w:val="both"/>
              <w:rPr>
                <w:sz w:val="24"/>
                <w:szCs w:val="24"/>
              </w:rPr>
            </w:pPr>
            <w:r w:rsidRPr="009A6890">
              <w:rPr>
                <w:sz w:val="24"/>
                <w:szCs w:val="24"/>
              </w:rPr>
              <w:t>3</w:t>
            </w:r>
          </w:p>
        </w:tc>
        <w:tc>
          <w:tcPr>
            <w:tcW w:w="993" w:type="dxa"/>
          </w:tcPr>
          <w:p w:rsidR="009A6890" w:rsidRPr="009A6890" w:rsidRDefault="009A6890" w:rsidP="009A6890">
            <w:pPr>
              <w:pStyle w:val="a5"/>
              <w:jc w:val="both"/>
              <w:rPr>
                <w:sz w:val="24"/>
                <w:szCs w:val="24"/>
              </w:rPr>
            </w:pPr>
            <w:r w:rsidRPr="009A6890">
              <w:rPr>
                <w:sz w:val="24"/>
                <w:szCs w:val="24"/>
              </w:rPr>
              <w:t>5</w:t>
            </w:r>
          </w:p>
        </w:tc>
      </w:tr>
      <w:tr w:rsidR="009A6890" w:rsidRPr="009A6890" w:rsidTr="009A6890">
        <w:tc>
          <w:tcPr>
            <w:tcW w:w="1914" w:type="dxa"/>
            <w:vMerge/>
          </w:tcPr>
          <w:p w:rsidR="009A6890" w:rsidRPr="009A6890" w:rsidRDefault="009A6890" w:rsidP="009A6890">
            <w:pPr>
              <w:pStyle w:val="a5"/>
              <w:jc w:val="both"/>
              <w:rPr>
                <w:sz w:val="24"/>
                <w:szCs w:val="24"/>
              </w:rPr>
            </w:pPr>
          </w:p>
        </w:tc>
        <w:tc>
          <w:tcPr>
            <w:tcW w:w="3864" w:type="dxa"/>
          </w:tcPr>
          <w:p w:rsidR="009A6890" w:rsidRPr="009A6890" w:rsidRDefault="009A6890" w:rsidP="009A6890">
            <w:pPr>
              <w:pStyle w:val="a5"/>
              <w:jc w:val="both"/>
              <w:rPr>
                <w:sz w:val="24"/>
                <w:szCs w:val="24"/>
              </w:rPr>
            </w:pPr>
            <w:r w:rsidRPr="009A6890">
              <w:rPr>
                <w:sz w:val="24"/>
                <w:szCs w:val="24"/>
              </w:rPr>
              <w:t>Стилистика</w:t>
            </w:r>
          </w:p>
        </w:tc>
        <w:tc>
          <w:tcPr>
            <w:tcW w:w="1134" w:type="dxa"/>
          </w:tcPr>
          <w:p w:rsidR="009A6890" w:rsidRPr="009A6890" w:rsidRDefault="009A6890" w:rsidP="009A6890">
            <w:pPr>
              <w:pStyle w:val="a5"/>
              <w:jc w:val="both"/>
              <w:rPr>
                <w:sz w:val="24"/>
                <w:szCs w:val="24"/>
              </w:rPr>
            </w:pPr>
            <w:r w:rsidRPr="009A6890">
              <w:rPr>
                <w:sz w:val="24"/>
                <w:szCs w:val="24"/>
              </w:rPr>
              <w:t>-</w:t>
            </w:r>
          </w:p>
        </w:tc>
        <w:tc>
          <w:tcPr>
            <w:tcW w:w="1134" w:type="dxa"/>
          </w:tcPr>
          <w:p w:rsidR="009A6890" w:rsidRPr="009A6890" w:rsidRDefault="009A6890" w:rsidP="009A6890">
            <w:pPr>
              <w:pStyle w:val="a5"/>
              <w:jc w:val="both"/>
              <w:rPr>
                <w:sz w:val="24"/>
                <w:szCs w:val="24"/>
              </w:rPr>
            </w:pPr>
            <w:r w:rsidRPr="009A6890">
              <w:rPr>
                <w:sz w:val="24"/>
                <w:szCs w:val="24"/>
              </w:rPr>
              <w:t>1</w:t>
            </w:r>
          </w:p>
        </w:tc>
        <w:tc>
          <w:tcPr>
            <w:tcW w:w="993" w:type="dxa"/>
          </w:tcPr>
          <w:p w:rsidR="009A6890" w:rsidRPr="009A6890" w:rsidRDefault="009A6890" w:rsidP="009A6890">
            <w:pPr>
              <w:pStyle w:val="a5"/>
              <w:jc w:val="both"/>
              <w:rPr>
                <w:sz w:val="24"/>
                <w:szCs w:val="24"/>
              </w:rPr>
            </w:pPr>
            <w:r w:rsidRPr="009A6890">
              <w:rPr>
                <w:sz w:val="24"/>
                <w:szCs w:val="24"/>
              </w:rPr>
              <w:t>1</w:t>
            </w:r>
          </w:p>
        </w:tc>
      </w:tr>
      <w:tr w:rsidR="009A6890" w:rsidRPr="009A6890" w:rsidTr="009A6890">
        <w:tc>
          <w:tcPr>
            <w:tcW w:w="1914" w:type="dxa"/>
            <w:vMerge/>
          </w:tcPr>
          <w:p w:rsidR="009A6890" w:rsidRPr="009A6890" w:rsidRDefault="009A6890" w:rsidP="009A6890">
            <w:pPr>
              <w:pStyle w:val="a5"/>
              <w:jc w:val="both"/>
              <w:rPr>
                <w:sz w:val="24"/>
                <w:szCs w:val="24"/>
              </w:rPr>
            </w:pPr>
          </w:p>
        </w:tc>
        <w:tc>
          <w:tcPr>
            <w:tcW w:w="3864" w:type="dxa"/>
          </w:tcPr>
          <w:p w:rsidR="009A6890" w:rsidRPr="00FF755A" w:rsidRDefault="009A6890" w:rsidP="009A6890">
            <w:pPr>
              <w:pStyle w:val="a5"/>
              <w:jc w:val="both"/>
              <w:rPr>
                <w:sz w:val="24"/>
                <w:szCs w:val="24"/>
                <w:lang w:val="ru-RU"/>
              </w:rPr>
            </w:pPr>
            <w:r w:rsidRPr="00FF755A">
              <w:rPr>
                <w:sz w:val="24"/>
                <w:szCs w:val="24"/>
                <w:lang w:val="ru-RU"/>
              </w:rPr>
              <w:t xml:space="preserve">Основы военной службы </w:t>
            </w:r>
            <w:r w:rsidRPr="00FF755A">
              <w:rPr>
                <w:i/>
                <w:sz w:val="24"/>
                <w:szCs w:val="24"/>
                <w:lang w:val="ru-RU"/>
              </w:rPr>
              <w:t>(профильный уровень)</w:t>
            </w:r>
          </w:p>
        </w:tc>
        <w:tc>
          <w:tcPr>
            <w:tcW w:w="1134" w:type="dxa"/>
          </w:tcPr>
          <w:p w:rsidR="009A6890" w:rsidRPr="009A6890" w:rsidRDefault="009A6890" w:rsidP="009A6890">
            <w:pPr>
              <w:pStyle w:val="a5"/>
              <w:jc w:val="both"/>
              <w:rPr>
                <w:sz w:val="24"/>
                <w:szCs w:val="24"/>
              </w:rPr>
            </w:pPr>
            <w:r w:rsidRPr="009A6890">
              <w:rPr>
                <w:sz w:val="24"/>
                <w:szCs w:val="24"/>
              </w:rPr>
              <w:t>1</w:t>
            </w:r>
          </w:p>
        </w:tc>
        <w:tc>
          <w:tcPr>
            <w:tcW w:w="1134" w:type="dxa"/>
          </w:tcPr>
          <w:p w:rsidR="009A6890" w:rsidRPr="009A6890" w:rsidRDefault="009A6890" w:rsidP="009A6890">
            <w:pPr>
              <w:pStyle w:val="a5"/>
              <w:jc w:val="both"/>
              <w:rPr>
                <w:sz w:val="24"/>
                <w:szCs w:val="24"/>
              </w:rPr>
            </w:pPr>
            <w:r w:rsidRPr="009A6890">
              <w:rPr>
                <w:sz w:val="24"/>
                <w:szCs w:val="24"/>
              </w:rPr>
              <w:t>-</w:t>
            </w:r>
          </w:p>
        </w:tc>
        <w:tc>
          <w:tcPr>
            <w:tcW w:w="993" w:type="dxa"/>
          </w:tcPr>
          <w:p w:rsidR="009A6890" w:rsidRPr="009A6890" w:rsidRDefault="009A6890" w:rsidP="009A6890">
            <w:pPr>
              <w:pStyle w:val="a5"/>
              <w:jc w:val="both"/>
              <w:rPr>
                <w:sz w:val="24"/>
                <w:szCs w:val="24"/>
              </w:rPr>
            </w:pPr>
            <w:r w:rsidRPr="009A6890">
              <w:rPr>
                <w:sz w:val="24"/>
                <w:szCs w:val="24"/>
              </w:rPr>
              <w:t>1</w:t>
            </w:r>
          </w:p>
        </w:tc>
      </w:tr>
      <w:tr w:rsidR="009A6890" w:rsidRPr="009A6890" w:rsidTr="009A6890">
        <w:tc>
          <w:tcPr>
            <w:tcW w:w="1914" w:type="dxa"/>
            <w:vMerge/>
          </w:tcPr>
          <w:p w:rsidR="009A6890" w:rsidRPr="009A6890" w:rsidRDefault="009A6890" w:rsidP="009A6890">
            <w:pPr>
              <w:pStyle w:val="a5"/>
              <w:jc w:val="both"/>
              <w:rPr>
                <w:sz w:val="24"/>
                <w:szCs w:val="24"/>
              </w:rPr>
            </w:pPr>
          </w:p>
        </w:tc>
        <w:tc>
          <w:tcPr>
            <w:tcW w:w="3864" w:type="dxa"/>
          </w:tcPr>
          <w:p w:rsidR="009A6890" w:rsidRPr="00FF755A" w:rsidRDefault="009A6890" w:rsidP="009A6890">
            <w:pPr>
              <w:pStyle w:val="a5"/>
              <w:jc w:val="both"/>
              <w:rPr>
                <w:sz w:val="24"/>
                <w:szCs w:val="24"/>
                <w:lang w:val="ru-RU"/>
              </w:rPr>
            </w:pPr>
            <w:r w:rsidRPr="00FF755A">
              <w:rPr>
                <w:sz w:val="24"/>
                <w:szCs w:val="24"/>
                <w:lang w:val="ru-RU"/>
              </w:rPr>
              <w:t xml:space="preserve">История ВС России </w:t>
            </w:r>
            <w:r w:rsidRPr="00FF755A">
              <w:rPr>
                <w:i/>
                <w:sz w:val="24"/>
                <w:szCs w:val="24"/>
                <w:lang w:val="ru-RU"/>
              </w:rPr>
              <w:t>(профильный уровень)</w:t>
            </w:r>
          </w:p>
        </w:tc>
        <w:tc>
          <w:tcPr>
            <w:tcW w:w="1134" w:type="dxa"/>
          </w:tcPr>
          <w:p w:rsidR="009A6890" w:rsidRPr="009A6890" w:rsidRDefault="009A6890" w:rsidP="009A6890">
            <w:pPr>
              <w:pStyle w:val="a5"/>
              <w:jc w:val="both"/>
              <w:rPr>
                <w:sz w:val="24"/>
                <w:szCs w:val="24"/>
              </w:rPr>
            </w:pPr>
            <w:r w:rsidRPr="009A6890">
              <w:rPr>
                <w:sz w:val="24"/>
                <w:szCs w:val="24"/>
              </w:rPr>
              <w:t>0,5</w:t>
            </w:r>
          </w:p>
        </w:tc>
        <w:tc>
          <w:tcPr>
            <w:tcW w:w="1134" w:type="dxa"/>
          </w:tcPr>
          <w:p w:rsidR="009A6890" w:rsidRPr="009A6890" w:rsidRDefault="009A6890" w:rsidP="009A6890">
            <w:pPr>
              <w:pStyle w:val="a5"/>
              <w:jc w:val="both"/>
              <w:rPr>
                <w:sz w:val="24"/>
                <w:szCs w:val="24"/>
              </w:rPr>
            </w:pPr>
            <w:r w:rsidRPr="009A6890">
              <w:rPr>
                <w:sz w:val="24"/>
                <w:szCs w:val="24"/>
              </w:rPr>
              <w:t>-</w:t>
            </w:r>
          </w:p>
        </w:tc>
        <w:tc>
          <w:tcPr>
            <w:tcW w:w="993" w:type="dxa"/>
          </w:tcPr>
          <w:p w:rsidR="009A6890" w:rsidRPr="009A6890" w:rsidRDefault="009A6890" w:rsidP="009A6890">
            <w:pPr>
              <w:pStyle w:val="a5"/>
              <w:jc w:val="both"/>
              <w:rPr>
                <w:sz w:val="24"/>
                <w:szCs w:val="24"/>
              </w:rPr>
            </w:pPr>
            <w:r w:rsidRPr="009A6890">
              <w:rPr>
                <w:sz w:val="24"/>
                <w:szCs w:val="24"/>
              </w:rPr>
              <w:t>0,5</w:t>
            </w:r>
          </w:p>
        </w:tc>
      </w:tr>
      <w:tr w:rsidR="009A6890" w:rsidRPr="009A6890" w:rsidTr="009A6890">
        <w:tc>
          <w:tcPr>
            <w:tcW w:w="1914" w:type="dxa"/>
            <w:vMerge/>
          </w:tcPr>
          <w:p w:rsidR="009A6890" w:rsidRPr="009A6890" w:rsidRDefault="009A6890" w:rsidP="009A6890">
            <w:pPr>
              <w:pStyle w:val="a5"/>
              <w:jc w:val="both"/>
              <w:rPr>
                <w:sz w:val="24"/>
                <w:szCs w:val="24"/>
              </w:rPr>
            </w:pPr>
          </w:p>
        </w:tc>
        <w:tc>
          <w:tcPr>
            <w:tcW w:w="3864" w:type="dxa"/>
          </w:tcPr>
          <w:p w:rsidR="009A6890" w:rsidRPr="009A6890" w:rsidRDefault="009A6890" w:rsidP="009A6890">
            <w:pPr>
              <w:pStyle w:val="a5"/>
              <w:jc w:val="both"/>
              <w:rPr>
                <w:sz w:val="24"/>
                <w:szCs w:val="24"/>
              </w:rPr>
            </w:pPr>
            <w:r w:rsidRPr="009A6890">
              <w:rPr>
                <w:sz w:val="24"/>
                <w:szCs w:val="24"/>
              </w:rPr>
              <w:t>ИТОГО</w:t>
            </w:r>
          </w:p>
        </w:tc>
        <w:tc>
          <w:tcPr>
            <w:tcW w:w="1134" w:type="dxa"/>
          </w:tcPr>
          <w:p w:rsidR="009A6890" w:rsidRPr="009A6890" w:rsidRDefault="009A6890" w:rsidP="009A6890">
            <w:pPr>
              <w:pStyle w:val="a5"/>
              <w:jc w:val="both"/>
              <w:rPr>
                <w:sz w:val="24"/>
                <w:szCs w:val="24"/>
              </w:rPr>
            </w:pPr>
            <w:r w:rsidRPr="009A6890">
              <w:rPr>
                <w:sz w:val="24"/>
                <w:szCs w:val="24"/>
              </w:rPr>
              <w:t>3,5</w:t>
            </w:r>
          </w:p>
        </w:tc>
        <w:tc>
          <w:tcPr>
            <w:tcW w:w="1134" w:type="dxa"/>
          </w:tcPr>
          <w:p w:rsidR="009A6890" w:rsidRPr="009A6890" w:rsidRDefault="009A6890" w:rsidP="009A6890">
            <w:pPr>
              <w:pStyle w:val="a5"/>
              <w:jc w:val="both"/>
              <w:rPr>
                <w:sz w:val="24"/>
                <w:szCs w:val="24"/>
              </w:rPr>
            </w:pPr>
            <w:r w:rsidRPr="009A6890">
              <w:rPr>
                <w:sz w:val="24"/>
                <w:szCs w:val="24"/>
              </w:rPr>
              <w:t>4</w:t>
            </w:r>
          </w:p>
        </w:tc>
        <w:tc>
          <w:tcPr>
            <w:tcW w:w="993" w:type="dxa"/>
          </w:tcPr>
          <w:p w:rsidR="009A6890" w:rsidRPr="009A6890" w:rsidRDefault="009A6890" w:rsidP="009A6890">
            <w:pPr>
              <w:pStyle w:val="a5"/>
              <w:jc w:val="both"/>
              <w:rPr>
                <w:sz w:val="24"/>
                <w:szCs w:val="24"/>
              </w:rPr>
            </w:pPr>
            <w:r w:rsidRPr="009A6890">
              <w:rPr>
                <w:sz w:val="24"/>
                <w:szCs w:val="24"/>
              </w:rPr>
              <w:t>7,5</w:t>
            </w:r>
          </w:p>
        </w:tc>
      </w:tr>
      <w:tr w:rsidR="009A6890" w:rsidRPr="009A6890" w:rsidTr="009A6890">
        <w:tc>
          <w:tcPr>
            <w:tcW w:w="5778" w:type="dxa"/>
            <w:gridSpan w:val="2"/>
          </w:tcPr>
          <w:p w:rsidR="009A6890" w:rsidRPr="00FF755A" w:rsidRDefault="009A6890" w:rsidP="009A6890">
            <w:pPr>
              <w:pStyle w:val="a5"/>
              <w:jc w:val="both"/>
              <w:rPr>
                <w:sz w:val="24"/>
                <w:szCs w:val="24"/>
                <w:lang w:val="ru-RU"/>
              </w:rPr>
            </w:pPr>
            <w:r w:rsidRPr="00FF755A">
              <w:rPr>
                <w:sz w:val="24"/>
                <w:szCs w:val="24"/>
                <w:lang w:val="ru-RU"/>
              </w:rPr>
              <w:t>Предельно допустимая аудиторная нагрузка при 6-ти дневной учебной неделе</w:t>
            </w:r>
          </w:p>
        </w:tc>
        <w:tc>
          <w:tcPr>
            <w:tcW w:w="1134" w:type="dxa"/>
            <w:vAlign w:val="center"/>
          </w:tcPr>
          <w:p w:rsidR="009A6890" w:rsidRPr="009A6890" w:rsidRDefault="009A6890" w:rsidP="009A6890">
            <w:pPr>
              <w:pStyle w:val="aff1"/>
              <w:jc w:val="both"/>
              <w:rPr>
                <w:b/>
              </w:rPr>
            </w:pPr>
            <w:r w:rsidRPr="009A6890">
              <w:rPr>
                <w:b/>
              </w:rPr>
              <w:t>36</w:t>
            </w:r>
          </w:p>
        </w:tc>
        <w:tc>
          <w:tcPr>
            <w:tcW w:w="1134" w:type="dxa"/>
            <w:vAlign w:val="center"/>
          </w:tcPr>
          <w:p w:rsidR="009A6890" w:rsidRPr="009A6890" w:rsidRDefault="009A6890" w:rsidP="009A6890">
            <w:pPr>
              <w:pStyle w:val="aff1"/>
              <w:jc w:val="both"/>
              <w:rPr>
                <w:b/>
              </w:rPr>
            </w:pPr>
            <w:r w:rsidRPr="009A6890">
              <w:rPr>
                <w:b/>
              </w:rPr>
              <w:t>36</w:t>
            </w:r>
          </w:p>
        </w:tc>
        <w:tc>
          <w:tcPr>
            <w:tcW w:w="993" w:type="dxa"/>
            <w:vAlign w:val="center"/>
          </w:tcPr>
          <w:p w:rsidR="009A6890" w:rsidRPr="009A6890" w:rsidRDefault="009A6890" w:rsidP="009A6890">
            <w:pPr>
              <w:pStyle w:val="aff1"/>
              <w:jc w:val="both"/>
            </w:pPr>
            <w:r w:rsidRPr="009A6890">
              <w:rPr>
                <w:b/>
              </w:rPr>
              <w:t>72</w:t>
            </w:r>
          </w:p>
        </w:tc>
      </w:tr>
    </w:tbl>
    <w:p w:rsidR="009A6890" w:rsidRPr="009A6890" w:rsidRDefault="009A6890" w:rsidP="009A6890">
      <w:pPr>
        <w:pStyle w:val="a5"/>
        <w:jc w:val="both"/>
        <w:rPr>
          <w:sz w:val="24"/>
          <w:szCs w:val="24"/>
        </w:rPr>
      </w:pPr>
      <w:r w:rsidRPr="009A6890">
        <w:rPr>
          <w:sz w:val="24"/>
          <w:szCs w:val="24"/>
        </w:rPr>
        <w:t>* деление на подгруппы</w:t>
      </w:r>
    </w:p>
    <w:p w:rsidR="009A6890" w:rsidRPr="00FF755A" w:rsidRDefault="009A6890" w:rsidP="009A6890">
      <w:pPr>
        <w:pStyle w:val="a5"/>
        <w:jc w:val="both"/>
        <w:rPr>
          <w:sz w:val="24"/>
          <w:szCs w:val="24"/>
          <w:lang w:val="ru-RU"/>
        </w:rPr>
      </w:pPr>
      <w:r w:rsidRPr="00FF755A">
        <w:rPr>
          <w:sz w:val="24"/>
          <w:szCs w:val="24"/>
          <w:lang w:val="ru-RU"/>
        </w:rPr>
        <w:t>* * количество часов указано с учётом часов, выделенных на изучение родного языка и литературы согласно приказу Министерства образования и науки РФ от 30.08.2012 №889, информационному письму Департамента общего образования Томской области от 18.04.2017 №1358/01-08 «О формировании учебных планов общеобразовательных учреждений Томской области на 2017-2018 учебный год»</w:t>
      </w:r>
    </w:p>
    <w:p w:rsidR="009A6890" w:rsidRPr="00FF755A" w:rsidRDefault="009A6890" w:rsidP="009A6890">
      <w:pPr>
        <w:pStyle w:val="a5"/>
        <w:jc w:val="both"/>
        <w:rPr>
          <w:sz w:val="24"/>
          <w:szCs w:val="24"/>
          <w:lang w:val="ru-RU"/>
        </w:rPr>
      </w:pPr>
    </w:p>
    <w:p w:rsidR="009A6890" w:rsidRPr="00FF755A" w:rsidRDefault="009A6890" w:rsidP="009A6890">
      <w:pPr>
        <w:pStyle w:val="a5"/>
        <w:jc w:val="both"/>
        <w:rPr>
          <w:b/>
          <w:sz w:val="24"/>
          <w:szCs w:val="24"/>
          <w:lang w:val="ru-RU"/>
        </w:rPr>
      </w:pPr>
      <w:r w:rsidRPr="00FF755A">
        <w:rPr>
          <w:b/>
          <w:sz w:val="24"/>
          <w:szCs w:val="24"/>
          <w:lang w:val="ru-RU"/>
        </w:rPr>
        <w:t xml:space="preserve">Среднее общее образование. </w:t>
      </w:r>
    </w:p>
    <w:p w:rsidR="009A6890" w:rsidRPr="00FF755A" w:rsidRDefault="009A6890" w:rsidP="009A6890">
      <w:pPr>
        <w:pStyle w:val="a5"/>
        <w:jc w:val="both"/>
        <w:rPr>
          <w:b/>
          <w:sz w:val="24"/>
          <w:szCs w:val="24"/>
          <w:lang w:val="ru-RU"/>
        </w:rPr>
      </w:pPr>
      <w:r w:rsidRPr="00FF755A">
        <w:rPr>
          <w:b/>
          <w:sz w:val="24"/>
          <w:szCs w:val="24"/>
          <w:lang w:val="ru-RU"/>
        </w:rPr>
        <w:t>Уровень среднего общего образования: 10 – 11 классы.</w:t>
      </w:r>
    </w:p>
    <w:p w:rsidR="009A6890" w:rsidRPr="00FF755A" w:rsidRDefault="009A6890" w:rsidP="009A6890">
      <w:pPr>
        <w:pStyle w:val="a5"/>
        <w:jc w:val="both"/>
        <w:rPr>
          <w:sz w:val="24"/>
          <w:szCs w:val="24"/>
          <w:lang w:val="ru-RU"/>
        </w:rPr>
      </w:pPr>
      <w:r w:rsidRPr="00FF755A">
        <w:rPr>
          <w:sz w:val="24"/>
          <w:szCs w:val="24"/>
          <w:lang w:val="ru-RU"/>
        </w:rPr>
        <w:t>Согласно Программе развития ОГБОУ КШИ «Северский кадетский корпус» с учётом специфики учебного заведения, а также запросов кадет и их родителей в 2016 – 2017 учебном году на уровне среднего общего образования функционирует два класса – оборонно-спортивного профиля, класс с социально-экономическим и физико-математическим модулем.</w:t>
      </w:r>
    </w:p>
    <w:p w:rsidR="009A6890" w:rsidRPr="00FF755A" w:rsidRDefault="009A6890" w:rsidP="009A6890">
      <w:pPr>
        <w:pStyle w:val="a5"/>
        <w:jc w:val="both"/>
        <w:rPr>
          <w:sz w:val="24"/>
          <w:szCs w:val="24"/>
          <w:u w:val="single"/>
          <w:lang w:val="ru-RU"/>
        </w:rPr>
      </w:pPr>
      <w:r w:rsidRPr="00FF755A">
        <w:rPr>
          <w:sz w:val="24"/>
          <w:szCs w:val="24"/>
          <w:u w:val="single"/>
          <w:lang w:val="ru-RU"/>
        </w:rPr>
        <w:t>Оборонно-спортивный модуль. 10 класс</w:t>
      </w:r>
    </w:p>
    <w:p w:rsidR="009A6890" w:rsidRPr="00FF755A" w:rsidRDefault="009A6890" w:rsidP="009A6890">
      <w:pPr>
        <w:pStyle w:val="a5"/>
        <w:jc w:val="both"/>
        <w:rPr>
          <w:sz w:val="24"/>
          <w:szCs w:val="24"/>
          <w:lang w:val="ru-RU"/>
        </w:rPr>
      </w:pPr>
      <w:r w:rsidRPr="00FF755A">
        <w:rPr>
          <w:sz w:val="24"/>
          <w:szCs w:val="24"/>
          <w:lang w:val="ru-RU"/>
        </w:rPr>
        <w:t xml:space="preserve">Обучение в 10 профильном классе проходит в режиме 6-ти дневной рабочей недели с предельно допустимой нагрузкой 37 часов в неделю. Данный профиль позволяет дать </w:t>
      </w:r>
      <w:r w:rsidRPr="00FF755A">
        <w:rPr>
          <w:sz w:val="24"/>
          <w:szCs w:val="24"/>
          <w:lang w:val="ru-RU"/>
        </w:rPr>
        <w:lastRenderedPageBreak/>
        <w:t xml:space="preserve">профессиональную ориентацию обучающимся, подготовить их к поступлению в высшие военные учебные заведения. </w:t>
      </w:r>
    </w:p>
    <w:p w:rsidR="009A6890" w:rsidRPr="00FF755A" w:rsidRDefault="009A6890" w:rsidP="009A6890">
      <w:pPr>
        <w:pStyle w:val="a5"/>
        <w:jc w:val="both"/>
        <w:rPr>
          <w:sz w:val="24"/>
          <w:szCs w:val="24"/>
          <w:lang w:val="ru-RU"/>
        </w:rPr>
      </w:pPr>
      <w:r w:rsidRPr="00FF755A">
        <w:rPr>
          <w:b/>
          <w:sz w:val="24"/>
          <w:szCs w:val="24"/>
          <w:lang w:val="ru-RU"/>
        </w:rPr>
        <w:t>Инвариантная часть</w:t>
      </w:r>
      <w:r w:rsidRPr="00FF755A">
        <w:rPr>
          <w:sz w:val="24"/>
          <w:szCs w:val="24"/>
          <w:lang w:val="ru-RU"/>
        </w:rPr>
        <w:t xml:space="preserve"> учебного плана полностью соответствует обязательному минимуму содержания среднего (полного) общего образования:</w:t>
      </w:r>
    </w:p>
    <w:p w:rsidR="009A6890" w:rsidRPr="00FF755A" w:rsidRDefault="009A6890" w:rsidP="009A6890">
      <w:pPr>
        <w:pStyle w:val="a5"/>
        <w:jc w:val="both"/>
        <w:rPr>
          <w:i/>
          <w:sz w:val="24"/>
          <w:szCs w:val="24"/>
          <w:lang w:val="ru-RU"/>
        </w:rPr>
      </w:pPr>
      <w:r w:rsidRPr="00FF755A">
        <w:rPr>
          <w:i/>
          <w:sz w:val="24"/>
          <w:szCs w:val="24"/>
          <w:lang w:val="ru-RU"/>
        </w:rPr>
        <w:t>Базовый уровень:</w:t>
      </w:r>
    </w:p>
    <w:p w:rsidR="009A6890" w:rsidRPr="00FF755A" w:rsidRDefault="009A6890" w:rsidP="009A6890">
      <w:pPr>
        <w:pStyle w:val="a5"/>
        <w:jc w:val="both"/>
        <w:rPr>
          <w:sz w:val="24"/>
          <w:szCs w:val="24"/>
          <w:lang w:val="ru-RU"/>
        </w:rPr>
      </w:pPr>
      <w:r w:rsidRPr="00FF755A">
        <w:rPr>
          <w:sz w:val="24"/>
          <w:szCs w:val="24"/>
          <w:lang w:val="ru-RU"/>
        </w:rPr>
        <w:t>Литература – 3 часа в неделю</w:t>
      </w:r>
    </w:p>
    <w:p w:rsidR="009A6890" w:rsidRPr="00FF755A" w:rsidRDefault="009A6890" w:rsidP="009A6890">
      <w:pPr>
        <w:pStyle w:val="a5"/>
        <w:jc w:val="both"/>
        <w:rPr>
          <w:sz w:val="24"/>
          <w:szCs w:val="24"/>
          <w:lang w:val="ru-RU"/>
        </w:rPr>
      </w:pPr>
      <w:r w:rsidRPr="00FF755A">
        <w:rPr>
          <w:sz w:val="24"/>
          <w:szCs w:val="24"/>
          <w:lang w:val="ru-RU"/>
        </w:rPr>
        <w:t>Иностранный язык – 3 часа в неделю</w:t>
      </w:r>
    </w:p>
    <w:p w:rsidR="009A6890" w:rsidRPr="00FF755A" w:rsidRDefault="009A6890" w:rsidP="009A6890">
      <w:pPr>
        <w:pStyle w:val="a5"/>
        <w:jc w:val="both"/>
        <w:rPr>
          <w:sz w:val="24"/>
          <w:szCs w:val="24"/>
          <w:lang w:val="ru-RU"/>
        </w:rPr>
      </w:pPr>
      <w:r w:rsidRPr="00FF755A">
        <w:rPr>
          <w:sz w:val="24"/>
          <w:szCs w:val="24"/>
          <w:lang w:val="ru-RU"/>
        </w:rPr>
        <w:t xml:space="preserve">География – 1 час в неделю </w:t>
      </w:r>
    </w:p>
    <w:p w:rsidR="009A6890" w:rsidRPr="00FF755A" w:rsidRDefault="009A6890" w:rsidP="009A6890">
      <w:pPr>
        <w:pStyle w:val="a5"/>
        <w:jc w:val="both"/>
        <w:rPr>
          <w:sz w:val="24"/>
          <w:szCs w:val="24"/>
          <w:lang w:val="ru-RU"/>
        </w:rPr>
      </w:pPr>
      <w:r w:rsidRPr="00FF755A">
        <w:rPr>
          <w:sz w:val="24"/>
          <w:szCs w:val="24"/>
          <w:lang w:val="ru-RU"/>
        </w:rPr>
        <w:t>Физика – 2 часа в неделю</w:t>
      </w:r>
    </w:p>
    <w:p w:rsidR="009A6890" w:rsidRPr="00FF755A" w:rsidRDefault="009A6890" w:rsidP="009A6890">
      <w:pPr>
        <w:pStyle w:val="a5"/>
        <w:jc w:val="both"/>
        <w:rPr>
          <w:sz w:val="24"/>
          <w:szCs w:val="24"/>
          <w:lang w:val="ru-RU"/>
        </w:rPr>
      </w:pPr>
      <w:r w:rsidRPr="00FF755A">
        <w:rPr>
          <w:sz w:val="24"/>
          <w:szCs w:val="24"/>
          <w:lang w:val="ru-RU"/>
        </w:rPr>
        <w:t>Информатика – 1 час в неделю</w:t>
      </w:r>
    </w:p>
    <w:p w:rsidR="009A6890" w:rsidRPr="00FF755A" w:rsidRDefault="009A6890" w:rsidP="009A6890">
      <w:pPr>
        <w:pStyle w:val="a5"/>
        <w:jc w:val="both"/>
        <w:rPr>
          <w:sz w:val="24"/>
          <w:szCs w:val="24"/>
          <w:lang w:val="ru-RU"/>
        </w:rPr>
      </w:pPr>
      <w:r w:rsidRPr="00FF755A">
        <w:rPr>
          <w:sz w:val="24"/>
          <w:szCs w:val="24"/>
          <w:lang w:val="ru-RU"/>
        </w:rPr>
        <w:t>Химия – 1 час в неделю</w:t>
      </w:r>
    </w:p>
    <w:p w:rsidR="009A6890" w:rsidRPr="00FF755A" w:rsidRDefault="009A6890" w:rsidP="009A6890">
      <w:pPr>
        <w:pStyle w:val="a5"/>
        <w:jc w:val="both"/>
        <w:rPr>
          <w:sz w:val="24"/>
          <w:szCs w:val="24"/>
          <w:lang w:val="ru-RU"/>
        </w:rPr>
      </w:pPr>
      <w:r w:rsidRPr="00FF755A">
        <w:rPr>
          <w:sz w:val="24"/>
          <w:szCs w:val="24"/>
          <w:lang w:val="ru-RU"/>
        </w:rPr>
        <w:t>Биология – 1 час в неделю</w:t>
      </w:r>
    </w:p>
    <w:p w:rsidR="009A6890" w:rsidRPr="00FF755A" w:rsidRDefault="009A6890" w:rsidP="009A6890">
      <w:pPr>
        <w:pStyle w:val="a5"/>
        <w:jc w:val="both"/>
        <w:rPr>
          <w:sz w:val="24"/>
          <w:szCs w:val="24"/>
          <w:lang w:val="ru-RU"/>
        </w:rPr>
      </w:pPr>
      <w:r w:rsidRPr="00FF755A">
        <w:rPr>
          <w:sz w:val="24"/>
          <w:szCs w:val="24"/>
          <w:lang w:val="ru-RU"/>
        </w:rPr>
        <w:t>История – 2 часа в неделю</w:t>
      </w:r>
    </w:p>
    <w:p w:rsidR="009A6890" w:rsidRPr="00FF755A" w:rsidRDefault="009A6890" w:rsidP="009A6890">
      <w:pPr>
        <w:pStyle w:val="a5"/>
        <w:jc w:val="both"/>
        <w:rPr>
          <w:i/>
          <w:sz w:val="24"/>
          <w:szCs w:val="24"/>
          <w:lang w:val="ru-RU"/>
        </w:rPr>
      </w:pPr>
      <w:r w:rsidRPr="00FF755A">
        <w:rPr>
          <w:i/>
          <w:sz w:val="24"/>
          <w:szCs w:val="24"/>
          <w:lang w:val="ru-RU"/>
        </w:rPr>
        <w:t>Профильные общеобразовательные учебные предметы:</w:t>
      </w:r>
    </w:p>
    <w:p w:rsidR="009A6890" w:rsidRPr="00FF755A" w:rsidRDefault="009A6890" w:rsidP="009A6890">
      <w:pPr>
        <w:pStyle w:val="a5"/>
        <w:jc w:val="both"/>
        <w:rPr>
          <w:sz w:val="24"/>
          <w:szCs w:val="24"/>
          <w:lang w:val="ru-RU"/>
        </w:rPr>
      </w:pPr>
      <w:r w:rsidRPr="00FF755A">
        <w:rPr>
          <w:sz w:val="24"/>
          <w:szCs w:val="24"/>
          <w:lang w:val="ru-RU"/>
        </w:rPr>
        <w:t>Русский язык – 3 часа (1 час базовый уровень + 1 час КОУ + 1 час региональный компонент)</w:t>
      </w:r>
    </w:p>
    <w:p w:rsidR="009A6890" w:rsidRPr="00FF755A" w:rsidRDefault="009A6890" w:rsidP="009A6890">
      <w:pPr>
        <w:pStyle w:val="a5"/>
        <w:jc w:val="both"/>
        <w:rPr>
          <w:sz w:val="24"/>
          <w:szCs w:val="24"/>
          <w:lang w:val="ru-RU"/>
        </w:rPr>
      </w:pPr>
      <w:r w:rsidRPr="00FF755A">
        <w:rPr>
          <w:sz w:val="24"/>
          <w:szCs w:val="24"/>
          <w:lang w:val="ru-RU"/>
        </w:rPr>
        <w:t>Математика – 6 часов в неделю</w:t>
      </w:r>
    </w:p>
    <w:p w:rsidR="009A6890" w:rsidRPr="00FF755A" w:rsidRDefault="009A6890" w:rsidP="009A6890">
      <w:pPr>
        <w:pStyle w:val="a5"/>
        <w:jc w:val="both"/>
        <w:rPr>
          <w:sz w:val="24"/>
          <w:szCs w:val="24"/>
          <w:lang w:val="ru-RU"/>
        </w:rPr>
      </w:pPr>
      <w:r w:rsidRPr="00FF755A">
        <w:rPr>
          <w:sz w:val="24"/>
          <w:szCs w:val="24"/>
          <w:lang w:val="ru-RU"/>
        </w:rPr>
        <w:t>Физическая культура – 4 часа в неделю</w:t>
      </w:r>
    </w:p>
    <w:p w:rsidR="009A6890" w:rsidRPr="00FF755A" w:rsidRDefault="009A6890" w:rsidP="009A6890">
      <w:pPr>
        <w:pStyle w:val="a5"/>
        <w:jc w:val="both"/>
        <w:rPr>
          <w:sz w:val="24"/>
          <w:szCs w:val="24"/>
          <w:lang w:val="ru-RU"/>
        </w:rPr>
      </w:pPr>
      <w:r w:rsidRPr="00FF755A">
        <w:rPr>
          <w:sz w:val="24"/>
          <w:szCs w:val="24"/>
          <w:lang w:val="ru-RU"/>
        </w:rPr>
        <w:t>Обществознание (включая экономику и право) – 3 часа в неделю</w:t>
      </w:r>
    </w:p>
    <w:p w:rsidR="009A6890" w:rsidRPr="00FF755A" w:rsidRDefault="009A6890" w:rsidP="009A6890">
      <w:pPr>
        <w:pStyle w:val="a5"/>
        <w:jc w:val="both"/>
        <w:rPr>
          <w:sz w:val="24"/>
          <w:szCs w:val="24"/>
          <w:lang w:val="ru-RU"/>
        </w:rPr>
      </w:pPr>
      <w:r w:rsidRPr="00FF755A">
        <w:rPr>
          <w:sz w:val="24"/>
          <w:szCs w:val="24"/>
          <w:lang w:val="ru-RU"/>
        </w:rPr>
        <w:t>ОБЖ – 2 часа в неделю</w:t>
      </w:r>
    </w:p>
    <w:p w:rsidR="009A6890" w:rsidRPr="00FF755A" w:rsidRDefault="009A6890" w:rsidP="009A6890">
      <w:pPr>
        <w:pStyle w:val="a5"/>
        <w:jc w:val="both"/>
        <w:rPr>
          <w:sz w:val="24"/>
          <w:szCs w:val="24"/>
          <w:lang w:val="ru-RU"/>
        </w:rPr>
      </w:pPr>
      <w:r w:rsidRPr="00FF755A">
        <w:rPr>
          <w:sz w:val="24"/>
          <w:szCs w:val="24"/>
          <w:lang w:val="ru-RU"/>
        </w:rPr>
        <w:t>+ 1 час за счет компонента ОУ)</w:t>
      </w:r>
    </w:p>
    <w:p w:rsidR="009A6890" w:rsidRPr="00FF755A" w:rsidRDefault="009A6890" w:rsidP="009A6890">
      <w:pPr>
        <w:pStyle w:val="a5"/>
        <w:jc w:val="both"/>
        <w:rPr>
          <w:sz w:val="24"/>
          <w:szCs w:val="24"/>
          <w:lang w:val="ru-RU"/>
        </w:rPr>
      </w:pPr>
    </w:p>
    <w:p w:rsidR="009A6890" w:rsidRPr="00FF755A" w:rsidRDefault="009A6890" w:rsidP="009A6890">
      <w:pPr>
        <w:pStyle w:val="a5"/>
        <w:jc w:val="both"/>
        <w:rPr>
          <w:sz w:val="24"/>
          <w:szCs w:val="24"/>
          <w:lang w:val="ru-RU"/>
        </w:rPr>
      </w:pPr>
      <w:r w:rsidRPr="00FF755A">
        <w:rPr>
          <w:b/>
          <w:sz w:val="24"/>
          <w:szCs w:val="24"/>
          <w:lang w:val="ru-RU"/>
        </w:rPr>
        <w:t>Вариативная часть</w:t>
      </w:r>
      <w:r w:rsidRPr="00FF755A">
        <w:rPr>
          <w:sz w:val="24"/>
          <w:szCs w:val="24"/>
          <w:lang w:val="ru-RU"/>
        </w:rPr>
        <w:t xml:space="preserve"> учебного плана представлена следующими предметами:</w:t>
      </w:r>
    </w:p>
    <w:p w:rsidR="009A6890" w:rsidRPr="00FF755A" w:rsidRDefault="009A6890" w:rsidP="009A6890">
      <w:pPr>
        <w:pStyle w:val="a5"/>
        <w:jc w:val="both"/>
        <w:rPr>
          <w:i/>
          <w:sz w:val="24"/>
          <w:szCs w:val="24"/>
          <w:lang w:val="ru-RU"/>
        </w:rPr>
      </w:pPr>
      <w:r w:rsidRPr="00FF755A">
        <w:rPr>
          <w:i/>
          <w:sz w:val="24"/>
          <w:szCs w:val="24"/>
          <w:lang w:val="ru-RU"/>
        </w:rPr>
        <w:t>Предметы региональной направленности:</w:t>
      </w:r>
    </w:p>
    <w:p w:rsidR="009A6890" w:rsidRPr="00FF755A" w:rsidRDefault="009A6890" w:rsidP="009A6890">
      <w:pPr>
        <w:pStyle w:val="a5"/>
        <w:jc w:val="both"/>
        <w:rPr>
          <w:sz w:val="24"/>
          <w:szCs w:val="24"/>
          <w:lang w:val="ru-RU"/>
        </w:rPr>
      </w:pPr>
      <w:r w:rsidRPr="00FF755A">
        <w:rPr>
          <w:sz w:val="24"/>
          <w:szCs w:val="24"/>
          <w:lang w:val="ru-RU"/>
        </w:rPr>
        <w:t>Основы проектирования – 1 час в неделю</w:t>
      </w:r>
    </w:p>
    <w:p w:rsidR="009A6890" w:rsidRPr="00FF755A" w:rsidRDefault="009A6890" w:rsidP="009A6890">
      <w:pPr>
        <w:pStyle w:val="a5"/>
        <w:jc w:val="both"/>
        <w:rPr>
          <w:i/>
          <w:sz w:val="24"/>
          <w:szCs w:val="24"/>
          <w:lang w:val="ru-RU"/>
        </w:rPr>
      </w:pPr>
      <w:r w:rsidRPr="00FF755A">
        <w:rPr>
          <w:i/>
          <w:sz w:val="24"/>
          <w:szCs w:val="24"/>
          <w:lang w:val="ru-RU"/>
        </w:rPr>
        <w:t>Компонент образовательного учреждения:</w:t>
      </w:r>
    </w:p>
    <w:p w:rsidR="009A6890" w:rsidRPr="00FF755A" w:rsidRDefault="009A6890" w:rsidP="009A6890">
      <w:pPr>
        <w:pStyle w:val="a5"/>
        <w:jc w:val="both"/>
        <w:rPr>
          <w:sz w:val="24"/>
          <w:szCs w:val="24"/>
          <w:lang w:val="ru-RU"/>
        </w:rPr>
      </w:pPr>
      <w:r w:rsidRPr="00FF755A">
        <w:rPr>
          <w:sz w:val="24"/>
          <w:szCs w:val="24"/>
          <w:lang w:val="ru-RU"/>
        </w:rPr>
        <w:t>Практикум по математике (электив) – 1 час в неделю</w:t>
      </w:r>
    </w:p>
    <w:p w:rsidR="009A6890" w:rsidRPr="00FF755A" w:rsidRDefault="009A6890" w:rsidP="009A6890">
      <w:pPr>
        <w:pStyle w:val="a5"/>
        <w:jc w:val="both"/>
        <w:rPr>
          <w:sz w:val="24"/>
          <w:szCs w:val="24"/>
          <w:lang w:val="ru-RU"/>
        </w:rPr>
      </w:pPr>
      <w:r w:rsidRPr="00FF755A">
        <w:rPr>
          <w:sz w:val="24"/>
          <w:szCs w:val="24"/>
          <w:lang w:val="ru-RU"/>
        </w:rPr>
        <w:t>Практикум по истории (электив) – 1 час в неделю</w:t>
      </w:r>
    </w:p>
    <w:p w:rsidR="009A6890" w:rsidRPr="00FF755A" w:rsidRDefault="009A6890" w:rsidP="009A6890">
      <w:pPr>
        <w:pStyle w:val="a5"/>
        <w:jc w:val="both"/>
        <w:rPr>
          <w:sz w:val="24"/>
          <w:szCs w:val="24"/>
          <w:lang w:val="ru-RU"/>
        </w:rPr>
      </w:pPr>
      <w:r w:rsidRPr="00FF755A">
        <w:rPr>
          <w:sz w:val="24"/>
          <w:szCs w:val="24"/>
          <w:lang w:val="ru-RU"/>
        </w:rPr>
        <w:t>ОВС – 1 час в неделю</w:t>
      </w:r>
    </w:p>
    <w:p w:rsidR="009A6890" w:rsidRPr="00FF755A" w:rsidRDefault="009A6890" w:rsidP="009A6890">
      <w:pPr>
        <w:pStyle w:val="a5"/>
        <w:jc w:val="both"/>
        <w:rPr>
          <w:sz w:val="24"/>
          <w:szCs w:val="24"/>
          <w:lang w:val="ru-RU"/>
        </w:rPr>
      </w:pPr>
      <w:r w:rsidRPr="00FF755A">
        <w:rPr>
          <w:sz w:val="24"/>
          <w:szCs w:val="24"/>
          <w:lang w:val="ru-RU"/>
        </w:rPr>
        <w:t>Основы самообороны – 1 час в неделю.</w:t>
      </w:r>
    </w:p>
    <w:p w:rsidR="009A6890" w:rsidRPr="00FF755A" w:rsidRDefault="009A6890" w:rsidP="009A6890">
      <w:pPr>
        <w:pStyle w:val="a5"/>
        <w:jc w:val="both"/>
        <w:rPr>
          <w:sz w:val="24"/>
          <w:szCs w:val="24"/>
          <w:lang w:val="ru-RU"/>
        </w:rPr>
      </w:pPr>
    </w:p>
    <w:p w:rsidR="009A6890" w:rsidRPr="00FF755A" w:rsidRDefault="009A6890" w:rsidP="009A6890">
      <w:pPr>
        <w:pStyle w:val="a5"/>
        <w:jc w:val="both"/>
        <w:rPr>
          <w:sz w:val="24"/>
          <w:szCs w:val="24"/>
          <w:u w:val="single"/>
          <w:lang w:val="ru-RU"/>
        </w:rPr>
      </w:pPr>
      <w:r w:rsidRPr="00FF755A">
        <w:rPr>
          <w:sz w:val="24"/>
          <w:szCs w:val="24"/>
          <w:u w:val="single"/>
          <w:lang w:val="ru-RU"/>
        </w:rPr>
        <w:t>Физико-математический модуль. 10 класс</w:t>
      </w:r>
    </w:p>
    <w:p w:rsidR="009A6890" w:rsidRPr="00FF755A" w:rsidRDefault="009A6890" w:rsidP="009A6890">
      <w:pPr>
        <w:pStyle w:val="a5"/>
        <w:jc w:val="both"/>
        <w:rPr>
          <w:sz w:val="24"/>
          <w:szCs w:val="24"/>
          <w:lang w:val="ru-RU"/>
        </w:rPr>
      </w:pPr>
      <w:r w:rsidRPr="00FF755A">
        <w:rPr>
          <w:sz w:val="24"/>
          <w:szCs w:val="24"/>
          <w:lang w:val="ru-RU"/>
        </w:rPr>
        <w:t xml:space="preserve">Обучение в 10 профильном классе проходит в режиме 6-ти дневной рабочей недели с предельно допустимой нагрузкой 37 часов в неделю. Данный профиль позволяет дать профессиональную ориентацию обучающимся, подготовить их к поступлению в высшие учебные заведения физико-математической направленности. </w:t>
      </w:r>
    </w:p>
    <w:p w:rsidR="009A6890" w:rsidRPr="00FF755A" w:rsidRDefault="009A6890" w:rsidP="009A6890">
      <w:pPr>
        <w:pStyle w:val="a5"/>
        <w:jc w:val="both"/>
        <w:rPr>
          <w:sz w:val="24"/>
          <w:szCs w:val="24"/>
          <w:lang w:val="ru-RU"/>
        </w:rPr>
      </w:pPr>
    </w:p>
    <w:p w:rsidR="009A6890" w:rsidRPr="00FF755A" w:rsidRDefault="009A6890" w:rsidP="009A6890">
      <w:pPr>
        <w:pStyle w:val="a5"/>
        <w:jc w:val="both"/>
        <w:rPr>
          <w:sz w:val="24"/>
          <w:szCs w:val="24"/>
          <w:lang w:val="ru-RU"/>
        </w:rPr>
      </w:pPr>
      <w:r w:rsidRPr="00FF755A">
        <w:rPr>
          <w:b/>
          <w:sz w:val="24"/>
          <w:szCs w:val="24"/>
          <w:lang w:val="ru-RU"/>
        </w:rPr>
        <w:t>Инвариантная часть</w:t>
      </w:r>
      <w:r w:rsidRPr="00FF755A">
        <w:rPr>
          <w:sz w:val="24"/>
          <w:szCs w:val="24"/>
          <w:lang w:val="ru-RU"/>
        </w:rPr>
        <w:t xml:space="preserve"> учебного плана полностью соответствует обязательному минимуму содержания среднего (полного) общего образования:</w:t>
      </w:r>
    </w:p>
    <w:p w:rsidR="009A6890" w:rsidRPr="00FF755A" w:rsidRDefault="009A6890" w:rsidP="009A6890">
      <w:pPr>
        <w:pStyle w:val="a5"/>
        <w:jc w:val="both"/>
        <w:rPr>
          <w:i/>
          <w:sz w:val="24"/>
          <w:szCs w:val="24"/>
          <w:lang w:val="ru-RU"/>
        </w:rPr>
      </w:pPr>
      <w:r w:rsidRPr="00FF755A">
        <w:rPr>
          <w:i/>
          <w:sz w:val="24"/>
          <w:szCs w:val="24"/>
          <w:lang w:val="ru-RU"/>
        </w:rPr>
        <w:t>Базовый уровень:</w:t>
      </w:r>
    </w:p>
    <w:p w:rsidR="009A6890" w:rsidRPr="00FF755A" w:rsidRDefault="009A6890" w:rsidP="009A6890">
      <w:pPr>
        <w:pStyle w:val="a5"/>
        <w:jc w:val="both"/>
        <w:rPr>
          <w:sz w:val="24"/>
          <w:szCs w:val="24"/>
          <w:lang w:val="ru-RU"/>
        </w:rPr>
      </w:pPr>
      <w:r w:rsidRPr="00FF755A">
        <w:rPr>
          <w:sz w:val="24"/>
          <w:szCs w:val="24"/>
          <w:lang w:val="ru-RU"/>
        </w:rPr>
        <w:t xml:space="preserve">Литература – </w:t>
      </w:r>
      <w:r w:rsidRPr="00FF755A">
        <w:rPr>
          <w:b/>
          <w:sz w:val="24"/>
          <w:szCs w:val="24"/>
          <w:lang w:val="ru-RU"/>
        </w:rPr>
        <w:t>3</w:t>
      </w:r>
      <w:r w:rsidRPr="00FF755A">
        <w:rPr>
          <w:sz w:val="24"/>
          <w:szCs w:val="24"/>
          <w:lang w:val="ru-RU"/>
        </w:rPr>
        <w:t xml:space="preserve"> часа в неделю</w:t>
      </w:r>
    </w:p>
    <w:p w:rsidR="009A6890" w:rsidRPr="00FF755A" w:rsidRDefault="009A6890" w:rsidP="009A6890">
      <w:pPr>
        <w:pStyle w:val="a5"/>
        <w:jc w:val="both"/>
        <w:rPr>
          <w:sz w:val="24"/>
          <w:szCs w:val="24"/>
          <w:lang w:val="ru-RU"/>
        </w:rPr>
      </w:pPr>
      <w:r w:rsidRPr="00FF755A">
        <w:rPr>
          <w:sz w:val="24"/>
          <w:szCs w:val="24"/>
          <w:lang w:val="ru-RU"/>
        </w:rPr>
        <w:t xml:space="preserve">Иностранный язык – </w:t>
      </w:r>
      <w:r w:rsidRPr="00FF755A">
        <w:rPr>
          <w:b/>
          <w:sz w:val="24"/>
          <w:szCs w:val="24"/>
          <w:lang w:val="ru-RU"/>
        </w:rPr>
        <w:t>3</w:t>
      </w:r>
      <w:r w:rsidRPr="00FF755A">
        <w:rPr>
          <w:sz w:val="24"/>
          <w:szCs w:val="24"/>
          <w:lang w:val="ru-RU"/>
        </w:rPr>
        <w:t xml:space="preserve"> часа в неделю</w:t>
      </w:r>
    </w:p>
    <w:p w:rsidR="009A6890" w:rsidRPr="00FF755A" w:rsidRDefault="009A6890" w:rsidP="009A6890">
      <w:pPr>
        <w:pStyle w:val="a5"/>
        <w:jc w:val="both"/>
        <w:rPr>
          <w:sz w:val="24"/>
          <w:szCs w:val="24"/>
          <w:lang w:val="ru-RU"/>
        </w:rPr>
      </w:pPr>
      <w:r w:rsidRPr="00FF755A">
        <w:rPr>
          <w:sz w:val="24"/>
          <w:szCs w:val="24"/>
          <w:lang w:val="ru-RU"/>
        </w:rPr>
        <w:t xml:space="preserve">История – </w:t>
      </w:r>
      <w:r w:rsidRPr="00FF755A">
        <w:rPr>
          <w:b/>
          <w:sz w:val="24"/>
          <w:szCs w:val="24"/>
          <w:lang w:val="ru-RU"/>
        </w:rPr>
        <w:t>2</w:t>
      </w:r>
      <w:r w:rsidRPr="00FF755A">
        <w:rPr>
          <w:sz w:val="24"/>
          <w:szCs w:val="24"/>
          <w:lang w:val="ru-RU"/>
        </w:rPr>
        <w:t xml:space="preserve"> часа в неделю </w:t>
      </w:r>
    </w:p>
    <w:p w:rsidR="009A6890" w:rsidRPr="00FF755A" w:rsidRDefault="009A6890" w:rsidP="009A6890">
      <w:pPr>
        <w:pStyle w:val="a5"/>
        <w:jc w:val="both"/>
        <w:rPr>
          <w:sz w:val="24"/>
          <w:szCs w:val="24"/>
          <w:lang w:val="ru-RU"/>
        </w:rPr>
      </w:pPr>
      <w:r w:rsidRPr="00FF755A">
        <w:rPr>
          <w:sz w:val="24"/>
          <w:szCs w:val="24"/>
          <w:lang w:val="ru-RU"/>
        </w:rPr>
        <w:t xml:space="preserve">География – </w:t>
      </w:r>
      <w:r w:rsidRPr="00FF755A">
        <w:rPr>
          <w:b/>
          <w:sz w:val="24"/>
          <w:szCs w:val="24"/>
          <w:lang w:val="ru-RU"/>
        </w:rPr>
        <w:t>1</w:t>
      </w:r>
      <w:r w:rsidRPr="00FF755A">
        <w:rPr>
          <w:sz w:val="24"/>
          <w:szCs w:val="24"/>
          <w:lang w:val="ru-RU"/>
        </w:rPr>
        <w:t xml:space="preserve"> час в неделю </w:t>
      </w:r>
    </w:p>
    <w:p w:rsidR="009A6890" w:rsidRPr="00FF755A" w:rsidRDefault="009A6890" w:rsidP="009A6890">
      <w:pPr>
        <w:pStyle w:val="a5"/>
        <w:jc w:val="both"/>
        <w:rPr>
          <w:sz w:val="24"/>
          <w:szCs w:val="24"/>
          <w:lang w:val="ru-RU"/>
        </w:rPr>
      </w:pPr>
      <w:r w:rsidRPr="00FF755A">
        <w:rPr>
          <w:sz w:val="24"/>
          <w:szCs w:val="24"/>
          <w:lang w:val="ru-RU"/>
        </w:rPr>
        <w:t xml:space="preserve">Химия – </w:t>
      </w:r>
      <w:r w:rsidRPr="00FF755A">
        <w:rPr>
          <w:b/>
          <w:sz w:val="24"/>
          <w:szCs w:val="24"/>
          <w:lang w:val="ru-RU"/>
        </w:rPr>
        <w:t>1</w:t>
      </w:r>
      <w:r w:rsidRPr="00FF755A">
        <w:rPr>
          <w:sz w:val="24"/>
          <w:szCs w:val="24"/>
          <w:lang w:val="ru-RU"/>
        </w:rPr>
        <w:t xml:space="preserve"> час в неделю</w:t>
      </w:r>
    </w:p>
    <w:p w:rsidR="009A6890" w:rsidRPr="00FF755A" w:rsidRDefault="009A6890" w:rsidP="009A6890">
      <w:pPr>
        <w:pStyle w:val="a5"/>
        <w:jc w:val="both"/>
        <w:rPr>
          <w:sz w:val="24"/>
          <w:szCs w:val="24"/>
          <w:lang w:val="ru-RU"/>
        </w:rPr>
      </w:pPr>
      <w:r w:rsidRPr="00FF755A">
        <w:rPr>
          <w:sz w:val="24"/>
          <w:szCs w:val="24"/>
          <w:lang w:val="ru-RU"/>
        </w:rPr>
        <w:t xml:space="preserve">Биология – </w:t>
      </w:r>
      <w:r w:rsidRPr="00FF755A">
        <w:rPr>
          <w:b/>
          <w:sz w:val="24"/>
          <w:szCs w:val="24"/>
          <w:lang w:val="ru-RU"/>
        </w:rPr>
        <w:t>1</w:t>
      </w:r>
      <w:r w:rsidRPr="00FF755A">
        <w:rPr>
          <w:sz w:val="24"/>
          <w:szCs w:val="24"/>
          <w:lang w:val="ru-RU"/>
        </w:rPr>
        <w:t xml:space="preserve"> час в неделю</w:t>
      </w:r>
    </w:p>
    <w:p w:rsidR="009A6890" w:rsidRPr="00FF755A" w:rsidRDefault="009A6890" w:rsidP="009A6890">
      <w:pPr>
        <w:pStyle w:val="a5"/>
        <w:jc w:val="both"/>
        <w:rPr>
          <w:sz w:val="24"/>
          <w:szCs w:val="24"/>
          <w:lang w:val="ru-RU"/>
        </w:rPr>
      </w:pPr>
      <w:r w:rsidRPr="00FF755A">
        <w:rPr>
          <w:sz w:val="24"/>
          <w:szCs w:val="24"/>
          <w:lang w:val="ru-RU"/>
        </w:rPr>
        <w:t xml:space="preserve">ОБЖ – </w:t>
      </w:r>
      <w:r w:rsidRPr="00FF755A">
        <w:rPr>
          <w:b/>
          <w:sz w:val="24"/>
          <w:szCs w:val="24"/>
          <w:lang w:val="ru-RU"/>
        </w:rPr>
        <w:t>1</w:t>
      </w:r>
      <w:r w:rsidRPr="00FF755A">
        <w:rPr>
          <w:sz w:val="24"/>
          <w:szCs w:val="24"/>
          <w:lang w:val="ru-RU"/>
        </w:rPr>
        <w:t xml:space="preserve"> час в неделю</w:t>
      </w:r>
    </w:p>
    <w:p w:rsidR="009A6890" w:rsidRPr="00FF755A" w:rsidRDefault="009A6890" w:rsidP="009A6890">
      <w:pPr>
        <w:pStyle w:val="a5"/>
        <w:jc w:val="both"/>
        <w:rPr>
          <w:sz w:val="24"/>
          <w:szCs w:val="24"/>
          <w:lang w:val="ru-RU"/>
        </w:rPr>
      </w:pPr>
      <w:r w:rsidRPr="00FF755A">
        <w:rPr>
          <w:sz w:val="24"/>
          <w:szCs w:val="24"/>
          <w:lang w:val="ru-RU"/>
        </w:rPr>
        <w:t xml:space="preserve">Физическая культура – </w:t>
      </w:r>
      <w:r w:rsidRPr="00FF755A">
        <w:rPr>
          <w:b/>
          <w:sz w:val="24"/>
          <w:szCs w:val="24"/>
          <w:lang w:val="ru-RU"/>
        </w:rPr>
        <w:t xml:space="preserve">3 </w:t>
      </w:r>
      <w:r w:rsidRPr="00FF755A">
        <w:rPr>
          <w:sz w:val="24"/>
          <w:szCs w:val="24"/>
          <w:lang w:val="ru-RU"/>
        </w:rPr>
        <w:t>часа в неделю</w:t>
      </w:r>
    </w:p>
    <w:p w:rsidR="009A6890" w:rsidRPr="00FF755A" w:rsidRDefault="009A6890" w:rsidP="009A6890">
      <w:pPr>
        <w:pStyle w:val="a5"/>
        <w:jc w:val="both"/>
        <w:rPr>
          <w:sz w:val="24"/>
          <w:szCs w:val="24"/>
          <w:lang w:val="ru-RU"/>
        </w:rPr>
      </w:pPr>
    </w:p>
    <w:p w:rsidR="009A6890" w:rsidRPr="00FF755A" w:rsidRDefault="009A6890" w:rsidP="009A6890">
      <w:pPr>
        <w:pStyle w:val="a5"/>
        <w:jc w:val="both"/>
        <w:rPr>
          <w:i/>
          <w:sz w:val="24"/>
          <w:szCs w:val="24"/>
          <w:lang w:val="ru-RU"/>
        </w:rPr>
      </w:pPr>
      <w:r w:rsidRPr="00FF755A">
        <w:rPr>
          <w:i/>
          <w:sz w:val="24"/>
          <w:szCs w:val="24"/>
          <w:lang w:val="ru-RU"/>
        </w:rPr>
        <w:lastRenderedPageBreak/>
        <w:t>Профильные общеобразовательные учебные предметы:</w:t>
      </w:r>
    </w:p>
    <w:p w:rsidR="009A6890" w:rsidRPr="00FF755A" w:rsidRDefault="009A6890" w:rsidP="009A6890">
      <w:pPr>
        <w:pStyle w:val="a5"/>
        <w:jc w:val="both"/>
        <w:rPr>
          <w:sz w:val="24"/>
          <w:szCs w:val="24"/>
          <w:lang w:val="ru-RU"/>
        </w:rPr>
      </w:pPr>
      <w:r w:rsidRPr="00FF755A">
        <w:rPr>
          <w:sz w:val="24"/>
          <w:szCs w:val="24"/>
          <w:lang w:val="ru-RU"/>
        </w:rPr>
        <w:t xml:space="preserve">Русский язык – </w:t>
      </w:r>
      <w:r w:rsidRPr="00FF755A">
        <w:rPr>
          <w:b/>
          <w:sz w:val="24"/>
          <w:szCs w:val="24"/>
          <w:lang w:val="ru-RU"/>
        </w:rPr>
        <w:t>3</w:t>
      </w:r>
      <w:r w:rsidRPr="00FF755A">
        <w:rPr>
          <w:sz w:val="24"/>
          <w:szCs w:val="24"/>
          <w:lang w:val="ru-RU"/>
        </w:rPr>
        <w:t xml:space="preserve"> часа (1 час базовый уровень + 1 час КОУ + 1 час региональный компонент)</w:t>
      </w:r>
    </w:p>
    <w:p w:rsidR="009A6890" w:rsidRPr="00FF755A" w:rsidRDefault="009A6890" w:rsidP="009A6890">
      <w:pPr>
        <w:pStyle w:val="a5"/>
        <w:jc w:val="both"/>
        <w:rPr>
          <w:sz w:val="24"/>
          <w:szCs w:val="24"/>
          <w:lang w:val="ru-RU"/>
        </w:rPr>
      </w:pPr>
      <w:r w:rsidRPr="00FF755A">
        <w:rPr>
          <w:sz w:val="24"/>
          <w:szCs w:val="24"/>
          <w:lang w:val="ru-RU"/>
        </w:rPr>
        <w:t xml:space="preserve">Математика – </w:t>
      </w:r>
      <w:r w:rsidRPr="00FF755A">
        <w:rPr>
          <w:b/>
          <w:sz w:val="24"/>
          <w:szCs w:val="24"/>
          <w:lang w:val="ru-RU"/>
        </w:rPr>
        <w:t>6</w:t>
      </w:r>
      <w:r w:rsidRPr="00FF755A">
        <w:rPr>
          <w:sz w:val="24"/>
          <w:szCs w:val="24"/>
          <w:lang w:val="ru-RU"/>
        </w:rPr>
        <w:t xml:space="preserve"> часов в неделю</w:t>
      </w:r>
    </w:p>
    <w:p w:rsidR="009A6890" w:rsidRPr="00FF755A" w:rsidRDefault="009A6890" w:rsidP="009A6890">
      <w:pPr>
        <w:pStyle w:val="a5"/>
        <w:jc w:val="both"/>
        <w:rPr>
          <w:sz w:val="24"/>
          <w:szCs w:val="24"/>
          <w:lang w:val="ru-RU"/>
        </w:rPr>
      </w:pPr>
      <w:r w:rsidRPr="00FF755A">
        <w:rPr>
          <w:sz w:val="24"/>
          <w:szCs w:val="24"/>
          <w:lang w:val="ru-RU"/>
        </w:rPr>
        <w:t xml:space="preserve">Информатика – </w:t>
      </w:r>
      <w:r w:rsidRPr="00FF755A">
        <w:rPr>
          <w:b/>
          <w:sz w:val="24"/>
          <w:szCs w:val="24"/>
          <w:lang w:val="ru-RU"/>
        </w:rPr>
        <w:t>2</w:t>
      </w:r>
      <w:r w:rsidRPr="00FF755A">
        <w:rPr>
          <w:sz w:val="24"/>
          <w:szCs w:val="24"/>
          <w:lang w:val="ru-RU"/>
        </w:rPr>
        <w:t xml:space="preserve"> часа в неделю</w:t>
      </w:r>
    </w:p>
    <w:p w:rsidR="009A6890" w:rsidRPr="00FF755A" w:rsidRDefault="009A6890" w:rsidP="009A6890">
      <w:pPr>
        <w:pStyle w:val="a5"/>
        <w:jc w:val="both"/>
        <w:rPr>
          <w:sz w:val="24"/>
          <w:szCs w:val="24"/>
          <w:lang w:val="ru-RU"/>
        </w:rPr>
      </w:pPr>
      <w:r w:rsidRPr="00FF755A">
        <w:rPr>
          <w:sz w:val="24"/>
          <w:szCs w:val="24"/>
          <w:lang w:val="ru-RU"/>
        </w:rPr>
        <w:t xml:space="preserve">Физика – </w:t>
      </w:r>
      <w:r w:rsidRPr="00FF755A">
        <w:rPr>
          <w:b/>
          <w:sz w:val="24"/>
          <w:szCs w:val="24"/>
          <w:lang w:val="ru-RU"/>
        </w:rPr>
        <w:t>5</w:t>
      </w:r>
      <w:r w:rsidRPr="00FF755A">
        <w:rPr>
          <w:sz w:val="24"/>
          <w:szCs w:val="24"/>
          <w:lang w:val="ru-RU"/>
        </w:rPr>
        <w:t xml:space="preserve"> часов в неделю</w:t>
      </w:r>
    </w:p>
    <w:p w:rsidR="009A6890" w:rsidRPr="00FF755A" w:rsidRDefault="009A6890" w:rsidP="009A6890">
      <w:pPr>
        <w:pStyle w:val="a5"/>
        <w:jc w:val="both"/>
        <w:rPr>
          <w:sz w:val="24"/>
          <w:szCs w:val="24"/>
          <w:lang w:val="ru-RU"/>
        </w:rPr>
      </w:pPr>
      <w:r w:rsidRPr="00FF755A">
        <w:rPr>
          <w:sz w:val="24"/>
          <w:szCs w:val="24"/>
          <w:lang w:val="ru-RU"/>
        </w:rPr>
        <w:t xml:space="preserve">Обществознание (включая экономику и право) – </w:t>
      </w:r>
      <w:r w:rsidRPr="00FF755A">
        <w:rPr>
          <w:b/>
          <w:sz w:val="24"/>
          <w:szCs w:val="24"/>
          <w:lang w:val="ru-RU"/>
        </w:rPr>
        <w:t>3</w:t>
      </w:r>
      <w:r w:rsidRPr="00FF755A">
        <w:rPr>
          <w:sz w:val="24"/>
          <w:szCs w:val="24"/>
          <w:lang w:val="ru-RU"/>
        </w:rPr>
        <w:t xml:space="preserve"> часа в неделю</w:t>
      </w:r>
    </w:p>
    <w:p w:rsidR="009A6890" w:rsidRPr="00FF755A" w:rsidRDefault="009A6890" w:rsidP="009A6890">
      <w:pPr>
        <w:pStyle w:val="a5"/>
        <w:jc w:val="both"/>
        <w:rPr>
          <w:sz w:val="24"/>
          <w:szCs w:val="24"/>
          <w:lang w:val="ru-RU"/>
        </w:rPr>
      </w:pPr>
    </w:p>
    <w:p w:rsidR="009A6890" w:rsidRPr="00FF755A" w:rsidRDefault="009A6890" w:rsidP="009A6890">
      <w:pPr>
        <w:pStyle w:val="a5"/>
        <w:jc w:val="both"/>
        <w:rPr>
          <w:sz w:val="24"/>
          <w:szCs w:val="24"/>
          <w:lang w:val="ru-RU"/>
        </w:rPr>
      </w:pPr>
      <w:r w:rsidRPr="00FF755A">
        <w:rPr>
          <w:b/>
          <w:sz w:val="24"/>
          <w:szCs w:val="24"/>
          <w:lang w:val="ru-RU"/>
        </w:rPr>
        <w:t>Вариативная часть</w:t>
      </w:r>
      <w:r w:rsidRPr="00FF755A">
        <w:rPr>
          <w:sz w:val="24"/>
          <w:szCs w:val="24"/>
          <w:lang w:val="ru-RU"/>
        </w:rPr>
        <w:t xml:space="preserve"> учебного плана представлена следующими предметами:</w:t>
      </w:r>
    </w:p>
    <w:p w:rsidR="009A6890" w:rsidRPr="00FF755A" w:rsidRDefault="009A6890" w:rsidP="009A6890">
      <w:pPr>
        <w:pStyle w:val="a5"/>
        <w:jc w:val="both"/>
        <w:rPr>
          <w:i/>
          <w:sz w:val="24"/>
          <w:szCs w:val="24"/>
          <w:lang w:val="ru-RU"/>
        </w:rPr>
      </w:pPr>
      <w:r w:rsidRPr="00FF755A">
        <w:rPr>
          <w:i/>
          <w:sz w:val="24"/>
          <w:szCs w:val="24"/>
          <w:lang w:val="ru-RU"/>
        </w:rPr>
        <w:t>Предметы региональной направленности:</w:t>
      </w:r>
    </w:p>
    <w:p w:rsidR="009A6890" w:rsidRPr="00FF755A" w:rsidRDefault="009A6890" w:rsidP="009A6890">
      <w:pPr>
        <w:pStyle w:val="a5"/>
        <w:jc w:val="both"/>
        <w:rPr>
          <w:sz w:val="24"/>
          <w:szCs w:val="24"/>
          <w:lang w:val="ru-RU"/>
        </w:rPr>
      </w:pPr>
      <w:r w:rsidRPr="00FF755A">
        <w:rPr>
          <w:sz w:val="24"/>
          <w:szCs w:val="24"/>
          <w:lang w:val="ru-RU"/>
        </w:rPr>
        <w:t xml:space="preserve">Основы проектирования – </w:t>
      </w:r>
      <w:r w:rsidRPr="00FF755A">
        <w:rPr>
          <w:b/>
          <w:sz w:val="24"/>
          <w:szCs w:val="24"/>
          <w:lang w:val="ru-RU"/>
        </w:rPr>
        <w:t>1</w:t>
      </w:r>
      <w:r w:rsidRPr="00FF755A">
        <w:rPr>
          <w:sz w:val="24"/>
          <w:szCs w:val="24"/>
          <w:lang w:val="ru-RU"/>
        </w:rPr>
        <w:t xml:space="preserve"> час в неделю</w:t>
      </w:r>
    </w:p>
    <w:p w:rsidR="009A6890" w:rsidRPr="00FF755A" w:rsidRDefault="009A6890" w:rsidP="009A6890">
      <w:pPr>
        <w:pStyle w:val="a5"/>
        <w:jc w:val="both"/>
        <w:rPr>
          <w:i/>
          <w:sz w:val="24"/>
          <w:szCs w:val="24"/>
          <w:lang w:val="ru-RU"/>
        </w:rPr>
      </w:pPr>
      <w:r w:rsidRPr="00FF755A">
        <w:rPr>
          <w:i/>
          <w:sz w:val="24"/>
          <w:szCs w:val="24"/>
          <w:lang w:val="ru-RU"/>
        </w:rPr>
        <w:t>Компонент образовательного учреждения:</w:t>
      </w:r>
    </w:p>
    <w:p w:rsidR="009A6890" w:rsidRPr="00FF755A" w:rsidRDefault="009A6890" w:rsidP="009A6890">
      <w:pPr>
        <w:pStyle w:val="a5"/>
        <w:jc w:val="both"/>
        <w:rPr>
          <w:sz w:val="24"/>
          <w:szCs w:val="24"/>
          <w:lang w:val="ru-RU"/>
        </w:rPr>
      </w:pPr>
      <w:r w:rsidRPr="00FF755A">
        <w:rPr>
          <w:sz w:val="24"/>
          <w:szCs w:val="24"/>
          <w:lang w:val="ru-RU"/>
        </w:rPr>
        <w:t xml:space="preserve">Практикум по математике (электив) – </w:t>
      </w:r>
      <w:r w:rsidRPr="00FF755A">
        <w:rPr>
          <w:b/>
          <w:sz w:val="24"/>
          <w:szCs w:val="24"/>
          <w:lang w:val="ru-RU"/>
        </w:rPr>
        <w:t>1</w:t>
      </w:r>
      <w:r w:rsidRPr="00FF755A">
        <w:rPr>
          <w:sz w:val="24"/>
          <w:szCs w:val="24"/>
          <w:lang w:val="ru-RU"/>
        </w:rPr>
        <w:t xml:space="preserve"> час в неделю</w:t>
      </w:r>
    </w:p>
    <w:p w:rsidR="009A6890" w:rsidRPr="00FF755A" w:rsidRDefault="009A6890" w:rsidP="009A6890">
      <w:pPr>
        <w:pStyle w:val="a5"/>
        <w:jc w:val="both"/>
        <w:rPr>
          <w:sz w:val="24"/>
          <w:szCs w:val="24"/>
          <w:lang w:val="ru-RU"/>
        </w:rPr>
      </w:pPr>
      <w:r w:rsidRPr="00FF755A">
        <w:rPr>
          <w:sz w:val="24"/>
          <w:szCs w:val="24"/>
          <w:lang w:val="ru-RU"/>
        </w:rPr>
        <w:t xml:space="preserve">Практикум по информатике (электив) – </w:t>
      </w:r>
      <w:r w:rsidRPr="00FF755A">
        <w:rPr>
          <w:b/>
          <w:sz w:val="24"/>
          <w:szCs w:val="24"/>
          <w:lang w:val="ru-RU"/>
        </w:rPr>
        <w:t>1</w:t>
      </w:r>
      <w:r w:rsidRPr="00FF755A">
        <w:rPr>
          <w:sz w:val="24"/>
          <w:szCs w:val="24"/>
          <w:lang w:val="ru-RU"/>
        </w:rPr>
        <w:t xml:space="preserve"> час в неделю</w:t>
      </w:r>
    </w:p>
    <w:p w:rsidR="009A6890" w:rsidRPr="00FF755A" w:rsidRDefault="009A6890" w:rsidP="009A6890">
      <w:pPr>
        <w:pStyle w:val="a5"/>
        <w:jc w:val="both"/>
        <w:rPr>
          <w:sz w:val="24"/>
          <w:szCs w:val="24"/>
          <w:lang w:val="ru-RU"/>
        </w:rPr>
      </w:pPr>
    </w:p>
    <w:p w:rsidR="009A6890" w:rsidRPr="00FF755A" w:rsidRDefault="009A6890" w:rsidP="009A6890">
      <w:pPr>
        <w:pStyle w:val="a5"/>
        <w:jc w:val="both"/>
        <w:rPr>
          <w:sz w:val="24"/>
          <w:szCs w:val="24"/>
          <w:lang w:val="ru-RU"/>
        </w:rPr>
      </w:pPr>
      <w:r w:rsidRPr="00FF755A">
        <w:rPr>
          <w:sz w:val="24"/>
          <w:szCs w:val="24"/>
          <w:lang w:val="ru-RU"/>
        </w:rPr>
        <w:t xml:space="preserve">Для подготовки к ЕГЭ дополнительно открыты </w:t>
      </w:r>
      <w:r w:rsidRPr="00FF755A">
        <w:rPr>
          <w:i/>
          <w:sz w:val="24"/>
          <w:szCs w:val="24"/>
          <w:lang w:val="ru-RU"/>
        </w:rPr>
        <w:t>факультативные курсы</w:t>
      </w:r>
      <w:r w:rsidRPr="00FF755A">
        <w:rPr>
          <w:sz w:val="24"/>
          <w:szCs w:val="24"/>
          <w:lang w:val="ru-RU"/>
        </w:rPr>
        <w:t>:</w:t>
      </w:r>
    </w:p>
    <w:p w:rsidR="009A6890" w:rsidRPr="00FF755A" w:rsidRDefault="009A6890" w:rsidP="009A6890">
      <w:pPr>
        <w:pStyle w:val="a5"/>
        <w:jc w:val="both"/>
        <w:rPr>
          <w:sz w:val="24"/>
          <w:szCs w:val="24"/>
          <w:lang w:val="ru-RU"/>
        </w:rPr>
      </w:pPr>
      <w:r w:rsidRPr="00FF755A">
        <w:rPr>
          <w:sz w:val="24"/>
          <w:szCs w:val="24"/>
          <w:lang w:val="ru-RU"/>
        </w:rPr>
        <w:t>Биология – 1 час в неделю</w:t>
      </w:r>
    </w:p>
    <w:p w:rsidR="009A6890" w:rsidRPr="00FF755A" w:rsidRDefault="009A6890" w:rsidP="009A6890">
      <w:pPr>
        <w:pStyle w:val="a5"/>
        <w:jc w:val="both"/>
        <w:rPr>
          <w:sz w:val="24"/>
          <w:szCs w:val="24"/>
          <w:lang w:val="ru-RU"/>
        </w:rPr>
      </w:pPr>
      <w:r w:rsidRPr="00FF755A">
        <w:rPr>
          <w:sz w:val="24"/>
          <w:szCs w:val="24"/>
          <w:lang w:val="ru-RU"/>
        </w:rPr>
        <w:t>Химия – 1 час в неделю</w:t>
      </w:r>
    </w:p>
    <w:p w:rsidR="009A6890" w:rsidRPr="00FF755A" w:rsidRDefault="009A6890" w:rsidP="009A6890">
      <w:pPr>
        <w:pStyle w:val="a5"/>
        <w:jc w:val="both"/>
        <w:rPr>
          <w:sz w:val="24"/>
          <w:szCs w:val="24"/>
          <w:lang w:val="ru-RU"/>
        </w:rPr>
      </w:pPr>
      <w:r w:rsidRPr="00FF755A">
        <w:rPr>
          <w:sz w:val="24"/>
          <w:szCs w:val="24"/>
          <w:lang w:val="ru-RU"/>
        </w:rPr>
        <w:t>Информатика – 1 час в неделю</w:t>
      </w:r>
    </w:p>
    <w:p w:rsidR="009A6890" w:rsidRPr="00FF755A" w:rsidRDefault="009A6890" w:rsidP="009A6890">
      <w:pPr>
        <w:pStyle w:val="a5"/>
        <w:jc w:val="both"/>
        <w:rPr>
          <w:sz w:val="24"/>
          <w:szCs w:val="24"/>
          <w:u w:val="single"/>
          <w:lang w:val="ru-RU"/>
        </w:rPr>
      </w:pPr>
      <w:r w:rsidRPr="00FF755A">
        <w:rPr>
          <w:sz w:val="24"/>
          <w:szCs w:val="24"/>
          <w:u w:val="single"/>
          <w:lang w:val="ru-RU"/>
        </w:rPr>
        <w:t>Социально-экономический модуль. 10 класс</w:t>
      </w:r>
    </w:p>
    <w:p w:rsidR="009A6890" w:rsidRPr="00FF755A" w:rsidRDefault="009A6890" w:rsidP="009A6890">
      <w:pPr>
        <w:pStyle w:val="a5"/>
        <w:jc w:val="both"/>
        <w:rPr>
          <w:sz w:val="24"/>
          <w:szCs w:val="24"/>
          <w:lang w:val="ru-RU"/>
        </w:rPr>
      </w:pPr>
      <w:r w:rsidRPr="00FF755A">
        <w:rPr>
          <w:sz w:val="24"/>
          <w:szCs w:val="24"/>
          <w:lang w:val="ru-RU"/>
        </w:rPr>
        <w:t xml:space="preserve">Обучение в 10 профильном классе проходит в режиме 6-ти дневной рабочей недели с предельно допустимой нагрузкой 37 часов в неделю. Данный профиль позволяет дать профессиональную ориентацию обучающимся, подготовить их к поступлению в высшие учебные заведения на социально-ориентированные специальности, а также высшие военные заведения юридической направленности. </w:t>
      </w:r>
    </w:p>
    <w:p w:rsidR="009A6890" w:rsidRPr="00FF755A" w:rsidRDefault="009A6890" w:rsidP="009A6890">
      <w:pPr>
        <w:pStyle w:val="a5"/>
        <w:jc w:val="both"/>
        <w:rPr>
          <w:sz w:val="24"/>
          <w:szCs w:val="24"/>
          <w:lang w:val="ru-RU"/>
        </w:rPr>
      </w:pPr>
    </w:p>
    <w:p w:rsidR="009A6890" w:rsidRPr="00FF755A" w:rsidRDefault="009A6890" w:rsidP="009A6890">
      <w:pPr>
        <w:pStyle w:val="a5"/>
        <w:jc w:val="both"/>
        <w:rPr>
          <w:sz w:val="24"/>
          <w:szCs w:val="24"/>
          <w:lang w:val="ru-RU"/>
        </w:rPr>
      </w:pPr>
      <w:r w:rsidRPr="00FF755A">
        <w:rPr>
          <w:b/>
          <w:sz w:val="24"/>
          <w:szCs w:val="24"/>
          <w:lang w:val="ru-RU"/>
        </w:rPr>
        <w:t>Инвариантная часть</w:t>
      </w:r>
      <w:r w:rsidRPr="00FF755A">
        <w:rPr>
          <w:sz w:val="24"/>
          <w:szCs w:val="24"/>
          <w:lang w:val="ru-RU"/>
        </w:rPr>
        <w:t xml:space="preserve"> учебного плана полностью соответствует обязательному минимуму содержания среднего (полного) общего образования:</w:t>
      </w:r>
    </w:p>
    <w:p w:rsidR="009A6890" w:rsidRPr="00FF755A" w:rsidRDefault="009A6890" w:rsidP="009A6890">
      <w:pPr>
        <w:pStyle w:val="a5"/>
        <w:jc w:val="both"/>
        <w:rPr>
          <w:i/>
          <w:sz w:val="24"/>
          <w:szCs w:val="24"/>
          <w:lang w:val="ru-RU"/>
        </w:rPr>
      </w:pPr>
      <w:r w:rsidRPr="00FF755A">
        <w:rPr>
          <w:i/>
          <w:sz w:val="24"/>
          <w:szCs w:val="24"/>
          <w:lang w:val="ru-RU"/>
        </w:rPr>
        <w:t>Базовый уровень:</w:t>
      </w:r>
    </w:p>
    <w:p w:rsidR="009A6890" w:rsidRPr="00FF755A" w:rsidRDefault="009A6890" w:rsidP="009A6890">
      <w:pPr>
        <w:pStyle w:val="a5"/>
        <w:jc w:val="both"/>
        <w:rPr>
          <w:sz w:val="24"/>
          <w:szCs w:val="24"/>
          <w:lang w:val="ru-RU"/>
        </w:rPr>
      </w:pPr>
      <w:r w:rsidRPr="00FF755A">
        <w:rPr>
          <w:sz w:val="24"/>
          <w:szCs w:val="24"/>
          <w:lang w:val="ru-RU"/>
        </w:rPr>
        <w:t>Литература – 3 часа в неделю</w:t>
      </w:r>
    </w:p>
    <w:p w:rsidR="009A6890" w:rsidRPr="00FF755A" w:rsidRDefault="009A6890" w:rsidP="009A6890">
      <w:pPr>
        <w:pStyle w:val="a5"/>
        <w:jc w:val="both"/>
        <w:rPr>
          <w:sz w:val="24"/>
          <w:szCs w:val="24"/>
          <w:lang w:val="ru-RU"/>
        </w:rPr>
      </w:pPr>
      <w:r w:rsidRPr="00FF755A">
        <w:rPr>
          <w:sz w:val="24"/>
          <w:szCs w:val="24"/>
          <w:lang w:val="ru-RU"/>
        </w:rPr>
        <w:t>Иностранный язык – 3 часа в неделю</w:t>
      </w:r>
    </w:p>
    <w:p w:rsidR="009A6890" w:rsidRPr="00FF755A" w:rsidRDefault="009A6890" w:rsidP="009A6890">
      <w:pPr>
        <w:pStyle w:val="a5"/>
        <w:jc w:val="both"/>
        <w:rPr>
          <w:sz w:val="24"/>
          <w:szCs w:val="24"/>
          <w:lang w:val="ru-RU"/>
        </w:rPr>
      </w:pPr>
      <w:r w:rsidRPr="00FF755A">
        <w:rPr>
          <w:sz w:val="24"/>
          <w:szCs w:val="24"/>
          <w:lang w:val="ru-RU"/>
        </w:rPr>
        <w:t xml:space="preserve">История – 2 часа в неделю </w:t>
      </w:r>
    </w:p>
    <w:p w:rsidR="009A6890" w:rsidRPr="00FF755A" w:rsidRDefault="009A6890" w:rsidP="009A6890">
      <w:pPr>
        <w:pStyle w:val="a5"/>
        <w:jc w:val="both"/>
        <w:rPr>
          <w:sz w:val="24"/>
          <w:szCs w:val="24"/>
          <w:lang w:val="ru-RU"/>
        </w:rPr>
      </w:pPr>
      <w:r w:rsidRPr="00FF755A">
        <w:rPr>
          <w:sz w:val="24"/>
          <w:szCs w:val="24"/>
          <w:lang w:val="ru-RU"/>
        </w:rPr>
        <w:t>Физика – 2часа в неделю</w:t>
      </w:r>
    </w:p>
    <w:p w:rsidR="009A6890" w:rsidRPr="00FF755A" w:rsidRDefault="009A6890" w:rsidP="009A6890">
      <w:pPr>
        <w:pStyle w:val="a5"/>
        <w:jc w:val="both"/>
        <w:rPr>
          <w:sz w:val="24"/>
          <w:szCs w:val="24"/>
          <w:lang w:val="ru-RU"/>
        </w:rPr>
      </w:pPr>
      <w:r w:rsidRPr="00FF755A">
        <w:rPr>
          <w:sz w:val="24"/>
          <w:szCs w:val="24"/>
          <w:lang w:val="ru-RU"/>
        </w:rPr>
        <w:t>Информатика – 1 час в неделю</w:t>
      </w:r>
    </w:p>
    <w:p w:rsidR="009A6890" w:rsidRPr="00FF755A" w:rsidRDefault="009A6890" w:rsidP="009A6890">
      <w:pPr>
        <w:pStyle w:val="a5"/>
        <w:jc w:val="both"/>
        <w:rPr>
          <w:sz w:val="24"/>
          <w:szCs w:val="24"/>
          <w:lang w:val="ru-RU"/>
        </w:rPr>
      </w:pPr>
      <w:r w:rsidRPr="00FF755A">
        <w:rPr>
          <w:sz w:val="24"/>
          <w:szCs w:val="24"/>
          <w:lang w:val="ru-RU"/>
        </w:rPr>
        <w:t xml:space="preserve">География – 1 час в неделю </w:t>
      </w:r>
    </w:p>
    <w:p w:rsidR="009A6890" w:rsidRPr="00FF755A" w:rsidRDefault="009A6890" w:rsidP="009A6890">
      <w:pPr>
        <w:pStyle w:val="a5"/>
        <w:jc w:val="both"/>
        <w:rPr>
          <w:sz w:val="24"/>
          <w:szCs w:val="24"/>
          <w:lang w:val="ru-RU"/>
        </w:rPr>
      </w:pPr>
      <w:r w:rsidRPr="00FF755A">
        <w:rPr>
          <w:sz w:val="24"/>
          <w:szCs w:val="24"/>
          <w:lang w:val="ru-RU"/>
        </w:rPr>
        <w:t>Химия – 1 час в неделю</w:t>
      </w:r>
    </w:p>
    <w:p w:rsidR="009A6890" w:rsidRPr="00FF755A" w:rsidRDefault="009A6890" w:rsidP="009A6890">
      <w:pPr>
        <w:pStyle w:val="a5"/>
        <w:jc w:val="both"/>
        <w:rPr>
          <w:sz w:val="24"/>
          <w:szCs w:val="24"/>
          <w:lang w:val="ru-RU"/>
        </w:rPr>
      </w:pPr>
      <w:r w:rsidRPr="00FF755A">
        <w:rPr>
          <w:sz w:val="24"/>
          <w:szCs w:val="24"/>
          <w:lang w:val="ru-RU"/>
        </w:rPr>
        <w:t>Биология – 1 час в неделю</w:t>
      </w:r>
    </w:p>
    <w:p w:rsidR="009A6890" w:rsidRPr="00FF755A" w:rsidRDefault="009A6890" w:rsidP="009A6890">
      <w:pPr>
        <w:pStyle w:val="a5"/>
        <w:jc w:val="both"/>
        <w:rPr>
          <w:sz w:val="24"/>
          <w:szCs w:val="24"/>
          <w:lang w:val="ru-RU"/>
        </w:rPr>
      </w:pPr>
      <w:r w:rsidRPr="00FF755A">
        <w:rPr>
          <w:sz w:val="24"/>
          <w:szCs w:val="24"/>
          <w:lang w:val="ru-RU"/>
        </w:rPr>
        <w:t>ОБЖ – 1 час в неделю</w:t>
      </w:r>
    </w:p>
    <w:p w:rsidR="009A6890" w:rsidRPr="00FF755A" w:rsidRDefault="009A6890" w:rsidP="009A6890">
      <w:pPr>
        <w:pStyle w:val="a5"/>
        <w:jc w:val="both"/>
        <w:rPr>
          <w:sz w:val="24"/>
          <w:szCs w:val="24"/>
          <w:lang w:val="ru-RU"/>
        </w:rPr>
      </w:pPr>
      <w:r w:rsidRPr="00FF755A">
        <w:rPr>
          <w:sz w:val="24"/>
          <w:szCs w:val="24"/>
          <w:lang w:val="ru-RU"/>
        </w:rPr>
        <w:t>Физическая культура – 3часа в неделю</w:t>
      </w:r>
    </w:p>
    <w:p w:rsidR="009A6890" w:rsidRPr="00FF755A" w:rsidRDefault="009A6890" w:rsidP="009A6890">
      <w:pPr>
        <w:pStyle w:val="a5"/>
        <w:jc w:val="both"/>
        <w:rPr>
          <w:i/>
          <w:sz w:val="24"/>
          <w:szCs w:val="24"/>
          <w:lang w:val="ru-RU"/>
        </w:rPr>
      </w:pPr>
      <w:r w:rsidRPr="00FF755A">
        <w:rPr>
          <w:i/>
          <w:sz w:val="24"/>
          <w:szCs w:val="24"/>
          <w:lang w:val="ru-RU"/>
        </w:rPr>
        <w:t>Профильные общеобразовательные учебные предметы:</w:t>
      </w:r>
    </w:p>
    <w:p w:rsidR="009A6890" w:rsidRPr="00FF755A" w:rsidRDefault="009A6890" w:rsidP="009A6890">
      <w:pPr>
        <w:pStyle w:val="a5"/>
        <w:jc w:val="both"/>
        <w:rPr>
          <w:sz w:val="24"/>
          <w:szCs w:val="24"/>
          <w:lang w:val="ru-RU"/>
        </w:rPr>
      </w:pPr>
      <w:r w:rsidRPr="00FF755A">
        <w:rPr>
          <w:sz w:val="24"/>
          <w:szCs w:val="24"/>
          <w:lang w:val="ru-RU"/>
        </w:rPr>
        <w:t>Русский язык – 3 часа (1 час базовый уровень + 1 час КОУ + 1 час региональный компонент)</w:t>
      </w:r>
    </w:p>
    <w:p w:rsidR="009A6890" w:rsidRPr="00FF755A" w:rsidRDefault="009A6890" w:rsidP="009A6890">
      <w:pPr>
        <w:pStyle w:val="a5"/>
        <w:jc w:val="both"/>
        <w:rPr>
          <w:sz w:val="24"/>
          <w:szCs w:val="24"/>
          <w:lang w:val="ru-RU"/>
        </w:rPr>
      </w:pPr>
      <w:r w:rsidRPr="00FF755A">
        <w:rPr>
          <w:sz w:val="24"/>
          <w:szCs w:val="24"/>
          <w:lang w:val="ru-RU"/>
        </w:rPr>
        <w:t>Математика – 6 часов в неделю</w:t>
      </w:r>
    </w:p>
    <w:p w:rsidR="009A6890" w:rsidRPr="00FF755A" w:rsidRDefault="009A6890" w:rsidP="009A6890">
      <w:pPr>
        <w:pStyle w:val="a5"/>
        <w:jc w:val="both"/>
        <w:rPr>
          <w:sz w:val="24"/>
          <w:szCs w:val="24"/>
          <w:lang w:val="ru-RU"/>
        </w:rPr>
      </w:pPr>
      <w:r w:rsidRPr="00FF755A">
        <w:rPr>
          <w:sz w:val="24"/>
          <w:szCs w:val="24"/>
          <w:lang w:val="ru-RU"/>
        </w:rPr>
        <w:t>Обществознание (включая экономику и право) – 3 часа в неделю</w:t>
      </w:r>
    </w:p>
    <w:p w:rsidR="009A6890" w:rsidRPr="00FF755A" w:rsidRDefault="009A6890" w:rsidP="009A6890">
      <w:pPr>
        <w:pStyle w:val="a5"/>
        <w:jc w:val="both"/>
        <w:rPr>
          <w:sz w:val="24"/>
          <w:szCs w:val="24"/>
          <w:lang w:val="ru-RU"/>
        </w:rPr>
      </w:pPr>
    </w:p>
    <w:p w:rsidR="009A6890" w:rsidRPr="00FF755A" w:rsidRDefault="009A6890" w:rsidP="009A6890">
      <w:pPr>
        <w:pStyle w:val="a5"/>
        <w:jc w:val="both"/>
        <w:rPr>
          <w:sz w:val="24"/>
          <w:szCs w:val="24"/>
          <w:lang w:val="ru-RU"/>
        </w:rPr>
      </w:pPr>
      <w:r w:rsidRPr="00FF755A">
        <w:rPr>
          <w:b/>
          <w:sz w:val="24"/>
          <w:szCs w:val="24"/>
          <w:lang w:val="ru-RU"/>
        </w:rPr>
        <w:t>Вариативная часть</w:t>
      </w:r>
      <w:r w:rsidRPr="00FF755A">
        <w:rPr>
          <w:sz w:val="24"/>
          <w:szCs w:val="24"/>
          <w:lang w:val="ru-RU"/>
        </w:rPr>
        <w:t xml:space="preserve"> учебного плана представлена следующими предметами:</w:t>
      </w:r>
    </w:p>
    <w:p w:rsidR="009A6890" w:rsidRPr="00FF755A" w:rsidRDefault="009A6890" w:rsidP="009A6890">
      <w:pPr>
        <w:pStyle w:val="a5"/>
        <w:jc w:val="both"/>
        <w:rPr>
          <w:i/>
          <w:sz w:val="24"/>
          <w:szCs w:val="24"/>
          <w:lang w:val="ru-RU"/>
        </w:rPr>
      </w:pPr>
      <w:r w:rsidRPr="00FF755A">
        <w:rPr>
          <w:i/>
          <w:sz w:val="24"/>
          <w:szCs w:val="24"/>
          <w:lang w:val="ru-RU"/>
        </w:rPr>
        <w:t>Профильные общеобразовательные учебные предметы:</w:t>
      </w:r>
    </w:p>
    <w:p w:rsidR="009A6890" w:rsidRPr="00FF755A" w:rsidRDefault="009A6890" w:rsidP="009A6890">
      <w:pPr>
        <w:pStyle w:val="a5"/>
        <w:jc w:val="both"/>
        <w:rPr>
          <w:sz w:val="24"/>
          <w:szCs w:val="24"/>
          <w:lang w:val="ru-RU"/>
        </w:rPr>
      </w:pPr>
      <w:r w:rsidRPr="00FF755A">
        <w:rPr>
          <w:sz w:val="24"/>
          <w:szCs w:val="24"/>
          <w:lang w:val="ru-RU"/>
        </w:rPr>
        <w:t>Право – 1 час в неделю</w:t>
      </w:r>
    </w:p>
    <w:p w:rsidR="009A6890" w:rsidRPr="00FF755A" w:rsidRDefault="009A6890" w:rsidP="009A6890">
      <w:pPr>
        <w:pStyle w:val="a5"/>
        <w:jc w:val="both"/>
        <w:rPr>
          <w:sz w:val="24"/>
          <w:szCs w:val="24"/>
          <w:lang w:val="ru-RU"/>
        </w:rPr>
      </w:pPr>
      <w:r w:rsidRPr="00FF755A">
        <w:rPr>
          <w:sz w:val="24"/>
          <w:szCs w:val="24"/>
          <w:lang w:val="ru-RU"/>
        </w:rPr>
        <w:t>Экономика – 2 часа в неделю</w:t>
      </w:r>
    </w:p>
    <w:p w:rsidR="009A6890" w:rsidRPr="00FF755A" w:rsidRDefault="009A6890" w:rsidP="009A6890">
      <w:pPr>
        <w:pStyle w:val="a5"/>
        <w:jc w:val="both"/>
        <w:rPr>
          <w:sz w:val="24"/>
          <w:szCs w:val="24"/>
          <w:lang w:val="ru-RU"/>
        </w:rPr>
      </w:pPr>
    </w:p>
    <w:p w:rsidR="009A6890" w:rsidRPr="00FF755A" w:rsidRDefault="009A6890" w:rsidP="009A6890">
      <w:pPr>
        <w:pStyle w:val="a5"/>
        <w:jc w:val="both"/>
        <w:rPr>
          <w:i/>
          <w:sz w:val="24"/>
          <w:szCs w:val="24"/>
          <w:lang w:val="ru-RU"/>
        </w:rPr>
      </w:pPr>
      <w:r w:rsidRPr="00FF755A">
        <w:rPr>
          <w:i/>
          <w:sz w:val="24"/>
          <w:szCs w:val="24"/>
          <w:lang w:val="ru-RU"/>
        </w:rPr>
        <w:t>Предметы региональной направленности:</w:t>
      </w:r>
    </w:p>
    <w:p w:rsidR="009A6890" w:rsidRPr="00FF755A" w:rsidRDefault="009A6890" w:rsidP="009A6890">
      <w:pPr>
        <w:pStyle w:val="a5"/>
        <w:jc w:val="both"/>
        <w:rPr>
          <w:sz w:val="24"/>
          <w:szCs w:val="24"/>
          <w:lang w:val="ru-RU"/>
        </w:rPr>
      </w:pPr>
      <w:r w:rsidRPr="00FF755A">
        <w:rPr>
          <w:sz w:val="24"/>
          <w:szCs w:val="24"/>
          <w:lang w:val="ru-RU"/>
        </w:rPr>
        <w:t>Основы проектирования – 1 час в неделю</w:t>
      </w:r>
    </w:p>
    <w:p w:rsidR="009A6890" w:rsidRPr="00FF755A" w:rsidRDefault="009A6890" w:rsidP="009A6890">
      <w:pPr>
        <w:pStyle w:val="a5"/>
        <w:jc w:val="both"/>
        <w:rPr>
          <w:i/>
          <w:sz w:val="24"/>
          <w:szCs w:val="24"/>
          <w:lang w:val="ru-RU"/>
        </w:rPr>
      </w:pPr>
      <w:r w:rsidRPr="00FF755A">
        <w:rPr>
          <w:i/>
          <w:sz w:val="24"/>
          <w:szCs w:val="24"/>
          <w:lang w:val="ru-RU"/>
        </w:rPr>
        <w:t>Компонент образовательного учреждения:</w:t>
      </w:r>
    </w:p>
    <w:p w:rsidR="009A6890" w:rsidRPr="00FF755A" w:rsidRDefault="009A6890" w:rsidP="009A6890">
      <w:pPr>
        <w:pStyle w:val="a5"/>
        <w:jc w:val="both"/>
        <w:rPr>
          <w:sz w:val="24"/>
          <w:szCs w:val="24"/>
          <w:lang w:val="ru-RU"/>
        </w:rPr>
      </w:pPr>
      <w:r w:rsidRPr="00FF755A">
        <w:rPr>
          <w:sz w:val="24"/>
          <w:szCs w:val="24"/>
          <w:lang w:val="ru-RU"/>
        </w:rPr>
        <w:t>Практикум по математике (электив) – 1 час в неделю</w:t>
      </w:r>
    </w:p>
    <w:p w:rsidR="009A6890" w:rsidRPr="00FF755A" w:rsidRDefault="009A6890" w:rsidP="009A6890">
      <w:pPr>
        <w:pStyle w:val="a5"/>
        <w:jc w:val="both"/>
        <w:rPr>
          <w:sz w:val="24"/>
          <w:szCs w:val="24"/>
          <w:lang w:val="ru-RU"/>
        </w:rPr>
      </w:pPr>
      <w:r w:rsidRPr="00FF755A">
        <w:rPr>
          <w:sz w:val="24"/>
          <w:szCs w:val="24"/>
          <w:lang w:val="ru-RU"/>
        </w:rPr>
        <w:t>Практикум по обществознанию (электив) – 1 час в неделю</w:t>
      </w:r>
    </w:p>
    <w:p w:rsidR="009A6890" w:rsidRPr="00FF755A" w:rsidRDefault="009A6890" w:rsidP="009A6890">
      <w:pPr>
        <w:pStyle w:val="a5"/>
        <w:jc w:val="both"/>
        <w:rPr>
          <w:sz w:val="24"/>
          <w:szCs w:val="24"/>
          <w:lang w:val="ru-RU"/>
        </w:rPr>
      </w:pPr>
      <w:r w:rsidRPr="00FF755A">
        <w:rPr>
          <w:sz w:val="24"/>
          <w:szCs w:val="24"/>
          <w:lang w:val="ru-RU"/>
        </w:rPr>
        <w:t>Практикум по истории (электив) – 1 час в неделю</w:t>
      </w:r>
    </w:p>
    <w:p w:rsidR="009A6890" w:rsidRPr="00FF755A" w:rsidRDefault="009A6890" w:rsidP="009A6890">
      <w:pPr>
        <w:pStyle w:val="a5"/>
        <w:jc w:val="both"/>
        <w:rPr>
          <w:sz w:val="24"/>
          <w:szCs w:val="24"/>
          <w:lang w:val="ru-RU"/>
        </w:rPr>
      </w:pPr>
      <w:r w:rsidRPr="00FF755A">
        <w:rPr>
          <w:sz w:val="24"/>
          <w:szCs w:val="24"/>
          <w:lang w:val="ru-RU"/>
        </w:rPr>
        <w:t>Недельный учебный план ОГБОУ КШИ «Северский кадетский корпус», разработанный на основе БУП 2004г, на 2017-2018 учебный год при 6-ти дневной учебной неделе для 10 класса.</w:t>
      </w:r>
    </w:p>
    <w:tbl>
      <w:tblPr>
        <w:tblStyle w:val="ae"/>
        <w:tblW w:w="0" w:type="auto"/>
        <w:tblLook w:val="04A0"/>
      </w:tblPr>
      <w:tblGrid>
        <w:gridCol w:w="4077"/>
        <w:gridCol w:w="1843"/>
        <w:gridCol w:w="1654"/>
        <w:gridCol w:w="1997"/>
      </w:tblGrid>
      <w:tr w:rsidR="009A6890" w:rsidRPr="009A6890" w:rsidTr="009A6890">
        <w:trPr>
          <w:trHeight w:val="259"/>
        </w:trPr>
        <w:tc>
          <w:tcPr>
            <w:tcW w:w="4077" w:type="dxa"/>
            <w:vMerge w:val="restart"/>
            <w:tcBorders>
              <w:right w:val="single" w:sz="4" w:space="0" w:color="auto"/>
            </w:tcBorders>
            <w:vAlign w:val="center"/>
          </w:tcPr>
          <w:p w:rsidR="009A6890" w:rsidRPr="009A6890" w:rsidRDefault="009A6890" w:rsidP="009A6890">
            <w:pPr>
              <w:pStyle w:val="a5"/>
              <w:jc w:val="both"/>
              <w:rPr>
                <w:sz w:val="24"/>
                <w:szCs w:val="24"/>
              </w:rPr>
            </w:pPr>
            <w:r w:rsidRPr="009A6890">
              <w:rPr>
                <w:sz w:val="24"/>
                <w:szCs w:val="24"/>
              </w:rPr>
              <w:t>Предметы</w:t>
            </w:r>
          </w:p>
        </w:tc>
        <w:tc>
          <w:tcPr>
            <w:tcW w:w="5494" w:type="dxa"/>
            <w:gridSpan w:val="3"/>
            <w:tcBorders>
              <w:left w:val="single" w:sz="4" w:space="0" w:color="auto"/>
              <w:bottom w:val="single" w:sz="4" w:space="0" w:color="auto"/>
            </w:tcBorders>
          </w:tcPr>
          <w:p w:rsidR="009A6890" w:rsidRPr="009A6890" w:rsidRDefault="009A6890" w:rsidP="009A6890">
            <w:pPr>
              <w:pStyle w:val="a5"/>
              <w:jc w:val="both"/>
              <w:rPr>
                <w:sz w:val="24"/>
                <w:szCs w:val="24"/>
              </w:rPr>
            </w:pPr>
            <w:r w:rsidRPr="009A6890">
              <w:rPr>
                <w:sz w:val="24"/>
                <w:szCs w:val="24"/>
              </w:rPr>
              <w:t>10 класс</w:t>
            </w:r>
          </w:p>
        </w:tc>
      </w:tr>
      <w:tr w:rsidR="009A6890" w:rsidRPr="009A6890" w:rsidTr="009A6890">
        <w:trPr>
          <w:trHeight w:val="282"/>
        </w:trPr>
        <w:tc>
          <w:tcPr>
            <w:tcW w:w="4077" w:type="dxa"/>
            <w:vMerge/>
            <w:tcBorders>
              <w:right w:val="single" w:sz="4" w:space="0" w:color="auto"/>
            </w:tcBorders>
          </w:tcPr>
          <w:p w:rsidR="009A6890" w:rsidRPr="009A6890" w:rsidRDefault="009A6890" w:rsidP="009A6890">
            <w:pPr>
              <w:pStyle w:val="a5"/>
              <w:jc w:val="both"/>
              <w:rPr>
                <w:sz w:val="24"/>
                <w:szCs w:val="24"/>
              </w:rPr>
            </w:pPr>
          </w:p>
        </w:tc>
        <w:tc>
          <w:tcPr>
            <w:tcW w:w="1843" w:type="dxa"/>
            <w:tcBorders>
              <w:top w:val="single" w:sz="4" w:space="0" w:color="auto"/>
              <w:left w:val="single" w:sz="4" w:space="0" w:color="auto"/>
            </w:tcBorders>
            <w:vAlign w:val="center"/>
          </w:tcPr>
          <w:p w:rsidR="009A6890" w:rsidRPr="009A6890" w:rsidRDefault="009A6890" w:rsidP="009A6890">
            <w:pPr>
              <w:pStyle w:val="a5"/>
              <w:jc w:val="both"/>
              <w:rPr>
                <w:sz w:val="24"/>
                <w:szCs w:val="24"/>
              </w:rPr>
            </w:pPr>
            <w:r w:rsidRPr="009A6890">
              <w:rPr>
                <w:sz w:val="24"/>
                <w:szCs w:val="24"/>
              </w:rPr>
              <w:t>(оборонно-спортивный модуль)</w:t>
            </w:r>
          </w:p>
        </w:tc>
        <w:tc>
          <w:tcPr>
            <w:tcW w:w="1654" w:type="dxa"/>
            <w:tcBorders>
              <w:top w:val="single" w:sz="4" w:space="0" w:color="auto"/>
              <w:right w:val="single" w:sz="4" w:space="0" w:color="auto"/>
            </w:tcBorders>
            <w:vAlign w:val="center"/>
          </w:tcPr>
          <w:p w:rsidR="009A6890" w:rsidRPr="009A6890" w:rsidRDefault="009A6890" w:rsidP="009A6890">
            <w:pPr>
              <w:pStyle w:val="a5"/>
              <w:jc w:val="both"/>
              <w:rPr>
                <w:sz w:val="24"/>
                <w:szCs w:val="24"/>
              </w:rPr>
            </w:pPr>
            <w:r w:rsidRPr="009A6890">
              <w:rPr>
                <w:sz w:val="24"/>
                <w:szCs w:val="24"/>
              </w:rPr>
              <w:t>Соц-эконом</w:t>
            </w:r>
          </w:p>
        </w:tc>
        <w:tc>
          <w:tcPr>
            <w:tcW w:w="1997" w:type="dxa"/>
            <w:tcBorders>
              <w:top w:val="single" w:sz="4" w:space="0" w:color="auto"/>
              <w:left w:val="single" w:sz="4" w:space="0" w:color="auto"/>
            </w:tcBorders>
            <w:vAlign w:val="center"/>
          </w:tcPr>
          <w:p w:rsidR="009A6890" w:rsidRPr="009A6890" w:rsidRDefault="009A6890" w:rsidP="009A6890">
            <w:pPr>
              <w:pStyle w:val="a5"/>
              <w:jc w:val="both"/>
              <w:rPr>
                <w:sz w:val="24"/>
                <w:szCs w:val="24"/>
              </w:rPr>
            </w:pPr>
            <w:r w:rsidRPr="009A6890">
              <w:rPr>
                <w:sz w:val="24"/>
                <w:szCs w:val="24"/>
              </w:rPr>
              <w:t>Физ-мат.</w:t>
            </w:r>
          </w:p>
        </w:tc>
      </w:tr>
      <w:tr w:rsidR="009A6890" w:rsidRPr="00F37A47" w:rsidTr="009A6890">
        <w:trPr>
          <w:trHeight w:val="479"/>
        </w:trPr>
        <w:tc>
          <w:tcPr>
            <w:tcW w:w="9571" w:type="dxa"/>
            <w:gridSpan w:val="4"/>
            <w:tcBorders>
              <w:right w:val="single" w:sz="4" w:space="0" w:color="auto"/>
            </w:tcBorders>
          </w:tcPr>
          <w:p w:rsidR="009A6890" w:rsidRPr="00FF755A" w:rsidRDefault="009A6890" w:rsidP="009A6890">
            <w:pPr>
              <w:pStyle w:val="a5"/>
              <w:jc w:val="both"/>
              <w:rPr>
                <w:b/>
                <w:sz w:val="24"/>
                <w:szCs w:val="24"/>
                <w:lang w:val="ru-RU"/>
              </w:rPr>
            </w:pPr>
            <w:r w:rsidRPr="00FF755A">
              <w:rPr>
                <w:b/>
                <w:sz w:val="24"/>
                <w:szCs w:val="24"/>
                <w:lang w:val="ru-RU"/>
              </w:rPr>
              <w:t>Учебные предметы на базовом уровне (инвариантная часть)</w:t>
            </w:r>
          </w:p>
        </w:tc>
      </w:tr>
      <w:tr w:rsidR="009A6890" w:rsidRPr="009A6890" w:rsidTr="009A6890">
        <w:trPr>
          <w:trHeight w:val="275"/>
        </w:trPr>
        <w:tc>
          <w:tcPr>
            <w:tcW w:w="4077" w:type="dxa"/>
          </w:tcPr>
          <w:p w:rsidR="009A6890" w:rsidRPr="009A6890" w:rsidRDefault="009A6890" w:rsidP="009A6890">
            <w:pPr>
              <w:pStyle w:val="a5"/>
              <w:jc w:val="both"/>
              <w:rPr>
                <w:sz w:val="24"/>
                <w:szCs w:val="24"/>
              </w:rPr>
            </w:pPr>
            <w:r w:rsidRPr="009A6890">
              <w:rPr>
                <w:sz w:val="24"/>
                <w:szCs w:val="24"/>
              </w:rPr>
              <w:t>Литература</w:t>
            </w:r>
          </w:p>
        </w:tc>
        <w:tc>
          <w:tcPr>
            <w:tcW w:w="1843" w:type="dxa"/>
          </w:tcPr>
          <w:p w:rsidR="009A6890" w:rsidRPr="009A6890" w:rsidRDefault="009A6890" w:rsidP="009A6890">
            <w:pPr>
              <w:pStyle w:val="a5"/>
              <w:jc w:val="both"/>
              <w:rPr>
                <w:sz w:val="24"/>
                <w:szCs w:val="24"/>
              </w:rPr>
            </w:pPr>
            <w:r w:rsidRPr="009A6890">
              <w:rPr>
                <w:sz w:val="24"/>
                <w:szCs w:val="24"/>
              </w:rPr>
              <w:t>3</w:t>
            </w:r>
          </w:p>
        </w:tc>
        <w:tc>
          <w:tcPr>
            <w:tcW w:w="1654"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3</w:t>
            </w:r>
          </w:p>
        </w:tc>
        <w:tc>
          <w:tcPr>
            <w:tcW w:w="1997" w:type="dxa"/>
            <w:tcBorders>
              <w:left w:val="single" w:sz="4" w:space="0" w:color="auto"/>
            </w:tcBorders>
          </w:tcPr>
          <w:p w:rsidR="009A6890" w:rsidRPr="009A6890" w:rsidRDefault="009A6890" w:rsidP="009A6890">
            <w:pPr>
              <w:pStyle w:val="a5"/>
              <w:jc w:val="both"/>
              <w:rPr>
                <w:sz w:val="24"/>
                <w:szCs w:val="24"/>
              </w:rPr>
            </w:pPr>
            <w:r w:rsidRPr="009A6890">
              <w:rPr>
                <w:sz w:val="24"/>
                <w:szCs w:val="24"/>
              </w:rPr>
              <w:t>3</w:t>
            </w:r>
          </w:p>
        </w:tc>
      </w:tr>
      <w:tr w:rsidR="009A6890" w:rsidRPr="009A6890" w:rsidTr="009A6890">
        <w:trPr>
          <w:trHeight w:val="275"/>
        </w:trPr>
        <w:tc>
          <w:tcPr>
            <w:tcW w:w="4077" w:type="dxa"/>
          </w:tcPr>
          <w:p w:rsidR="009A6890" w:rsidRPr="009A6890" w:rsidRDefault="009A6890" w:rsidP="009A6890">
            <w:pPr>
              <w:pStyle w:val="a5"/>
              <w:jc w:val="both"/>
              <w:rPr>
                <w:sz w:val="24"/>
                <w:szCs w:val="24"/>
              </w:rPr>
            </w:pPr>
            <w:r w:rsidRPr="009A6890">
              <w:rPr>
                <w:sz w:val="24"/>
                <w:szCs w:val="24"/>
              </w:rPr>
              <w:t>Иностранный язык</w:t>
            </w:r>
          </w:p>
        </w:tc>
        <w:tc>
          <w:tcPr>
            <w:tcW w:w="1843" w:type="dxa"/>
          </w:tcPr>
          <w:p w:rsidR="009A6890" w:rsidRPr="009A6890" w:rsidRDefault="009A6890" w:rsidP="009A6890">
            <w:pPr>
              <w:pStyle w:val="a5"/>
              <w:jc w:val="both"/>
              <w:rPr>
                <w:sz w:val="24"/>
                <w:szCs w:val="24"/>
              </w:rPr>
            </w:pPr>
            <w:r w:rsidRPr="009A6890">
              <w:rPr>
                <w:sz w:val="24"/>
                <w:szCs w:val="24"/>
              </w:rPr>
              <w:t>3</w:t>
            </w:r>
          </w:p>
        </w:tc>
        <w:tc>
          <w:tcPr>
            <w:tcW w:w="1654"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3</w:t>
            </w:r>
          </w:p>
        </w:tc>
        <w:tc>
          <w:tcPr>
            <w:tcW w:w="1997" w:type="dxa"/>
            <w:tcBorders>
              <w:left w:val="single" w:sz="4" w:space="0" w:color="auto"/>
            </w:tcBorders>
          </w:tcPr>
          <w:p w:rsidR="009A6890" w:rsidRPr="009A6890" w:rsidRDefault="009A6890" w:rsidP="009A6890">
            <w:pPr>
              <w:pStyle w:val="a5"/>
              <w:jc w:val="both"/>
              <w:rPr>
                <w:sz w:val="24"/>
                <w:szCs w:val="24"/>
              </w:rPr>
            </w:pPr>
            <w:r w:rsidRPr="009A6890">
              <w:rPr>
                <w:sz w:val="24"/>
                <w:szCs w:val="24"/>
              </w:rPr>
              <w:t>3</w:t>
            </w:r>
          </w:p>
        </w:tc>
      </w:tr>
      <w:tr w:rsidR="009A6890" w:rsidRPr="009A6890" w:rsidTr="009A6890">
        <w:trPr>
          <w:trHeight w:val="275"/>
        </w:trPr>
        <w:tc>
          <w:tcPr>
            <w:tcW w:w="4077" w:type="dxa"/>
          </w:tcPr>
          <w:p w:rsidR="009A6890" w:rsidRPr="009A6890" w:rsidRDefault="009A6890" w:rsidP="009A6890">
            <w:pPr>
              <w:pStyle w:val="a5"/>
              <w:jc w:val="both"/>
              <w:rPr>
                <w:sz w:val="24"/>
                <w:szCs w:val="24"/>
              </w:rPr>
            </w:pPr>
            <w:r w:rsidRPr="009A6890">
              <w:rPr>
                <w:sz w:val="24"/>
                <w:szCs w:val="24"/>
              </w:rPr>
              <w:t>История</w:t>
            </w:r>
          </w:p>
        </w:tc>
        <w:tc>
          <w:tcPr>
            <w:tcW w:w="1843" w:type="dxa"/>
          </w:tcPr>
          <w:p w:rsidR="009A6890" w:rsidRPr="009A6890" w:rsidRDefault="009A6890" w:rsidP="009A6890">
            <w:pPr>
              <w:pStyle w:val="a5"/>
              <w:jc w:val="both"/>
              <w:rPr>
                <w:sz w:val="24"/>
                <w:szCs w:val="24"/>
              </w:rPr>
            </w:pPr>
            <w:r w:rsidRPr="009A6890">
              <w:rPr>
                <w:sz w:val="24"/>
                <w:szCs w:val="24"/>
              </w:rPr>
              <w:t>2</w:t>
            </w:r>
          </w:p>
        </w:tc>
        <w:tc>
          <w:tcPr>
            <w:tcW w:w="1654"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2</w:t>
            </w:r>
          </w:p>
        </w:tc>
        <w:tc>
          <w:tcPr>
            <w:tcW w:w="1997" w:type="dxa"/>
            <w:tcBorders>
              <w:left w:val="single" w:sz="4" w:space="0" w:color="auto"/>
            </w:tcBorders>
          </w:tcPr>
          <w:p w:rsidR="009A6890" w:rsidRPr="009A6890" w:rsidRDefault="009A6890" w:rsidP="009A6890">
            <w:pPr>
              <w:pStyle w:val="a5"/>
              <w:jc w:val="both"/>
              <w:rPr>
                <w:sz w:val="24"/>
                <w:szCs w:val="24"/>
              </w:rPr>
            </w:pPr>
            <w:r w:rsidRPr="009A6890">
              <w:rPr>
                <w:sz w:val="24"/>
                <w:szCs w:val="24"/>
              </w:rPr>
              <w:t>2</w:t>
            </w:r>
          </w:p>
        </w:tc>
      </w:tr>
      <w:tr w:rsidR="009A6890" w:rsidRPr="009A6890" w:rsidTr="009A6890">
        <w:trPr>
          <w:trHeight w:val="259"/>
        </w:trPr>
        <w:tc>
          <w:tcPr>
            <w:tcW w:w="4077" w:type="dxa"/>
          </w:tcPr>
          <w:p w:rsidR="009A6890" w:rsidRPr="009A6890" w:rsidRDefault="009A6890" w:rsidP="009A6890">
            <w:pPr>
              <w:pStyle w:val="a5"/>
              <w:jc w:val="both"/>
              <w:rPr>
                <w:sz w:val="24"/>
                <w:szCs w:val="24"/>
              </w:rPr>
            </w:pPr>
            <w:r w:rsidRPr="009A6890">
              <w:rPr>
                <w:sz w:val="24"/>
                <w:szCs w:val="24"/>
              </w:rPr>
              <w:t xml:space="preserve">Химия </w:t>
            </w:r>
          </w:p>
        </w:tc>
        <w:tc>
          <w:tcPr>
            <w:tcW w:w="1843" w:type="dxa"/>
          </w:tcPr>
          <w:p w:rsidR="009A6890" w:rsidRPr="009A6890" w:rsidRDefault="009A6890" w:rsidP="009A6890">
            <w:pPr>
              <w:pStyle w:val="a5"/>
              <w:jc w:val="both"/>
              <w:rPr>
                <w:sz w:val="24"/>
                <w:szCs w:val="24"/>
              </w:rPr>
            </w:pPr>
            <w:r w:rsidRPr="009A6890">
              <w:rPr>
                <w:sz w:val="24"/>
                <w:szCs w:val="24"/>
              </w:rPr>
              <w:t>1</w:t>
            </w:r>
          </w:p>
        </w:tc>
        <w:tc>
          <w:tcPr>
            <w:tcW w:w="1654"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1</w:t>
            </w:r>
          </w:p>
        </w:tc>
        <w:tc>
          <w:tcPr>
            <w:tcW w:w="1997" w:type="dxa"/>
            <w:tcBorders>
              <w:left w:val="single" w:sz="4" w:space="0" w:color="auto"/>
            </w:tcBorders>
          </w:tcPr>
          <w:p w:rsidR="009A6890" w:rsidRPr="009A6890" w:rsidRDefault="009A6890" w:rsidP="009A6890">
            <w:pPr>
              <w:pStyle w:val="a5"/>
              <w:jc w:val="both"/>
              <w:rPr>
                <w:sz w:val="24"/>
                <w:szCs w:val="24"/>
              </w:rPr>
            </w:pPr>
            <w:r w:rsidRPr="009A6890">
              <w:rPr>
                <w:sz w:val="24"/>
                <w:szCs w:val="24"/>
              </w:rPr>
              <w:t>1</w:t>
            </w:r>
          </w:p>
        </w:tc>
      </w:tr>
      <w:tr w:rsidR="009A6890" w:rsidRPr="009A6890" w:rsidTr="009A6890">
        <w:trPr>
          <w:trHeight w:val="275"/>
        </w:trPr>
        <w:tc>
          <w:tcPr>
            <w:tcW w:w="4077" w:type="dxa"/>
          </w:tcPr>
          <w:p w:rsidR="009A6890" w:rsidRPr="009A6890" w:rsidRDefault="009A6890" w:rsidP="009A6890">
            <w:pPr>
              <w:pStyle w:val="a5"/>
              <w:jc w:val="both"/>
              <w:rPr>
                <w:sz w:val="24"/>
                <w:szCs w:val="24"/>
              </w:rPr>
            </w:pPr>
            <w:r w:rsidRPr="009A6890">
              <w:rPr>
                <w:sz w:val="24"/>
                <w:szCs w:val="24"/>
              </w:rPr>
              <w:t>Биология</w:t>
            </w:r>
          </w:p>
        </w:tc>
        <w:tc>
          <w:tcPr>
            <w:tcW w:w="1843" w:type="dxa"/>
          </w:tcPr>
          <w:p w:rsidR="009A6890" w:rsidRPr="009A6890" w:rsidRDefault="009A6890" w:rsidP="009A6890">
            <w:pPr>
              <w:pStyle w:val="a5"/>
              <w:jc w:val="both"/>
              <w:rPr>
                <w:sz w:val="24"/>
                <w:szCs w:val="24"/>
              </w:rPr>
            </w:pPr>
            <w:r w:rsidRPr="009A6890">
              <w:rPr>
                <w:sz w:val="24"/>
                <w:szCs w:val="24"/>
              </w:rPr>
              <w:t>1</w:t>
            </w:r>
          </w:p>
        </w:tc>
        <w:tc>
          <w:tcPr>
            <w:tcW w:w="1654"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1</w:t>
            </w:r>
          </w:p>
        </w:tc>
        <w:tc>
          <w:tcPr>
            <w:tcW w:w="1997" w:type="dxa"/>
            <w:tcBorders>
              <w:left w:val="single" w:sz="4" w:space="0" w:color="auto"/>
            </w:tcBorders>
          </w:tcPr>
          <w:p w:rsidR="009A6890" w:rsidRPr="009A6890" w:rsidRDefault="009A6890" w:rsidP="009A6890">
            <w:pPr>
              <w:pStyle w:val="a5"/>
              <w:jc w:val="both"/>
              <w:rPr>
                <w:sz w:val="24"/>
                <w:szCs w:val="24"/>
              </w:rPr>
            </w:pPr>
            <w:r w:rsidRPr="009A6890">
              <w:rPr>
                <w:sz w:val="24"/>
                <w:szCs w:val="24"/>
              </w:rPr>
              <w:t>1</w:t>
            </w:r>
          </w:p>
        </w:tc>
      </w:tr>
      <w:tr w:rsidR="009A6890" w:rsidRPr="009A6890" w:rsidTr="009A6890">
        <w:trPr>
          <w:trHeight w:val="259"/>
        </w:trPr>
        <w:tc>
          <w:tcPr>
            <w:tcW w:w="4077" w:type="dxa"/>
          </w:tcPr>
          <w:p w:rsidR="009A6890" w:rsidRPr="009A6890" w:rsidRDefault="009A6890" w:rsidP="009A6890">
            <w:pPr>
              <w:pStyle w:val="a5"/>
              <w:jc w:val="both"/>
              <w:rPr>
                <w:sz w:val="24"/>
                <w:szCs w:val="24"/>
              </w:rPr>
            </w:pPr>
            <w:r w:rsidRPr="009A6890">
              <w:rPr>
                <w:sz w:val="24"/>
                <w:szCs w:val="24"/>
              </w:rPr>
              <w:t xml:space="preserve">География </w:t>
            </w:r>
          </w:p>
        </w:tc>
        <w:tc>
          <w:tcPr>
            <w:tcW w:w="1843" w:type="dxa"/>
          </w:tcPr>
          <w:p w:rsidR="009A6890" w:rsidRPr="009A6890" w:rsidRDefault="009A6890" w:rsidP="009A6890">
            <w:pPr>
              <w:pStyle w:val="a5"/>
              <w:jc w:val="both"/>
              <w:rPr>
                <w:sz w:val="24"/>
                <w:szCs w:val="24"/>
              </w:rPr>
            </w:pPr>
            <w:r w:rsidRPr="009A6890">
              <w:rPr>
                <w:sz w:val="24"/>
                <w:szCs w:val="24"/>
              </w:rPr>
              <w:t>1</w:t>
            </w:r>
          </w:p>
        </w:tc>
        <w:tc>
          <w:tcPr>
            <w:tcW w:w="1654"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1</w:t>
            </w:r>
          </w:p>
        </w:tc>
        <w:tc>
          <w:tcPr>
            <w:tcW w:w="1997" w:type="dxa"/>
            <w:tcBorders>
              <w:left w:val="single" w:sz="4" w:space="0" w:color="auto"/>
            </w:tcBorders>
          </w:tcPr>
          <w:p w:rsidR="009A6890" w:rsidRPr="009A6890" w:rsidRDefault="009A6890" w:rsidP="009A6890">
            <w:pPr>
              <w:pStyle w:val="a5"/>
              <w:jc w:val="both"/>
              <w:rPr>
                <w:sz w:val="24"/>
                <w:szCs w:val="24"/>
              </w:rPr>
            </w:pPr>
            <w:r w:rsidRPr="009A6890">
              <w:rPr>
                <w:sz w:val="24"/>
                <w:szCs w:val="24"/>
              </w:rPr>
              <w:t>1</w:t>
            </w:r>
          </w:p>
        </w:tc>
      </w:tr>
      <w:tr w:rsidR="009A6890" w:rsidRPr="009A6890" w:rsidTr="009A6890">
        <w:trPr>
          <w:trHeight w:val="275"/>
        </w:trPr>
        <w:tc>
          <w:tcPr>
            <w:tcW w:w="4077" w:type="dxa"/>
          </w:tcPr>
          <w:p w:rsidR="009A6890" w:rsidRPr="009A6890" w:rsidRDefault="009A6890" w:rsidP="009A6890">
            <w:pPr>
              <w:pStyle w:val="a5"/>
              <w:jc w:val="both"/>
              <w:rPr>
                <w:sz w:val="24"/>
                <w:szCs w:val="24"/>
              </w:rPr>
            </w:pPr>
            <w:r w:rsidRPr="009A6890">
              <w:rPr>
                <w:sz w:val="24"/>
                <w:szCs w:val="24"/>
              </w:rPr>
              <w:t>Физика</w:t>
            </w:r>
          </w:p>
        </w:tc>
        <w:tc>
          <w:tcPr>
            <w:tcW w:w="1843" w:type="dxa"/>
          </w:tcPr>
          <w:p w:rsidR="009A6890" w:rsidRPr="009A6890" w:rsidRDefault="009A6890" w:rsidP="009A6890">
            <w:pPr>
              <w:pStyle w:val="a5"/>
              <w:jc w:val="both"/>
              <w:rPr>
                <w:sz w:val="24"/>
                <w:szCs w:val="24"/>
              </w:rPr>
            </w:pPr>
            <w:r w:rsidRPr="009A6890">
              <w:rPr>
                <w:sz w:val="24"/>
                <w:szCs w:val="24"/>
              </w:rPr>
              <w:t>2</w:t>
            </w:r>
          </w:p>
        </w:tc>
        <w:tc>
          <w:tcPr>
            <w:tcW w:w="1654"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2</w:t>
            </w:r>
          </w:p>
        </w:tc>
        <w:tc>
          <w:tcPr>
            <w:tcW w:w="1997" w:type="dxa"/>
            <w:tcBorders>
              <w:left w:val="single" w:sz="4" w:space="0" w:color="auto"/>
            </w:tcBorders>
          </w:tcPr>
          <w:p w:rsidR="009A6890" w:rsidRPr="009A6890" w:rsidRDefault="009A6890" w:rsidP="009A6890">
            <w:pPr>
              <w:pStyle w:val="a5"/>
              <w:jc w:val="both"/>
              <w:rPr>
                <w:sz w:val="24"/>
                <w:szCs w:val="24"/>
              </w:rPr>
            </w:pPr>
            <w:r w:rsidRPr="009A6890">
              <w:rPr>
                <w:sz w:val="24"/>
                <w:szCs w:val="24"/>
              </w:rPr>
              <w:t>2</w:t>
            </w:r>
          </w:p>
        </w:tc>
      </w:tr>
      <w:tr w:rsidR="009A6890" w:rsidRPr="009A6890" w:rsidTr="009A6890">
        <w:trPr>
          <w:trHeight w:val="275"/>
        </w:trPr>
        <w:tc>
          <w:tcPr>
            <w:tcW w:w="4077" w:type="dxa"/>
          </w:tcPr>
          <w:p w:rsidR="009A6890" w:rsidRPr="009A6890" w:rsidRDefault="009A6890" w:rsidP="009A6890">
            <w:pPr>
              <w:pStyle w:val="a5"/>
              <w:jc w:val="both"/>
              <w:rPr>
                <w:sz w:val="24"/>
                <w:szCs w:val="24"/>
              </w:rPr>
            </w:pPr>
            <w:r w:rsidRPr="009A6890">
              <w:rPr>
                <w:sz w:val="24"/>
                <w:szCs w:val="24"/>
              </w:rPr>
              <w:t xml:space="preserve">Информатика </w:t>
            </w:r>
          </w:p>
        </w:tc>
        <w:tc>
          <w:tcPr>
            <w:tcW w:w="1843" w:type="dxa"/>
          </w:tcPr>
          <w:p w:rsidR="009A6890" w:rsidRPr="009A6890" w:rsidRDefault="009A6890" w:rsidP="009A6890">
            <w:pPr>
              <w:pStyle w:val="a5"/>
              <w:jc w:val="both"/>
              <w:rPr>
                <w:sz w:val="24"/>
                <w:szCs w:val="24"/>
              </w:rPr>
            </w:pPr>
            <w:r w:rsidRPr="009A6890">
              <w:rPr>
                <w:sz w:val="24"/>
                <w:szCs w:val="24"/>
              </w:rPr>
              <w:t>1</w:t>
            </w:r>
          </w:p>
        </w:tc>
        <w:tc>
          <w:tcPr>
            <w:tcW w:w="1654"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1</w:t>
            </w:r>
          </w:p>
        </w:tc>
        <w:tc>
          <w:tcPr>
            <w:tcW w:w="1997" w:type="dxa"/>
            <w:tcBorders>
              <w:left w:val="single" w:sz="4" w:space="0" w:color="auto"/>
            </w:tcBorders>
          </w:tcPr>
          <w:p w:rsidR="009A6890" w:rsidRPr="009A6890" w:rsidRDefault="009A6890" w:rsidP="009A6890">
            <w:pPr>
              <w:pStyle w:val="a5"/>
              <w:jc w:val="both"/>
              <w:rPr>
                <w:sz w:val="24"/>
                <w:szCs w:val="24"/>
              </w:rPr>
            </w:pPr>
            <w:r w:rsidRPr="009A6890">
              <w:rPr>
                <w:sz w:val="24"/>
                <w:szCs w:val="24"/>
              </w:rPr>
              <w:t>1</w:t>
            </w:r>
          </w:p>
        </w:tc>
      </w:tr>
      <w:tr w:rsidR="009A6890" w:rsidRPr="009A6890" w:rsidTr="009A6890">
        <w:trPr>
          <w:trHeight w:val="275"/>
        </w:trPr>
        <w:tc>
          <w:tcPr>
            <w:tcW w:w="4077" w:type="dxa"/>
          </w:tcPr>
          <w:p w:rsidR="009A6890" w:rsidRPr="009A6890" w:rsidRDefault="009A6890" w:rsidP="009A6890">
            <w:pPr>
              <w:pStyle w:val="a5"/>
              <w:jc w:val="both"/>
              <w:rPr>
                <w:sz w:val="24"/>
                <w:szCs w:val="24"/>
              </w:rPr>
            </w:pPr>
            <w:r w:rsidRPr="009A6890">
              <w:rPr>
                <w:sz w:val="24"/>
                <w:szCs w:val="24"/>
              </w:rPr>
              <w:t>Физкультура</w:t>
            </w:r>
          </w:p>
        </w:tc>
        <w:tc>
          <w:tcPr>
            <w:tcW w:w="1843" w:type="dxa"/>
          </w:tcPr>
          <w:p w:rsidR="009A6890" w:rsidRPr="009A6890" w:rsidRDefault="009A6890" w:rsidP="009A6890">
            <w:pPr>
              <w:pStyle w:val="a5"/>
              <w:jc w:val="both"/>
              <w:rPr>
                <w:sz w:val="24"/>
                <w:szCs w:val="24"/>
              </w:rPr>
            </w:pPr>
            <w:r w:rsidRPr="009A6890">
              <w:rPr>
                <w:sz w:val="24"/>
                <w:szCs w:val="24"/>
              </w:rPr>
              <w:t>3</w:t>
            </w:r>
          </w:p>
        </w:tc>
        <w:tc>
          <w:tcPr>
            <w:tcW w:w="1654"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3</w:t>
            </w:r>
          </w:p>
        </w:tc>
        <w:tc>
          <w:tcPr>
            <w:tcW w:w="1997" w:type="dxa"/>
            <w:tcBorders>
              <w:left w:val="single" w:sz="4" w:space="0" w:color="auto"/>
            </w:tcBorders>
          </w:tcPr>
          <w:p w:rsidR="009A6890" w:rsidRPr="009A6890" w:rsidRDefault="009A6890" w:rsidP="009A6890">
            <w:pPr>
              <w:pStyle w:val="a5"/>
              <w:jc w:val="both"/>
              <w:rPr>
                <w:sz w:val="24"/>
                <w:szCs w:val="24"/>
              </w:rPr>
            </w:pPr>
            <w:r w:rsidRPr="009A6890">
              <w:rPr>
                <w:sz w:val="24"/>
                <w:szCs w:val="24"/>
              </w:rPr>
              <w:t>3</w:t>
            </w:r>
          </w:p>
        </w:tc>
      </w:tr>
      <w:tr w:rsidR="009A6890" w:rsidRPr="009A6890" w:rsidTr="009A6890">
        <w:trPr>
          <w:trHeight w:val="275"/>
        </w:trPr>
        <w:tc>
          <w:tcPr>
            <w:tcW w:w="4077" w:type="dxa"/>
          </w:tcPr>
          <w:p w:rsidR="009A6890" w:rsidRPr="009A6890" w:rsidRDefault="009A6890" w:rsidP="009A6890">
            <w:pPr>
              <w:pStyle w:val="a5"/>
              <w:jc w:val="both"/>
              <w:rPr>
                <w:sz w:val="24"/>
                <w:szCs w:val="24"/>
              </w:rPr>
            </w:pPr>
            <w:r w:rsidRPr="009A6890">
              <w:rPr>
                <w:sz w:val="24"/>
                <w:szCs w:val="24"/>
              </w:rPr>
              <w:t>ОБЖ</w:t>
            </w:r>
          </w:p>
        </w:tc>
        <w:tc>
          <w:tcPr>
            <w:tcW w:w="1843" w:type="dxa"/>
          </w:tcPr>
          <w:p w:rsidR="009A6890" w:rsidRPr="009A6890" w:rsidRDefault="009A6890" w:rsidP="009A6890">
            <w:pPr>
              <w:pStyle w:val="a5"/>
              <w:jc w:val="both"/>
              <w:rPr>
                <w:sz w:val="24"/>
                <w:szCs w:val="24"/>
              </w:rPr>
            </w:pPr>
            <w:r w:rsidRPr="009A6890">
              <w:rPr>
                <w:sz w:val="24"/>
                <w:szCs w:val="24"/>
              </w:rPr>
              <w:t>1</w:t>
            </w:r>
          </w:p>
        </w:tc>
        <w:tc>
          <w:tcPr>
            <w:tcW w:w="1654"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1</w:t>
            </w:r>
          </w:p>
        </w:tc>
        <w:tc>
          <w:tcPr>
            <w:tcW w:w="1997" w:type="dxa"/>
            <w:tcBorders>
              <w:left w:val="single" w:sz="4" w:space="0" w:color="auto"/>
            </w:tcBorders>
          </w:tcPr>
          <w:p w:rsidR="009A6890" w:rsidRPr="009A6890" w:rsidRDefault="009A6890" w:rsidP="009A6890">
            <w:pPr>
              <w:pStyle w:val="a5"/>
              <w:jc w:val="both"/>
              <w:rPr>
                <w:sz w:val="24"/>
                <w:szCs w:val="24"/>
              </w:rPr>
            </w:pPr>
            <w:r w:rsidRPr="009A6890">
              <w:rPr>
                <w:sz w:val="24"/>
                <w:szCs w:val="24"/>
              </w:rPr>
              <w:t>1</w:t>
            </w:r>
          </w:p>
        </w:tc>
      </w:tr>
      <w:tr w:rsidR="009A6890" w:rsidRPr="00F37A47" w:rsidTr="009A6890">
        <w:trPr>
          <w:trHeight w:val="275"/>
        </w:trPr>
        <w:tc>
          <w:tcPr>
            <w:tcW w:w="5920" w:type="dxa"/>
            <w:gridSpan w:val="2"/>
          </w:tcPr>
          <w:p w:rsidR="009A6890" w:rsidRPr="00FF755A" w:rsidRDefault="009A6890" w:rsidP="009A6890">
            <w:pPr>
              <w:pStyle w:val="a5"/>
              <w:jc w:val="both"/>
              <w:rPr>
                <w:sz w:val="24"/>
                <w:szCs w:val="24"/>
                <w:lang w:val="ru-RU"/>
              </w:rPr>
            </w:pPr>
            <w:r w:rsidRPr="00FF755A">
              <w:rPr>
                <w:b/>
                <w:sz w:val="24"/>
                <w:szCs w:val="24"/>
                <w:lang w:val="ru-RU"/>
              </w:rPr>
              <w:t>Учебные предметы на профильном уровне (инвариантная часть)</w:t>
            </w:r>
          </w:p>
        </w:tc>
        <w:tc>
          <w:tcPr>
            <w:tcW w:w="1654" w:type="dxa"/>
            <w:tcBorders>
              <w:right w:val="single" w:sz="4" w:space="0" w:color="auto"/>
            </w:tcBorders>
          </w:tcPr>
          <w:p w:rsidR="009A6890" w:rsidRPr="00FF755A" w:rsidRDefault="009A6890" w:rsidP="009A6890">
            <w:pPr>
              <w:pStyle w:val="a5"/>
              <w:jc w:val="both"/>
              <w:rPr>
                <w:b/>
                <w:sz w:val="24"/>
                <w:szCs w:val="24"/>
                <w:lang w:val="ru-RU"/>
              </w:rPr>
            </w:pPr>
          </w:p>
        </w:tc>
        <w:tc>
          <w:tcPr>
            <w:tcW w:w="1997" w:type="dxa"/>
            <w:tcBorders>
              <w:left w:val="single" w:sz="4" w:space="0" w:color="auto"/>
            </w:tcBorders>
          </w:tcPr>
          <w:p w:rsidR="009A6890" w:rsidRPr="00FF755A" w:rsidRDefault="009A6890" w:rsidP="009A6890">
            <w:pPr>
              <w:pStyle w:val="a5"/>
              <w:jc w:val="both"/>
              <w:rPr>
                <w:b/>
                <w:sz w:val="24"/>
                <w:szCs w:val="24"/>
                <w:lang w:val="ru-RU"/>
              </w:rPr>
            </w:pPr>
          </w:p>
        </w:tc>
      </w:tr>
      <w:tr w:rsidR="009A6890" w:rsidRPr="009A6890" w:rsidTr="009A6890">
        <w:trPr>
          <w:trHeight w:val="259"/>
        </w:trPr>
        <w:tc>
          <w:tcPr>
            <w:tcW w:w="4077" w:type="dxa"/>
          </w:tcPr>
          <w:p w:rsidR="009A6890" w:rsidRPr="009A6890" w:rsidRDefault="009A6890" w:rsidP="009A6890">
            <w:pPr>
              <w:pStyle w:val="a5"/>
              <w:jc w:val="both"/>
              <w:rPr>
                <w:sz w:val="24"/>
                <w:szCs w:val="24"/>
              </w:rPr>
            </w:pPr>
            <w:r w:rsidRPr="009A6890">
              <w:rPr>
                <w:sz w:val="24"/>
                <w:szCs w:val="24"/>
              </w:rPr>
              <w:t>Русский язык</w:t>
            </w:r>
          </w:p>
        </w:tc>
        <w:tc>
          <w:tcPr>
            <w:tcW w:w="1843" w:type="dxa"/>
          </w:tcPr>
          <w:p w:rsidR="009A6890" w:rsidRPr="009A6890" w:rsidRDefault="009A6890" w:rsidP="009A6890">
            <w:pPr>
              <w:pStyle w:val="a5"/>
              <w:jc w:val="both"/>
              <w:rPr>
                <w:sz w:val="24"/>
                <w:szCs w:val="24"/>
              </w:rPr>
            </w:pPr>
            <w:r w:rsidRPr="009A6890">
              <w:rPr>
                <w:sz w:val="24"/>
                <w:szCs w:val="24"/>
              </w:rPr>
              <w:t>3</w:t>
            </w:r>
          </w:p>
        </w:tc>
        <w:tc>
          <w:tcPr>
            <w:tcW w:w="1654"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3</w:t>
            </w:r>
          </w:p>
        </w:tc>
        <w:tc>
          <w:tcPr>
            <w:tcW w:w="1997" w:type="dxa"/>
            <w:tcBorders>
              <w:left w:val="single" w:sz="4" w:space="0" w:color="auto"/>
            </w:tcBorders>
          </w:tcPr>
          <w:p w:rsidR="009A6890" w:rsidRPr="009A6890" w:rsidRDefault="009A6890" w:rsidP="009A6890">
            <w:pPr>
              <w:pStyle w:val="a5"/>
              <w:jc w:val="both"/>
              <w:rPr>
                <w:sz w:val="24"/>
                <w:szCs w:val="24"/>
              </w:rPr>
            </w:pPr>
            <w:r w:rsidRPr="009A6890">
              <w:rPr>
                <w:sz w:val="24"/>
                <w:szCs w:val="24"/>
              </w:rPr>
              <w:t>3</w:t>
            </w:r>
          </w:p>
        </w:tc>
      </w:tr>
      <w:tr w:rsidR="009A6890" w:rsidRPr="009A6890" w:rsidTr="009A6890">
        <w:trPr>
          <w:trHeight w:val="259"/>
        </w:trPr>
        <w:tc>
          <w:tcPr>
            <w:tcW w:w="4077" w:type="dxa"/>
          </w:tcPr>
          <w:p w:rsidR="009A6890" w:rsidRPr="009A6890" w:rsidRDefault="009A6890" w:rsidP="009A6890">
            <w:pPr>
              <w:pStyle w:val="a5"/>
              <w:jc w:val="both"/>
              <w:rPr>
                <w:sz w:val="24"/>
                <w:szCs w:val="24"/>
              </w:rPr>
            </w:pPr>
            <w:r w:rsidRPr="009A6890">
              <w:rPr>
                <w:sz w:val="24"/>
                <w:szCs w:val="24"/>
              </w:rPr>
              <w:t xml:space="preserve">Математика </w:t>
            </w:r>
          </w:p>
        </w:tc>
        <w:tc>
          <w:tcPr>
            <w:tcW w:w="1843" w:type="dxa"/>
          </w:tcPr>
          <w:p w:rsidR="009A6890" w:rsidRPr="009A6890" w:rsidRDefault="009A6890" w:rsidP="009A6890">
            <w:pPr>
              <w:pStyle w:val="a5"/>
              <w:jc w:val="both"/>
              <w:rPr>
                <w:sz w:val="24"/>
                <w:szCs w:val="24"/>
              </w:rPr>
            </w:pPr>
            <w:r w:rsidRPr="009A6890">
              <w:rPr>
                <w:sz w:val="24"/>
                <w:szCs w:val="24"/>
              </w:rPr>
              <w:t>6</w:t>
            </w:r>
          </w:p>
        </w:tc>
        <w:tc>
          <w:tcPr>
            <w:tcW w:w="1654"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6</w:t>
            </w:r>
          </w:p>
        </w:tc>
        <w:tc>
          <w:tcPr>
            <w:tcW w:w="1997" w:type="dxa"/>
            <w:tcBorders>
              <w:left w:val="single" w:sz="4" w:space="0" w:color="auto"/>
            </w:tcBorders>
          </w:tcPr>
          <w:p w:rsidR="009A6890" w:rsidRPr="009A6890" w:rsidRDefault="009A6890" w:rsidP="009A6890">
            <w:pPr>
              <w:pStyle w:val="a5"/>
              <w:jc w:val="both"/>
              <w:rPr>
                <w:sz w:val="24"/>
                <w:szCs w:val="24"/>
              </w:rPr>
            </w:pPr>
            <w:r w:rsidRPr="009A6890">
              <w:rPr>
                <w:sz w:val="24"/>
                <w:szCs w:val="24"/>
              </w:rPr>
              <w:t>6</w:t>
            </w:r>
          </w:p>
        </w:tc>
      </w:tr>
      <w:tr w:rsidR="009A6890" w:rsidRPr="009A6890" w:rsidTr="009A6890">
        <w:trPr>
          <w:trHeight w:val="259"/>
        </w:trPr>
        <w:tc>
          <w:tcPr>
            <w:tcW w:w="4077" w:type="dxa"/>
          </w:tcPr>
          <w:p w:rsidR="009A6890" w:rsidRPr="009A6890" w:rsidRDefault="009A6890" w:rsidP="009A6890">
            <w:pPr>
              <w:pStyle w:val="a5"/>
              <w:jc w:val="both"/>
              <w:rPr>
                <w:sz w:val="24"/>
                <w:szCs w:val="24"/>
              </w:rPr>
            </w:pPr>
            <w:r w:rsidRPr="009A6890">
              <w:rPr>
                <w:sz w:val="24"/>
                <w:szCs w:val="24"/>
              </w:rPr>
              <w:t>Физика</w:t>
            </w:r>
          </w:p>
        </w:tc>
        <w:tc>
          <w:tcPr>
            <w:tcW w:w="1843" w:type="dxa"/>
          </w:tcPr>
          <w:p w:rsidR="009A6890" w:rsidRPr="009A6890" w:rsidRDefault="009A6890" w:rsidP="009A6890">
            <w:pPr>
              <w:pStyle w:val="a5"/>
              <w:jc w:val="both"/>
              <w:rPr>
                <w:sz w:val="24"/>
                <w:szCs w:val="24"/>
              </w:rPr>
            </w:pPr>
          </w:p>
        </w:tc>
        <w:tc>
          <w:tcPr>
            <w:tcW w:w="1654" w:type="dxa"/>
            <w:tcBorders>
              <w:right w:val="single" w:sz="4" w:space="0" w:color="auto"/>
            </w:tcBorders>
          </w:tcPr>
          <w:p w:rsidR="009A6890" w:rsidRPr="009A6890" w:rsidRDefault="009A6890" w:rsidP="009A6890">
            <w:pPr>
              <w:pStyle w:val="a5"/>
              <w:jc w:val="both"/>
              <w:rPr>
                <w:sz w:val="24"/>
                <w:szCs w:val="24"/>
              </w:rPr>
            </w:pPr>
          </w:p>
        </w:tc>
        <w:tc>
          <w:tcPr>
            <w:tcW w:w="1997" w:type="dxa"/>
            <w:tcBorders>
              <w:left w:val="single" w:sz="4" w:space="0" w:color="auto"/>
            </w:tcBorders>
          </w:tcPr>
          <w:p w:rsidR="009A6890" w:rsidRPr="009A6890" w:rsidRDefault="009A6890" w:rsidP="009A6890">
            <w:pPr>
              <w:pStyle w:val="a5"/>
              <w:jc w:val="both"/>
              <w:rPr>
                <w:sz w:val="24"/>
                <w:szCs w:val="24"/>
              </w:rPr>
            </w:pPr>
            <w:r w:rsidRPr="009A6890">
              <w:rPr>
                <w:sz w:val="24"/>
                <w:szCs w:val="24"/>
              </w:rPr>
              <w:t>3</w:t>
            </w:r>
          </w:p>
        </w:tc>
      </w:tr>
      <w:tr w:rsidR="009A6890" w:rsidRPr="009A6890" w:rsidTr="009A6890">
        <w:trPr>
          <w:trHeight w:val="259"/>
        </w:trPr>
        <w:tc>
          <w:tcPr>
            <w:tcW w:w="4077" w:type="dxa"/>
          </w:tcPr>
          <w:p w:rsidR="009A6890" w:rsidRPr="009A6890" w:rsidRDefault="009A6890" w:rsidP="009A6890">
            <w:pPr>
              <w:pStyle w:val="a5"/>
              <w:jc w:val="both"/>
              <w:rPr>
                <w:sz w:val="24"/>
                <w:szCs w:val="24"/>
              </w:rPr>
            </w:pPr>
            <w:r w:rsidRPr="009A6890">
              <w:rPr>
                <w:sz w:val="24"/>
                <w:szCs w:val="24"/>
              </w:rPr>
              <w:t>Информатика</w:t>
            </w:r>
          </w:p>
        </w:tc>
        <w:tc>
          <w:tcPr>
            <w:tcW w:w="1843" w:type="dxa"/>
          </w:tcPr>
          <w:p w:rsidR="009A6890" w:rsidRPr="009A6890" w:rsidRDefault="009A6890" w:rsidP="009A6890">
            <w:pPr>
              <w:pStyle w:val="a5"/>
              <w:jc w:val="both"/>
              <w:rPr>
                <w:sz w:val="24"/>
                <w:szCs w:val="24"/>
              </w:rPr>
            </w:pPr>
          </w:p>
        </w:tc>
        <w:tc>
          <w:tcPr>
            <w:tcW w:w="1654" w:type="dxa"/>
            <w:tcBorders>
              <w:right w:val="single" w:sz="4" w:space="0" w:color="auto"/>
            </w:tcBorders>
          </w:tcPr>
          <w:p w:rsidR="009A6890" w:rsidRPr="009A6890" w:rsidRDefault="009A6890" w:rsidP="009A6890">
            <w:pPr>
              <w:pStyle w:val="a5"/>
              <w:jc w:val="both"/>
              <w:rPr>
                <w:sz w:val="24"/>
                <w:szCs w:val="24"/>
              </w:rPr>
            </w:pPr>
          </w:p>
        </w:tc>
        <w:tc>
          <w:tcPr>
            <w:tcW w:w="1997" w:type="dxa"/>
            <w:tcBorders>
              <w:left w:val="single" w:sz="4" w:space="0" w:color="auto"/>
            </w:tcBorders>
          </w:tcPr>
          <w:p w:rsidR="009A6890" w:rsidRPr="009A6890" w:rsidRDefault="009A6890" w:rsidP="009A6890">
            <w:pPr>
              <w:pStyle w:val="a5"/>
              <w:jc w:val="both"/>
              <w:rPr>
                <w:sz w:val="24"/>
                <w:szCs w:val="24"/>
              </w:rPr>
            </w:pPr>
            <w:r w:rsidRPr="009A6890">
              <w:rPr>
                <w:sz w:val="24"/>
                <w:szCs w:val="24"/>
              </w:rPr>
              <w:t>2</w:t>
            </w:r>
          </w:p>
        </w:tc>
      </w:tr>
      <w:tr w:rsidR="009A6890" w:rsidRPr="009A6890" w:rsidTr="009A6890">
        <w:trPr>
          <w:trHeight w:val="259"/>
        </w:trPr>
        <w:tc>
          <w:tcPr>
            <w:tcW w:w="4077" w:type="dxa"/>
          </w:tcPr>
          <w:p w:rsidR="009A6890" w:rsidRPr="009A6890" w:rsidRDefault="009A6890" w:rsidP="009A6890">
            <w:pPr>
              <w:pStyle w:val="a5"/>
              <w:jc w:val="both"/>
              <w:rPr>
                <w:sz w:val="24"/>
                <w:szCs w:val="24"/>
              </w:rPr>
            </w:pPr>
            <w:r w:rsidRPr="009A6890">
              <w:rPr>
                <w:sz w:val="24"/>
                <w:szCs w:val="24"/>
              </w:rPr>
              <w:t>Физкультура</w:t>
            </w:r>
          </w:p>
        </w:tc>
        <w:tc>
          <w:tcPr>
            <w:tcW w:w="1843" w:type="dxa"/>
          </w:tcPr>
          <w:p w:rsidR="009A6890" w:rsidRPr="009A6890" w:rsidRDefault="009A6890" w:rsidP="009A6890">
            <w:pPr>
              <w:pStyle w:val="a5"/>
              <w:jc w:val="both"/>
              <w:rPr>
                <w:sz w:val="24"/>
                <w:szCs w:val="24"/>
              </w:rPr>
            </w:pPr>
            <w:r w:rsidRPr="009A6890">
              <w:rPr>
                <w:sz w:val="24"/>
                <w:szCs w:val="24"/>
              </w:rPr>
              <w:t>1</w:t>
            </w:r>
          </w:p>
        </w:tc>
        <w:tc>
          <w:tcPr>
            <w:tcW w:w="1654" w:type="dxa"/>
            <w:tcBorders>
              <w:right w:val="single" w:sz="4" w:space="0" w:color="auto"/>
            </w:tcBorders>
          </w:tcPr>
          <w:p w:rsidR="009A6890" w:rsidRPr="009A6890" w:rsidRDefault="009A6890" w:rsidP="009A6890">
            <w:pPr>
              <w:pStyle w:val="a5"/>
              <w:jc w:val="both"/>
              <w:rPr>
                <w:sz w:val="24"/>
                <w:szCs w:val="24"/>
              </w:rPr>
            </w:pPr>
          </w:p>
        </w:tc>
        <w:tc>
          <w:tcPr>
            <w:tcW w:w="1997" w:type="dxa"/>
            <w:tcBorders>
              <w:left w:val="single" w:sz="4" w:space="0" w:color="auto"/>
            </w:tcBorders>
          </w:tcPr>
          <w:p w:rsidR="009A6890" w:rsidRPr="009A6890" w:rsidRDefault="009A6890" w:rsidP="009A6890">
            <w:pPr>
              <w:pStyle w:val="a5"/>
              <w:jc w:val="both"/>
              <w:rPr>
                <w:sz w:val="24"/>
                <w:szCs w:val="24"/>
              </w:rPr>
            </w:pPr>
          </w:p>
        </w:tc>
      </w:tr>
      <w:tr w:rsidR="009A6890" w:rsidRPr="009A6890" w:rsidTr="009A6890">
        <w:trPr>
          <w:trHeight w:val="259"/>
        </w:trPr>
        <w:tc>
          <w:tcPr>
            <w:tcW w:w="4077" w:type="dxa"/>
          </w:tcPr>
          <w:p w:rsidR="009A6890" w:rsidRPr="009A6890" w:rsidRDefault="009A6890" w:rsidP="009A6890">
            <w:pPr>
              <w:pStyle w:val="a5"/>
              <w:jc w:val="both"/>
              <w:rPr>
                <w:sz w:val="24"/>
                <w:szCs w:val="24"/>
              </w:rPr>
            </w:pPr>
            <w:r w:rsidRPr="009A6890">
              <w:rPr>
                <w:sz w:val="24"/>
                <w:szCs w:val="24"/>
              </w:rPr>
              <w:t>Обществознание</w:t>
            </w:r>
          </w:p>
        </w:tc>
        <w:tc>
          <w:tcPr>
            <w:tcW w:w="1843" w:type="dxa"/>
          </w:tcPr>
          <w:p w:rsidR="009A6890" w:rsidRPr="009A6890" w:rsidRDefault="009A6890" w:rsidP="009A6890">
            <w:pPr>
              <w:pStyle w:val="a5"/>
              <w:jc w:val="both"/>
              <w:rPr>
                <w:sz w:val="24"/>
                <w:szCs w:val="24"/>
              </w:rPr>
            </w:pPr>
            <w:r w:rsidRPr="009A6890">
              <w:rPr>
                <w:sz w:val="24"/>
                <w:szCs w:val="24"/>
              </w:rPr>
              <w:t>3</w:t>
            </w:r>
          </w:p>
        </w:tc>
        <w:tc>
          <w:tcPr>
            <w:tcW w:w="1654"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3</w:t>
            </w:r>
          </w:p>
        </w:tc>
        <w:tc>
          <w:tcPr>
            <w:tcW w:w="1997" w:type="dxa"/>
            <w:tcBorders>
              <w:left w:val="single" w:sz="4" w:space="0" w:color="auto"/>
            </w:tcBorders>
          </w:tcPr>
          <w:p w:rsidR="009A6890" w:rsidRPr="009A6890" w:rsidRDefault="009A6890" w:rsidP="009A6890">
            <w:pPr>
              <w:pStyle w:val="a5"/>
              <w:jc w:val="both"/>
              <w:rPr>
                <w:sz w:val="24"/>
                <w:szCs w:val="24"/>
              </w:rPr>
            </w:pPr>
            <w:r w:rsidRPr="009A6890">
              <w:rPr>
                <w:sz w:val="24"/>
                <w:szCs w:val="24"/>
              </w:rPr>
              <w:t>3</w:t>
            </w:r>
          </w:p>
        </w:tc>
      </w:tr>
      <w:tr w:rsidR="009A6890" w:rsidRPr="009A6890" w:rsidTr="009A6890">
        <w:trPr>
          <w:trHeight w:val="259"/>
        </w:trPr>
        <w:tc>
          <w:tcPr>
            <w:tcW w:w="4077" w:type="dxa"/>
          </w:tcPr>
          <w:p w:rsidR="009A6890" w:rsidRPr="009A6890" w:rsidRDefault="009A6890" w:rsidP="009A6890">
            <w:pPr>
              <w:pStyle w:val="a5"/>
              <w:jc w:val="both"/>
              <w:rPr>
                <w:sz w:val="24"/>
                <w:szCs w:val="24"/>
              </w:rPr>
            </w:pPr>
            <w:r w:rsidRPr="009A6890">
              <w:rPr>
                <w:sz w:val="24"/>
                <w:szCs w:val="24"/>
              </w:rPr>
              <w:t>ОБЖ</w:t>
            </w:r>
          </w:p>
        </w:tc>
        <w:tc>
          <w:tcPr>
            <w:tcW w:w="1843" w:type="dxa"/>
          </w:tcPr>
          <w:p w:rsidR="009A6890" w:rsidRPr="009A6890" w:rsidRDefault="009A6890" w:rsidP="009A6890">
            <w:pPr>
              <w:pStyle w:val="a5"/>
              <w:jc w:val="both"/>
              <w:rPr>
                <w:sz w:val="24"/>
                <w:szCs w:val="24"/>
              </w:rPr>
            </w:pPr>
            <w:r w:rsidRPr="009A6890">
              <w:rPr>
                <w:sz w:val="24"/>
                <w:szCs w:val="24"/>
              </w:rPr>
              <w:t>1</w:t>
            </w:r>
          </w:p>
        </w:tc>
        <w:tc>
          <w:tcPr>
            <w:tcW w:w="1654" w:type="dxa"/>
            <w:tcBorders>
              <w:right w:val="single" w:sz="4" w:space="0" w:color="auto"/>
            </w:tcBorders>
          </w:tcPr>
          <w:p w:rsidR="009A6890" w:rsidRPr="009A6890" w:rsidRDefault="009A6890" w:rsidP="009A6890">
            <w:pPr>
              <w:pStyle w:val="a5"/>
              <w:jc w:val="both"/>
              <w:rPr>
                <w:sz w:val="24"/>
                <w:szCs w:val="24"/>
              </w:rPr>
            </w:pPr>
          </w:p>
        </w:tc>
        <w:tc>
          <w:tcPr>
            <w:tcW w:w="1997" w:type="dxa"/>
            <w:tcBorders>
              <w:left w:val="single" w:sz="4" w:space="0" w:color="auto"/>
            </w:tcBorders>
          </w:tcPr>
          <w:p w:rsidR="009A6890" w:rsidRPr="009A6890" w:rsidRDefault="009A6890" w:rsidP="009A6890">
            <w:pPr>
              <w:pStyle w:val="a5"/>
              <w:jc w:val="both"/>
              <w:rPr>
                <w:sz w:val="24"/>
                <w:szCs w:val="24"/>
              </w:rPr>
            </w:pPr>
          </w:p>
        </w:tc>
      </w:tr>
      <w:tr w:rsidR="009A6890" w:rsidRPr="009A6890" w:rsidTr="009A6890">
        <w:trPr>
          <w:trHeight w:val="259"/>
        </w:trPr>
        <w:tc>
          <w:tcPr>
            <w:tcW w:w="4077" w:type="dxa"/>
          </w:tcPr>
          <w:p w:rsidR="009A6890" w:rsidRPr="009A6890" w:rsidRDefault="009A6890" w:rsidP="009A6890">
            <w:pPr>
              <w:pStyle w:val="a5"/>
              <w:jc w:val="both"/>
              <w:rPr>
                <w:b/>
                <w:i/>
                <w:sz w:val="24"/>
                <w:szCs w:val="24"/>
              </w:rPr>
            </w:pPr>
            <w:r w:rsidRPr="009A6890">
              <w:rPr>
                <w:b/>
                <w:i/>
                <w:sz w:val="24"/>
                <w:szCs w:val="24"/>
              </w:rPr>
              <w:t>Итого инвариант:</w:t>
            </w:r>
          </w:p>
        </w:tc>
        <w:tc>
          <w:tcPr>
            <w:tcW w:w="1843" w:type="dxa"/>
          </w:tcPr>
          <w:p w:rsidR="009A6890" w:rsidRPr="009A6890" w:rsidRDefault="009A6890" w:rsidP="009A6890">
            <w:pPr>
              <w:pStyle w:val="a5"/>
              <w:jc w:val="both"/>
              <w:rPr>
                <w:sz w:val="24"/>
                <w:szCs w:val="24"/>
              </w:rPr>
            </w:pPr>
            <w:r w:rsidRPr="009A6890">
              <w:rPr>
                <w:sz w:val="24"/>
                <w:szCs w:val="24"/>
              </w:rPr>
              <w:t>32</w:t>
            </w:r>
          </w:p>
        </w:tc>
        <w:tc>
          <w:tcPr>
            <w:tcW w:w="1654"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30</w:t>
            </w:r>
          </w:p>
        </w:tc>
        <w:tc>
          <w:tcPr>
            <w:tcW w:w="1997" w:type="dxa"/>
            <w:tcBorders>
              <w:left w:val="single" w:sz="4" w:space="0" w:color="auto"/>
            </w:tcBorders>
          </w:tcPr>
          <w:p w:rsidR="009A6890" w:rsidRPr="009A6890" w:rsidRDefault="009A6890" w:rsidP="009A6890">
            <w:pPr>
              <w:pStyle w:val="a5"/>
              <w:jc w:val="both"/>
              <w:rPr>
                <w:sz w:val="24"/>
                <w:szCs w:val="24"/>
              </w:rPr>
            </w:pPr>
            <w:r w:rsidRPr="009A6890">
              <w:rPr>
                <w:sz w:val="24"/>
                <w:szCs w:val="24"/>
              </w:rPr>
              <w:t>35</w:t>
            </w:r>
          </w:p>
        </w:tc>
      </w:tr>
      <w:tr w:rsidR="009A6890" w:rsidRPr="009A6890" w:rsidTr="009A6890">
        <w:trPr>
          <w:trHeight w:val="376"/>
        </w:trPr>
        <w:tc>
          <w:tcPr>
            <w:tcW w:w="5920" w:type="dxa"/>
            <w:gridSpan w:val="2"/>
            <w:tcBorders>
              <w:right w:val="single" w:sz="4" w:space="0" w:color="auto"/>
            </w:tcBorders>
          </w:tcPr>
          <w:p w:rsidR="009A6890" w:rsidRPr="009A6890" w:rsidRDefault="009A6890" w:rsidP="009A6890">
            <w:pPr>
              <w:pStyle w:val="a5"/>
              <w:jc w:val="both"/>
              <w:rPr>
                <w:b/>
                <w:sz w:val="24"/>
                <w:szCs w:val="24"/>
              </w:rPr>
            </w:pPr>
            <w:r w:rsidRPr="009A6890">
              <w:rPr>
                <w:b/>
                <w:sz w:val="24"/>
                <w:szCs w:val="24"/>
              </w:rPr>
              <w:t>Вариативная часть</w:t>
            </w:r>
          </w:p>
        </w:tc>
        <w:tc>
          <w:tcPr>
            <w:tcW w:w="1654" w:type="dxa"/>
            <w:tcBorders>
              <w:right w:val="single" w:sz="4" w:space="0" w:color="auto"/>
            </w:tcBorders>
          </w:tcPr>
          <w:p w:rsidR="009A6890" w:rsidRPr="009A6890" w:rsidRDefault="009A6890" w:rsidP="009A6890">
            <w:pPr>
              <w:pStyle w:val="a5"/>
              <w:jc w:val="both"/>
              <w:rPr>
                <w:b/>
                <w:sz w:val="24"/>
                <w:szCs w:val="24"/>
              </w:rPr>
            </w:pPr>
          </w:p>
        </w:tc>
        <w:tc>
          <w:tcPr>
            <w:tcW w:w="1997" w:type="dxa"/>
            <w:tcBorders>
              <w:right w:val="single" w:sz="4" w:space="0" w:color="auto"/>
            </w:tcBorders>
          </w:tcPr>
          <w:p w:rsidR="009A6890" w:rsidRPr="009A6890" w:rsidRDefault="009A6890" w:rsidP="009A6890">
            <w:pPr>
              <w:pStyle w:val="a5"/>
              <w:jc w:val="both"/>
              <w:rPr>
                <w:b/>
                <w:sz w:val="24"/>
                <w:szCs w:val="24"/>
              </w:rPr>
            </w:pPr>
          </w:p>
        </w:tc>
      </w:tr>
      <w:tr w:rsidR="009A6890" w:rsidRPr="009A6890" w:rsidTr="009A6890">
        <w:trPr>
          <w:trHeight w:val="376"/>
        </w:trPr>
        <w:tc>
          <w:tcPr>
            <w:tcW w:w="4077"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Экономика</w:t>
            </w:r>
          </w:p>
        </w:tc>
        <w:tc>
          <w:tcPr>
            <w:tcW w:w="1843" w:type="dxa"/>
            <w:tcBorders>
              <w:right w:val="single" w:sz="4" w:space="0" w:color="auto"/>
            </w:tcBorders>
          </w:tcPr>
          <w:p w:rsidR="009A6890" w:rsidRPr="009A6890" w:rsidRDefault="009A6890" w:rsidP="009A6890">
            <w:pPr>
              <w:pStyle w:val="a5"/>
              <w:jc w:val="both"/>
              <w:rPr>
                <w:sz w:val="24"/>
                <w:szCs w:val="24"/>
              </w:rPr>
            </w:pPr>
          </w:p>
        </w:tc>
        <w:tc>
          <w:tcPr>
            <w:tcW w:w="1654"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2</w:t>
            </w:r>
          </w:p>
        </w:tc>
        <w:tc>
          <w:tcPr>
            <w:tcW w:w="1997" w:type="dxa"/>
            <w:tcBorders>
              <w:right w:val="single" w:sz="4" w:space="0" w:color="auto"/>
            </w:tcBorders>
          </w:tcPr>
          <w:p w:rsidR="009A6890" w:rsidRPr="009A6890" w:rsidRDefault="009A6890" w:rsidP="009A6890">
            <w:pPr>
              <w:pStyle w:val="a5"/>
              <w:jc w:val="both"/>
              <w:rPr>
                <w:sz w:val="24"/>
                <w:szCs w:val="24"/>
              </w:rPr>
            </w:pPr>
          </w:p>
        </w:tc>
      </w:tr>
      <w:tr w:rsidR="009A6890" w:rsidRPr="009A6890" w:rsidTr="009A6890">
        <w:trPr>
          <w:trHeight w:val="376"/>
        </w:trPr>
        <w:tc>
          <w:tcPr>
            <w:tcW w:w="4077"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Право</w:t>
            </w:r>
          </w:p>
        </w:tc>
        <w:tc>
          <w:tcPr>
            <w:tcW w:w="1843" w:type="dxa"/>
            <w:tcBorders>
              <w:right w:val="single" w:sz="4" w:space="0" w:color="auto"/>
            </w:tcBorders>
          </w:tcPr>
          <w:p w:rsidR="009A6890" w:rsidRPr="009A6890" w:rsidRDefault="009A6890" w:rsidP="009A6890">
            <w:pPr>
              <w:pStyle w:val="a5"/>
              <w:jc w:val="both"/>
              <w:rPr>
                <w:sz w:val="24"/>
                <w:szCs w:val="24"/>
              </w:rPr>
            </w:pPr>
          </w:p>
        </w:tc>
        <w:tc>
          <w:tcPr>
            <w:tcW w:w="1654"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1</w:t>
            </w:r>
          </w:p>
        </w:tc>
        <w:tc>
          <w:tcPr>
            <w:tcW w:w="1997" w:type="dxa"/>
            <w:tcBorders>
              <w:right w:val="single" w:sz="4" w:space="0" w:color="auto"/>
            </w:tcBorders>
          </w:tcPr>
          <w:p w:rsidR="009A6890" w:rsidRPr="009A6890" w:rsidRDefault="009A6890" w:rsidP="009A6890">
            <w:pPr>
              <w:pStyle w:val="a5"/>
              <w:jc w:val="both"/>
              <w:rPr>
                <w:sz w:val="24"/>
                <w:szCs w:val="24"/>
              </w:rPr>
            </w:pPr>
          </w:p>
        </w:tc>
      </w:tr>
      <w:tr w:rsidR="009A6890" w:rsidRPr="009A6890" w:rsidTr="009A6890">
        <w:trPr>
          <w:trHeight w:val="259"/>
        </w:trPr>
        <w:tc>
          <w:tcPr>
            <w:tcW w:w="5920" w:type="dxa"/>
            <w:gridSpan w:val="2"/>
            <w:tcBorders>
              <w:right w:val="single" w:sz="4" w:space="0" w:color="auto"/>
            </w:tcBorders>
          </w:tcPr>
          <w:p w:rsidR="009A6890" w:rsidRPr="009A6890" w:rsidRDefault="009A6890" w:rsidP="009A6890">
            <w:pPr>
              <w:pStyle w:val="a5"/>
              <w:jc w:val="both"/>
              <w:rPr>
                <w:sz w:val="24"/>
                <w:szCs w:val="24"/>
              </w:rPr>
            </w:pPr>
            <w:r w:rsidRPr="009A6890">
              <w:rPr>
                <w:sz w:val="24"/>
                <w:szCs w:val="24"/>
              </w:rPr>
              <w:t>Компонент региональный</w:t>
            </w:r>
          </w:p>
        </w:tc>
        <w:tc>
          <w:tcPr>
            <w:tcW w:w="1654" w:type="dxa"/>
            <w:tcBorders>
              <w:right w:val="single" w:sz="4" w:space="0" w:color="auto"/>
            </w:tcBorders>
          </w:tcPr>
          <w:p w:rsidR="009A6890" w:rsidRPr="009A6890" w:rsidRDefault="009A6890" w:rsidP="009A6890">
            <w:pPr>
              <w:pStyle w:val="a5"/>
              <w:jc w:val="both"/>
              <w:rPr>
                <w:sz w:val="24"/>
                <w:szCs w:val="24"/>
              </w:rPr>
            </w:pPr>
          </w:p>
        </w:tc>
        <w:tc>
          <w:tcPr>
            <w:tcW w:w="1997" w:type="dxa"/>
            <w:tcBorders>
              <w:right w:val="single" w:sz="4" w:space="0" w:color="auto"/>
            </w:tcBorders>
          </w:tcPr>
          <w:p w:rsidR="009A6890" w:rsidRPr="009A6890" w:rsidRDefault="009A6890" w:rsidP="009A6890">
            <w:pPr>
              <w:pStyle w:val="a5"/>
              <w:jc w:val="both"/>
              <w:rPr>
                <w:sz w:val="24"/>
                <w:szCs w:val="24"/>
              </w:rPr>
            </w:pPr>
          </w:p>
        </w:tc>
      </w:tr>
      <w:tr w:rsidR="009A6890" w:rsidRPr="009A6890" w:rsidTr="009A6890">
        <w:trPr>
          <w:trHeight w:val="275"/>
        </w:trPr>
        <w:tc>
          <w:tcPr>
            <w:tcW w:w="4077" w:type="dxa"/>
          </w:tcPr>
          <w:p w:rsidR="009A6890" w:rsidRPr="009A6890" w:rsidRDefault="009A6890" w:rsidP="009A6890">
            <w:pPr>
              <w:pStyle w:val="a5"/>
              <w:jc w:val="both"/>
              <w:rPr>
                <w:sz w:val="24"/>
                <w:szCs w:val="24"/>
              </w:rPr>
            </w:pPr>
            <w:r w:rsidRPr="009A6890">
              <w:rPr>
                <w:sz w:val="24"/>
                <w:szCs w:val="24"/>
              </w:rPr>
              <w:t>Основы проектирования</w:t>
            </w:r>
          </w:p>
        </w:tc>
        <w:tc>
          <w:tcPr>
            <w:tcW w:w="1843"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1</w:t>
            </w:r>
          </w:p>
        </w:tc>
        <w:tc>
          <w:tcPr>
            <w:tcW w:w="1654"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1</w:t>
            </w:r>
          </w:p>
        </w:tc>
        <w:tc>
          <w:tcPr>
            <w:tcW w:w="1997"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1</w:t>
            </w:r>
          </w:p>
        </w:tc>
      </w:tr>
      <w:tr w:rsidR="009A6890" w:rsidRPr="009A6890" w:rsidTr="009A6890">
        <w:trPr>
          <w:trHeight w:val="259"/>
        </w:trPr>
        <w:tc>
          <w:tcPr>
            <w:tcW w:w="5920" w:type="dxa"/>
            <w:gridSpan w:val="2"/>
            <w:tcBorders>
              <w:right w:val="single" w:sz="4" w:space="0" w:color="auto"/>
            </w:tcBorders>
          </w:tcPr>
          <w:p w:rsidR="009A6890" w:rsidRPr="009A6890" w:rsidRDefault="009A6890" w:rsidP="009A6890">
            <w:pPr>
              <w:pStyle w:val="a5"/>
              <w:jc w:val="both"/>
              <w:rPr>
                <w:sz w:val="24"/>
                <w:szCs w:val="24"/>
              </w:rPr>
            </w:pPr>
            <w:r w:rsidRPr="009A6890">
              <w:rPr>
                <w:sz w:val="24"/>
                <w:szCs w:val="24"/>
              </w:rPr>
              <w:t>Компонент ОУ</w:t>
            </w:r>
          </w:p>
        </w:tc>
        <w:tc>
          <w:tcPr>
            <w:tcW w:w="1654" w:type="dxa"/>
            <w:tcBorders>
              <w:right w:val="single" w:sz="4" w:space="0" w:color="auto"/>
            </w:tcBorders>
          </w:tcPr>
          <w:p w:rsidR="009A6890" w:rsidRPr="009A6890" w:rsidRDefault="009A6890" w:rsidP="009A6890">
            <w:pPr>
              <w:pStyle w:val="a5"/>
              <w:jc w:val="both"/>
              <w:rPr>
                <w:sz w:val="24"/>
                <w:szCs w:val="24"/>
              </w:rPr>
            </w:pPr>
          </w:p>
        </w:tc>
        <w:tc>
          <w:tcPr>
            <w:tcW w:w="1997" w:type="dxa"/>
            <w:tcBorders>
              <w:right w:val="single" w:sz="4" w:space="0" w:color="auto"/>
            </w:tcBorders>
          </w:tcPr>
          <w:p w:rsidR="009A6890" w:rsidRPr="009A6890" w:rsidRDefault="009A6890" w:rsidP="009A6890">
            <w:pPr>
              <w:pStyle w:val="a5"/>
              <w:jc w:val="both"/>
              <w:rPr>
                <w:sz w:val="24"/>
                <w:szCs w:val="24"/>
              </w:rPr>
            </w:pPr>
          </w:p>
        </w:tc>
      </w:tr>
      <w:tr w:rsidR="009A6890" w:rsidRPr="009A6890" w:rsidTr="009A6890">
        <w:trPr>
          <w:trHeight w:val="259"/>
        </w:trPr>
        <w:tc>
          <w:tcPr>
            <w:tcW w:w="4077" w:type="dxa"/>
          </w:tcPr>
          <w:p w:rsidR="009A6890" w:rsidRPr="009A6890" w:rsidRDefault="009A6890" w:rsidP="009A6890">
            <w:pPr>
              <w:pStyle w:val="a5"/>
              <w:jc w:val="both"/>
              <w:rPr>
                <w:sz w:val="24"/>
                <w:szCs w:val="24"/>
              </w:rPr>
            </w:pPr>
            <w:r w:rsidRPr="009A6890">
              <w:rPr>
                <w:sz w:val="24"/>
                <w:szCs w:val="24"/>
              </w:rPr>
              <w:t>Практикум по математике (эл.)</w:t>
            </w:r>
          </w:p>
        </w:tc>
        <w:tc>
          <w:tcPr>
            <w:tcW w:w="1843" w:type="dxa"/>
          </w:tcPr>
          <w:p w:rsidR="009A6890" w:rsidRPr="009A6890" w:rsidRDefault="009A6890" w:rsidP="009A6890">
            <w:pPr>
              <w:pStyle w:val="a5"/>
              <w:jc w:val="both"/>
              <w:rPr>
                <w:sz w:val="24"/>
                <w:szCs w:val="24"/>
              </w:rPr>
            </w:pPr>
            <w:r w:rsidRPr="009A6890">
              <w:rPr>
                <w:sz w:val="24"/>
                <w:szCs w:val="24"/>
              </w:rPr>
              <w:t>1</w:t>
            </w:r>
          </w:p>
        </w:tc>
        <w:tc>
          <w:tcPr>
            <w:tcW w:w="1654"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1</w:t>
            </w:r>
          </w:p>
        </w:tc>
        <w:tc>
          <w:tcPr>
            <w:tcW w:w="1997" w:type="dxa"/>
            <w:tcBorders>
              <w:left w:val="single" w:sz="4" w:space="0" w:color="auto"/>
            </w:tcBorders>
          </w:tcPr>
          <w:p w:rsidR="009A6890" w:rsidRPr="009A6890" w:rsidRDefault="009A6890" w:rsidP="009A6890">
            <w:pPr>
              <w:pStyle w:val="a5"/>
              <w:jc w:val="both"/>
              <w:rPr>
                <w:sz w:val="24"/>
                <w:szCs w:val="24"/>
              </w:rPr>
            </w:pPr>
            <w:r w:rsidRPr="009A6890">
              <w:rPr>
                <w:sz w:val="24"/>
                <w:szCs w:val="24"/>
              </w:rPr>
              <w:t>1</w:t>
            </w:r>
          </w:p>
        </w:tc>
      </w:tr>
      <w:tr w:rsidR="009A6890" w:rsidRPr="009A6890" w:rsidTr="009A6890">
        <w:trPr>
          <w:trHeight w:val="259"/>
        </w:trPr>
        <w:tc>
          <w:tcPr>
            <w:tcW w:w="4077" w:type="dxa"/>
          </w:tcPr>
          <w:p w:rsidR="009A6890" w:rsidRPr="009A6890" w:rsidRDefault="009A6890" w:rsidP="009A6890">
            <w:pPr>
              <w:pStyle w:val="a5"/>
              <w:jc w:val="both"/>
              <w:rPr>
                <w:sz w:val="24"/>
                <w:szCs w:val="24"/>
              </w:rPr>
            </w:pPr>
            <w:r w:rsidRPr="009A6890">
              <w:rPr>
                <w:sz w:val="24"/>
                <w:szCs w:val="24"/>
              </w:rPr>
              <w:t>Практикум по обществозн. (эл.)</w:t>
            </w:r>
          </w:p>
        </w:tc>
        <w:tc>
          <w:tcPr>
            <w:tcW w:w="1843" w:type="dxa"/>
          </w:tcPr>
          <w:p w:rsidR="009A6890" w:rsidRPr="009A6890" w:rsidRDefault="009A6890" w:rsidP="009A6890">
            <w:pPr>
              <w:pStyle w:val="a5"/>
              <w:jc w:val="both"/>
              <w:rPr>
                <w:sz w:val="24"/>
                <w:szCs w:val="24"/>
              </w:rPr>
            </w:pPr>
          </w:p>
        </w:tc>
        <w:tc>
          <w:tcPr>
            <w:tcW w:w="1654"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1</w:t>
            </w:r>
          </w:p>
        </w:tc>
        <w:tc>
          <w:tcPr>
            <w:tcW w:w="1997" w:type="dxa"/>
            <w:tcBorders>
              <w:left w:val="single" w:sz="4" w:space="0" w:color="auto"/>
            </w:tcBorders>
          </w:tcPr>
          <w:p w:rsidR="009A6890" w:rsidRPr="009A6890" w:rsidRDefault="009A6890" w:rsidP="009A6890">
            <w:pPr>
              <w:pStyle w:val="a5"/>
              <w:jc w:val="both"/>
              <w:rPr>
                <w:sz w:val="24"/>
                <w:szCs w:val="24"/>
              </w:rPr>
            </w:pPr>
          </w:p>
        </w:tc>
      </w:tr>
      <w:tr w:rsidR="009A6890" w:rsidRPr="009A6890" w:rsidTr="009A6890">
        <w:trPr>
          <w:trHeight w:val="259"/>
        </w:trPr>
        <w:tc>
          <w:tcPr>
            <w:tcW w:w="4077" w:type="dxa"/>
          </w:tcPr>
          <w:p w:rsidR="009A6890" w:rsidRPr="009A6890" w:rsidRDefault="009A6890" w:rsidP="009A6890">
            <w:pPr>
              <w:pStyle w:val="a5"/>
              <w:jc w:val="both"/>
              <w:rPr>
                <w:sz w:val="24"/>
                <w:szCs w:val="24"/>
              </w:rPr>
            </w:pPr>
            <w:r w:rsidRPr="009A6890">
              <w:rPr>
                <w:sz w:val="24"/>
                <w:szCs w:val="24"/>
              </w:rPr>
              <w:t>Практикум по истории (эл.)</w:t>
            </w:r>
          </w:p>
        </w:tc>
        <w:tc>
          <w:tcPr>
            <w:tcW w:w="1843" w:type="dxa"/>
          </w:tcPr>
          <w:p w:rsidR="009A6890" w:rsidRPr="009A6890" w:rsidRDefault="009A6890" w:rsidP="009A6890">
            <w:pPr>
              <w:pStyle w:val="a5"/>
              <w:jc w:val="both"/>
              <w:rPr>
                <w:sz w:val="24"/>
                <w:szCs w:val="24"/>
              </w:rPr>
            </w:pPr>
            <w:r w:rsidRPr="009A6890">
              <w:rPr>
                <w:sz w:val="24"/>
                <w:szCs w:val="24"/>
              </w:rPr>
              <w:t>1</w:t>
            </w:r>
          </w:p>
        </w:tc>
        <w:tc>
          <w:tcPr>
            <w:tcW w:w="1654"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1</w:t>
            </w:r>
          </w:p>
        </w:tc>
        <w:tc>
          <w:tcPr>
            <w:tcW w:w="1997" w:type="dxa"/>
            <w:tcBorders>
              <w:left w:val="single" w:sz="4" w:space="0" w:color="auto"/>
            </w:tcBorders>
          </w:tcPr>
          <w:p w:rsidR="009A6890" w:rsidRPr="009A6890" w:rsidRDefault="009A6890" w:rsidP="009A6890">
            <w:pPr>
              <w:pStyle w:val="a5"/>
              <w:jc w:val="both"/>
              <w:rPr>
                <w:sz w:val="24"/>
                <w:szCs w:val="24"/>
              </w:rPr>
            </w:pPr>
          </w:p>
        </w:tc>
      </w:tr>
      <w:tr w:rsidR="009A6890" w:rsidRPr="009A6890" w:rsidTr="009A6890">
        <w:trPr>
          <w:trHeight w:val="259"/>
        </w:trPr>
        <w:tc>
          <w:tcPr>
            <w:tcW w:w="4077" w:type="dxa"/>
          </w:tcPr>
          <w:p w:rsidR="009A6890" w:rsidRPr="009A6890" w:rsidRDefault="009A6890" w:rsidP="009A6890">
            <w:pPr>
              <w:pStyle w:val="a5"/>
              <w:jc w:val="both"/>
              <w:rPr>
                <w:sz w:val="24"/>
                <w:szCs w:val="24"/>
              </w:rPr>
            </w:pPr>
            <w:r w:rsidRPr="009A6890">
              <w:rPr>
                <w:sz w:val="24"/>
                <w:szCs w:val="24"/>
              </w:rPr>
              <w:t>Основы самообороны</w:t>
            </w:r>
          </w:p>
        </w:tc>
        <w:tc>
          <w:tcPr>
            <w:tcW w:w="1843" w:type="dxa"/>
          </w:tcPr>
          <w:p w:rsidR="009A6890" w:rsidRPr="009A6890" w:rsidRDefault="009A6890" w:rsidP="009A6890">
            <w:pPr>
              <w:pStyle w:val="a5"/>
              <w:jc w:val="both"/>
              <w:rPr>
                <w:sz w:val="24"/>
                <w:szCs w:val="24"/>
              </w:rPr>
            </w:pPr>
            <w:r w:rsidRPr="009A6890">
              <w:rPr>
                <w:sz w:val="24"/>
                <w:szCs w:val="24"/>
              </w:rPr>
              <w:t>1</w:t>
            </w:r>
          </w:p>
        </w:tc>
        <w:tc>
          <w:tcPr>
            <w:tcW w:w="1654" w:type="dxa"/>
            <w:tcBorders>
              <w:right w:val="single" w:sz="4" w:space="0" w:color="auto"/>
            </w:tcBorders>
          </w:tcPr>
          <w:p w:rsidR="009A6890" w:rsidRPr="009A6890" w:rsidRDefault="009A6890" w:rsidP="009A6890">
            <w:pPr>
              <w:pStyle w:val="a5"/>
              <w:jc w:val="both"/>
              <w:rPr>
                <w:sz w:val="24"/>
                <w:szCs w:val="24"/>
              </w:rPr>
            </w:pPr>
          </w:p>
        </w:tc>
        <w:tc>
          <w:tcPr>
            <w:tcW w:w="1997" w:type="dxa"/>
            <w:tcBorders>
              <w:left w:val="single" w:sz="4" w:space="0" w:color="auto"/>
            </w:tcBorders>
          </w:tcPr>
          <w:p w:rsidR="009A6890" w:rsidRPr="009A6890" w:rsidRDefault="009A6890" w:rsidP="009A6890">
            <w:pPr>
              <w:pStyle w:val="a5"/>
              <w:jc w:val="both"/>
              <w:rPr>
                <w:sz w:val="24"/>
                <w:szCs w:val="24"/>
              </w:rPr>
            </w:pPr>
          </w:p>
        </w:tc>
      </w:tr>
      <w:tr w:rsidR="009A6890" w:rsidRPr="009A6890" w:rsidTr="009A6890">
        <w:trPr>
          <w:trHeight w:val="259"/>
        </w:trPr>
        <w:tc>
          <w:tcPr>
            <w:tcW w:w="4077" w:type="dxa"/>
          </w:tcPr>
          <w:p w:rsidR="009A6890" w:rsidRPr="009A6890" w:rsidRDefault="009A6890" w:rsidP="009A6890">
            <w:pPr>
              <w:pStyle w:val="a5"/>
              <w:jc w:val="both"/>
              <w:rPr>
                <w:sz w:val="24"/>
                <w:szCs w:val="24"/>
              </w:rPr>
            </w:pPr>
            <w:r w:rsidRPr="009A6890">
              <w:rPr>
                <w:sz w:val="24"/>
                <w:szCs w:val="24"/>
              </w:rPr>
              <w:t>ОВС</w:t>
            </w:r>
          </w:p>
        </w:tc>
        <w:tc>
          <w:tcPr>
            <w:tcW w:w="1843" w:type="dxa"/>
          </w:tcPr>
          <w:p w:rsidR="009A6890" w:rsidRPr="009A6890" w:rsidRDefault="009A6890" w:rsidP="009A6890">
            <w:pPr>
              <w:pStyle w:val="a5"/>
              <w:jc w:val="both"/>
              <w:rPr>
                <w:sz w:val="24"/>
                <w:szCs w:val="24"/>
              </w:rPr>
            </w:pPr>
            <w:r w:rsidRPr="009A6890">
              <w:rPr>
                <w:sz w:val="24"/>
                <w:szCs w:val="24"/>
              </w:rPr>
              <w:t>1</w:t>
            </w:r>
          </w:p>
        </w:tc>
        <w:tc>
          <w:tcPr>
            <w:tcW w:w="1654" w:type="dxa"/>
            <w:tcBorders>
              <w:right w:val="single" w:sz="4" w:space="0" w:color="auto"/>
            </w:tcBorders>
          </w:tcPr>
          <w:p w:rsidR="009A6890" w:rsidRPr="009A6890" w:rsidRDefault="009A6890" w:rsidP="009A6890">
            <w:pPr>
              <w:pStyle w:val="a5"/>
              <w:jc w:val="both"/>
              <w:rPr>
                <w:sz w:val="24"/>
                <w:szCs w:val="24"/>
              </w:rPr>
            </w:pPr>
          </w:p>
        </w:tc>
        <w:tc>
          <w:tcPr>
            <w:tcW w:w="1997" w:type="dxa"/>
            <w:tcBorders>
              <w:left w:val="single" w:sz="4" w:space="0" w:color="auto"/>
            </w:tcBorders>
          </w:tcPr>
          <w:p w:rsidR="009A6890" w:rsidRPr="009A6890" w:rsidRDefault="009A6890" w:rsidP="009A6890">
            <w:pPr>
              <w:pStyle w:val="a5"/>
              <w:jc w:val="both"/>
              <w:rPr>
                <w:sz w:val="24"/>
                <w:szCs w:val="24"/>
              </w:rPr>
            </w:pPr>
          </w:p>
        </w:tc>
      </w:tr>
      <w:tr w:rsidR="009A6890" w:rsidRPr="009A6890" w:rsidTr="009A6890">
        <w:trPr>
          <w:trHeight w:val="259"/>
        </w:trPr>
        <w:tc>
          <w:tcPr>
            <w:tcW w:w="4077" w:type="dxa"/>
          </w:tcPr>
          <w:p w:rsidR="009A6890" w:rsidRPr="009A6890" w:rsidRDefault="009A6890" w:rsidP="009A6890">
            <w:pPr>
              <w:pStyle w:val="a5"/>
              <w:jc w:val="both"/>
              <w:rPr>
                <w:b/>
                <w:i/>
                <w:sz w:val="24"/>
                <w:szCs w:val="24"/>
              </w:rPr>
            </w:pPr>
            <w:r w:rsidRPr="009A6890">
              <w:rPr>
                <w:b/>
                <w:i/>
                <w:sz w:val="24"/>
                <w:szCs w:val="24"/>
              </w:rPr>
              <w:lastRenderedPageBreak/>
              <w:t>Итого компонент:</w:t>
            </w:r>
          </w:p>
        </w:tc>
        <w:tc>
          <w:tcPr>
            <w:tcW w:w="1843" w:type="dxa"/>
          </w:tcPr>
          <w:p w:rsidR="009A6890" w:rsidRPr="009A6890" w:rsidRDefault="009A6890" w:rsidP="009A6890">
            <w:pPr>
              <w:pStyle w:val="a5"/>
              <w:jc w:val="both"/>
              <w:rPr>
                <w:sz w:val="24"/>
                <w:szCs w:val="24"/>
              </w:rPr>
            </w:pPr>
            <w:r w:rsidRPr="009A6890">
              <w:rPr>
                <w:sz w:val="24"/>
                <w:szCs w:val="24"/>
              </w:rPr>
              <w:t>5</w:t>
            </w:r>
          </w:p>
        </w:tc>
        <w:tc>
          <w:tcPr>
            <w:tcW w:w="1654"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4</w:t>
            </w:r>
          </w:p>
        </w:tc>
        <w:tc>
          <w:tcPr>
            <w:tcW w:w="1997" w:type="dxa"/>
            <w:tcBorders>
              <w:left w:val="single" w:sz="4" w:space="0" w:color="auto"/>
            </w:tcBorders>
          </w:tcPr>
          <w:p w:rsidR="009A6890" w:rsidRPr="009A6890" w:rsidRDefault="009A6890" w:rsidP="009A6890">
            <w:pPr>
              <w:pStyle w:val="a5"/>
              <w:jc w:val="both"/>
              <w:rPr>
                <w:sz w:val="24"/>
                <w:szCs w:val="24"/>
              </w:rPr>
            </w:pPr>
            <w:r w:rsidRPr="009A6890">
              <w:rPr>
                <w:sz w:val="24"/>
                <w:szCs w:val="24"/>
              </w:rPr>
              <w:t>2</w:t>
            </w:r>
          </w:p>
        </w:tc>
      </w:tr>
      <w:tr w:rsidR="009A6890" w:rsidRPr="009A6890" w:rsidTr="009A6890">
        <w:trPr>
          <w:trHeight w:val="292"/>
        </w:trPr>
        <w:tc>
          <w:tcPr>
            <w:tcW w:w="4077" w:type="dxa"/>
          </w:tcPr>
          <w:p w:rsidR="009A6890" w:rsidRPr="009A6890" w:rsidRDefault="009A6890" w:rsidP="009A6890">
            <w:pPr>
              <w:pStyle w:val="a5"/>
              <w:jc w:val="both"/>
              <w:rPr>
                <w:sz w:val="24"/>
                <w:szCs w:val="24"/>
              </w:rPr>
            </w:pPr>
            <w:r w:rsidRPr="009A6890">
              <w:rPr>
                <w:sz w:val="24"/>
                <w:szCs w:val="24"/>
              </w:rPr>
              <w:t>ИТОГО:</w:t>
            </w:r>
          </w:p>
        </w:tc>
        <w:tc>
          <w:tcPr>
            <w:tcW w:w="1843" w:type="dxa"/>
          </w:tcPr>
          <w:p w:rsidR="009A6890" w:rsidRPr="009A6890" w:rsidRDefault="009A6890" w:rsidP="009A6890">
            <w:pPr>
              <w:pStyle w:val="a5"/>
              <w:jc w:val="both"/>
              <w:rPr>
                <w:sz w:val="24"/>
                <w:szCs w:val="24"/>
              </w:rPr>
            </w:pPr>
            <w:r w:rsidRPr="009A6890">
              <w:rPr>
                <w:sz w:val="24"/>
                <w:szCs w:val="24"/>
              </w:rPr>
              <w:t>37</w:t>
            </w:r>
          </w:p>
        </w:tc>
        <w:tc>
          <w:tcPr>
            <w:tcW w:w="1654"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37</w:t>
            </w:r>
          </w:p>
        </w:tc>
        <w:tc>
          <w:tcPr>
            <w:tcW w:w="1997" w:type="dxa"/>
            <w:tcBorders>
              <w:left w:val="single" w:sz="4" w:space="0" w:color="auto"/>
            </w:tcBorders>
          </w:tcPr>
          <w:p w:rsidR="009A6890" w:rsidRPr="009A6890" w:rsidRDefault="009A6890" w:rsidP="009A6890">
            <w:pPr>
              <w:pStyle w:val="a5"/>
              <w:jc w:val="both"/>
              <w:rPr>
                <w:sz w:val="24"/>
                <w:szCs w:val="24"/>
              </w:rPr>
            </w:pPr>
            <w:r w:rsidRPr="009A6890">
              <w:rPr>
                <w:sz w:val="24"/>
                <w:szCs w:val="24"/>
              </w:rPr>
              <w:t>37</w:t>
            </w:r>
          </w:p>
        </w:tc>
      </w:tr>
    </w:tbl>
    <w:p w:rsidR="009A6890" w:rsidRPr="009A6890" w:rsidRDefault="009A6890" w:rsidP="009A6890">
      <w:pPr>
        <w:pStyle w:val="a5"/>
        <w:jc w:val="both"/>
        <w:rPr>
          <w:sz w:val="24"/>
          <w:szCs w:val="24"/>
        </w:rPr>
      </w:pPr>
      <w:r w:rsidRPr="009A6890">
        <w:rPr>
          <w:sz w:val="24"/>
          <w:szCs w:val="24"/>
        </w:rPr>
        <w:t>* деление на подгруппы</w:t>
      </w:r>
    </w:p>
    <w:p w:rsidR="009A6890" w:rsidRPr="009A6890" w:rsidRDefault="009A6890" w:rsidP="009A6890">
      <w:pPr>
        <w:pStyle w:val="a5"/>
        <w:jc w:val="both"/>
        <w:rPr>
          <w:b/>
          <w:sz w:val="24"/>
          <w:szCs w:val="24"/>
        </w:rPr>
      </w:pPr>
      <w:r w:rsidRPr="009A6890">
        <w:rPr>
          <w:b/>
          <w:sz w:val="24"/>
          <w:szCs w:val="24"/>
        </w:rPr>
        <w:t xml:space="preserve">Среднее общее образование. </w:t>
      </w:r>
    </w:p>
    <w:p w:rsidR="009A6890" w:rsidRPr="00FF755A" w:rsidRDefault="009A6890" w:rsidP="009A6890">
      <w:pPr>
        <w:pStyle w:val="a5"/>
        <w:jc w:val="both"/>
        <w:rPr>
          <w:b/>
          <w:sz w:val="24"/>
          <w:szCs w:val="24"/>
          <w:lang w:val="ru-RU"/>
        </w:rPr>
      </w:pPr>
      <w:r w:rsidRPr="00FF755A">
        <w:rPr>
          <w:b/>
          <w:sz w:val="24"/>
          <w:szCs w:val="24"/>
          <w:lang w:val="ru-RU"/>
        </w:rPr>
        <w:t>Уровень среднего общего образования: 10 – 11 классы.</w:t>
      </w:r>
    </w:p>
    <w:p w:rsidR="009A6890" w:rsidRPr="00FF755A" w:rsidRDefault="009A6890" w:rsidP="009A6890">
      <w:pPr>
        <w:pStyle w:val="a5"/>
        <w:jc w:val="both"/>
        <w:rPr>
          <w:sz w:val="24"/>
          <w:szCs w:val="24"/>
          <w:lang w:val="ru-RU"/>
        </w:rPr>
      </w:pPr>
      <w:r w:rsidRPr="00FF755A">
        <w:rPr>
          <w:sz w:val="24"/>
          <w:szCs w:val="24"/>
          <w:lang w:val="ru-RU"/>
        </w:rPr>
        <w:t>Согласно Программе развития ОГБОУ КШИ «Северский кадетский корпус» с учётом специфики учебного заведения, а также запросов кадет и их родителей в 2016 – 2017 учебном году на уровне среднего общего образования функционирует два класса – оборонно-спортивного профиля, класс с социально-экономическим и физико-математическим модулем.</w:t>
      </w:r>
    </w:p>
    <w:p w:rsidR="009A6890" w:rsidRPr="00FF755A" w:rsidRDefault="009A6890" w:rsidP="009A6890">
      <w:pPr>
        <w:pStyle w:val="a5"/>
        <w:jc w:val="both"/>
        <w:rPr>
          <w:sz w:val="24"/>
          <w:szCs w:val="24"/>
          <w:u w:val="single"/>
          <w:lang w:val="ru-RU"/>
        </w:rPr>
      </w:pPr>
    </w:p>
    <w:p w:rsidR="009A6890" w:rsidRPr="00FF755A" w:rsidRDefault="009A6890" w:rsidP="009A6890">
      <w:pPr>
        <w:pStyle w:val="a5"/>
        <w:jc w:val="both"/>
        <w:rPr>
          <w:sz w:val="24"/>
          <w:szCs w:val="24"/>
          <w:u w:val="single"/>
          <w:lang w:val="ru-RU"/>
        </w:rPr>
      </w:pPr>
      <w:r w:rsidRPr="00FF755A">
        <w:rPr>
          <w:sz w:val="24"/>
          <w:szCs w:val="24"/>
          <w:u w:val="single"/>
          <w:lang w:val="ru-RU"/>
        </w:rPr>
        <w:t>Оборонно-спортивный модуль. 10 класс</w:t>
      </w:r>
    </w:p>
    <w:p w:rsidR="009A6890" w:rsidRPr="00FF755A" w:rsidRDefault="009A6890" w:rsidP="009A6890">
      <w:pPr>
        <w:pStyle w:val="a5"/>
        <w:jc w:val="both"/>
        <w:rPr>
          <w:sz w:val="24"/>
          <w:szCs w:val="24"/>
          <w:lang w:val="ru-RU"/>
        </w:rPr>
      </w:pPr>
      <w:r w:rsidRPr="00FF755A">
        <w:rPr>
          <w:sz w:val="24"/>
          <w:szCs w:val="24"/>
          <w:lang w:val="ru-RU"/>
        </w:rPr>
        <w:t xml:space="preserve">Обучение в 10 профильном классе проходит в режиме 6-ти дневной рабочей недели с предельно допустимой нагрузкой 37 часов в неделю. Данный профиль позволяет дать профессиональную ориентацию обучающимся, подготовить их к поступлению в высшие военные учебные заведения. </w:t>
      </w:r>
    </w:p>
    <w:p w:rsidR="009A6890" w:rsidRPr="00FF755A" w:rsidRDefault="009A6890" w:rsidP="009A6890">
      <w:pPr>
        <w:pStyle w:val="a5"/>
        <w:jc w:val="both"/>
        <w:rPr>
          <w:sz w:val="24"/>
          <w:szCs w:val="24"/>
          <w:lang w:val="ru-RU"/>
        </w:rPr>
      </w:pPr>
    </w:p>
    <w:p w:rsidR="009A6890" w:rsidRPr="00FF755A" w:rsidRDefault="009A6890" w:rsidP="009A6890">
      <w:pPr>
        <w:pStyle w:val="a5"/>
        <w:jc w:val="both"/>
        <w:rPr>
          <w:sz w:val="24"/>
          <w:szCs w:val="24"/>
          <w:lang w:val="ru-RU"/>
        </w:rPr>
      </w:pPr>
      <w:r w:rsidRPr="00FF755A">
        <w:rPr>
          <w:b/>
          <w:sz w:val="24"/>
          <w:szCs w:val="24"/>
          <w:lang w:val="ru-RU"/>
        </w:rPr>
        <w:t>Инвариантная часть</w:t>
      </w:r>
      <w:r w:rsidRPr="00FF755A">
        <w:rPr>
          <w:sz w:val="24"/>
          <w:szCs w:val="24"/>
          <w:lang w:val="ru-RU"/>
        </w:rPr>
        <w:t xml:space="preserve"> учебного плана полностью соответствует обязательному минимуму содержания среднего (полного) общего образования:</w:t>
      </w:r>
    </w:p>
    <w:p w:rsidR="009A6890" w:rsidRPr="00FF755A" w:rsidRDefault="009A6890" w:rsidP="009A6890">
      <w:pPr>
        <w:pStyle w:val="a5"/>
        <w:jc w:val="both"/>
        <w:rPr>
          <w:i/>
          <w:sz w:val="24"/>
          <w:szCs w:val="24"/>
          <w:lang w:val="ru-RU"/>
        </w:rPr>
      </w:pPr>
      <w:r w:rsidRPr="00FF755A">
        <w:rPr>
          <w:i/>
          <w:sz w:val="24"/>
          <w:szCs w:val="24"/>
          <w:lang w:val="ru-RU"/>
        </w:rPr>
        <w:t>Базовый уровень:</w:t>
      </w:r>
    </w:p>
    <w:p w:rsidR="009A6890" w:rsidRPr="00FF755A" w:rsidRDefault="009A6890" w:rsidP="009A6890">
      <w:pPr>
        <w:pStyle w:val="a5"/>
        <w:jc w:val="both"/>
        <w:rPr>
          <w:sz w:val="24"/>
          <w:szCs w:val="24"/>
          <w:lang w:val="ru-RU"/>
        </w:rPr>
      </w:pPr>
      <w:r w:rsidRPr="00FF755A">
        <w:rPr>
          <w:sz w:val="24"/>
          <w:szCs w:val="24"/>
          <w:lang w:val="ru-RU"/>
        </w:rPr>
        <w:t>Литература – 3 часа в неделю</w:t>
      </w:r>
    </w:p>
    <w:p w:rsidR="009A6890" w:rsidRPr="00FF755A" w:rsidRDefault="009A6890" w:rsidP="009A6890">
      <w:pPr>
        <w:pStyle w:val="a5"/>
        <w:jc w:val="both"/>
        <w:rPr>
          <w:sz w:val="24"/>
          <w:szCs w:val="24"/>
          <w:lang w:val="ru-RU"/>
        </w:rPr>
      </w:pPr>
      <w:r w:rsidRPr="00FF755A">
        <w:rPr>
          <w:sz w:val="24"/>
          <w:szCs w:val="24"/>
          <w:lang w:val="ru-RU"/>
        </w:rPr>
        <w:t>Иностранный язык – 3 часа в неделю</w:t>
      </w:r>
    </w:p>
    <w:p w:rsidR="009A6890" w:rsidRPr="00FF755A" w:rsidRDefault="009A6890" w:rsidP="009A6890">
      <w:pPr>
        <w:pStyle w:val="a5"/>
        <w:jc w:val="both"/>
        <w:rPr>
          <w:sz w:val="24"/>
          <w:szCs w:val="24"/>
          <w:lang w:val="ru-RU"/>
        </w:rPr>
      </w:pPr>
      <w:r w:rsidRPr="00FF755A">
        <w:rPr>
          <w:sz w:val="24"/>
          <w:szCs w:val="24"/>
          <w:lang w:val="ru-RU"/>
        </w:rPr>
        <w:t xml:space="preserve">География – 1 час в неделю </w:t>
      </w:r>
    </w:p>
    <w:p w:rsidR="009A6890" w:rsidRPr="00FF755A" w:rsidRDefault="009A6890" w:rsidP="009A6890">
      <w:pPr>
        <w:pStyle w:val="a5"/>
        <w:jc w:val="both"/>
        <w:rPr>
          <w:sz w:val="24"/>
          <w:szCs w:val="24"/>
          <w:lang w:val="ru-RU"/>
        </w:rPr>
      </w:pPr>
      <w:r w:rsidRPr="00FF755A">
        <w:rPr>
          <w:sz w:val="24"/>
          <w:szCs w:val="24"/>
          <w:lang w:val="ru-RU"/>
        </w:rPr>
        <w:t>Физика – 2 часа в неделю</w:t>
      </w:r>
    </w:p>
    <w:p w:rsidR="009A6890" w:rsidRPr="00FF755A" w:rsidRDefault="009A6890" w:rsidP="009A6890">
      <w:pPr>
        <w:pStyle w:val="a5"/>
        <w:jc w:val="both"/>
        <w:rPr>
          <w:sz w:val="24"/>
          <w:szCs w:val="24"/>
          <w:lang w:val="ru-RU"/>
        </w:rPr>
      </w:pPr>
      <w:r w:rsidRPr="00FF755A">
        <w:rPr>
          <w:sz w:val="24"/>
          <w:szCs w:val="24"/>
          <w:lang w:val="ru-RU"/>
        </w:rPr>
        <w:t>Информатика – 1 час в неделю</w:t>
      </w:r>
    </w:p>
    <w:p w:rsidR="009A6890" w:rsidRPr="00FF755A" w:rsidRDefault="009A6890" w:rsidP="009A6890">
      <w:pPr>
        <w:pStyle w:val="a5"/>
        <w:jc w:val="both"/>
        <w:rPr>
          <w:sz w:val="24"/>
          <w:szCs w:val="24"/>
          <w:lang w:val="ru-RU"/>
        </w:rPr>
      </w:pPr>
      <w:r w:rsidRPr="00FF755A">
        <w:rPr>
          <w:sz w:val="24"/>
          <w:szCs w:val="24"/>
          <w:lang w:val="ru-RU"/>
        </w:rPr>
        <w:t>Химия – 1 час в неделю</w:t>
      </w:r>
    </w:p>
    <w:p w:rsidR="009A6890" w:rsidRPr="00FF755A" w:rsidRDefault="009A6890" w:rsidP="009A6890">
      <w:pPr>
        <w:pStyle w:val="a5"/>
        <w:jc w:val="both"/>
        <w:rPr>
          <w:sz w:val="24"/>
          <w:szCs w:val="24"/>
          <w:lang w:val="ru-RU"/>
        </w:rPr>
      </w:pPr>
      <w:r w:rsidRPr="00FF755A">
        <w:rPr>
          <w:sz w:val="24"/>
          <w:szCs w:val="24"/>
          <w:lang w:val="ru-RU"/>
        </w:rPr>
        <w:t>Биология – 1 час в неделю</w:t>
      </w:r>
    </w:p>
    <w:p w:rsidR="009A6890" w:rsidRPr="00FF755A" w:rsidRDefault="009A6890" w:rsidP="009A6890">
      <w:pPr>
        <w:pStyle w:val="a5"/>
        <w:jc w:val="both"/>
        <w:rPr>
          <w:sz w:val="24"/>
          <w:szCs w:val="24"/>
          <w:lang w:val="ru-RU"/>
        </w:rPr>
      </w:pPr>
      <w:r w:rsidRPr="00FF755A">
        <w:rPr>
          <w:sz w:val="24"/>
          <w:szCs w:val="24"/>
          <w:lang w:val="ru-RU"/>
        </w:rPr>
        <w:t>История – 2 часа в неделю</w:t>
      </w:r>
    </w:p>
    <w:p w:rsidR="009A6890" w:rsidRPr="00FF755A" w:rsidRDefault="009A6890" w:rsidP="009A6890">
      <w:pPr>
        <w:pStyle w:val="a5"/>
        <w:jc w:val="both"/>
        <w:rPr>
          <w:i/>
          <w:sz w:val="24"/>
          <w:szCs w:val="24"/>
          <w:lang w:val="ru-RU"/>
        </w:rPr>
      </w:pPr>
      <w:r w:rsidRPr="00FF755A">
        <w:rPr>
          <w:i/>
          <w:sz w:val="24"/>
          <w:szCs w:val="24"/>
          <w:lang w:val="ru-RU"/>
        </w:rPr>
        <w:t>Профильные общеобразовательные учебные предметы:</w:t>
      </w:r>
    </w:p>
    <w:p w:rsidR="009A6890" w:rsidRPr="00FF755A" w:rsidRDefault="009A6890" w:rsidP="009A6890">
      <w:pPr>
        <w:pStyle w:val="a5"/>
        <w:jc w:val="both"/>
        <w:rPr>
          <w:sz w:val="24"/>
          <w:szCs w:val="24"/>
          <w:lang w:val="ru-RU"/>
        </w:rPr>
      </w:pPr>
      <w:r w:rsidRPr="00FF755A">
        <w:rPr>
          <w:sz w:val="24"/>
          <w:szCs w:val="24"/>
          <w:lang w:val="ru-RU"/>
        </w:rPr>
        <w:t>Русский язык – 3 часа (1 час базовый уровень + 1 час КОУ + 1 час региональный компонент)</w:t>
      </w:r>
    </w:p>
    <w:p w:rsidR="009A6890" w:rsidRPr="00FF755A" w:rsidRDefault="009A6890" w:rsidP="009A6890">
      <w:pPr>
        <w:pStyle w:val="a5"/>
        <w:jc w:val="both"/>
        <w:rPr>
          <w:sz w:val="24"/>
          <w:szCs w:val="24"/>
          <w:lang w:val="ru-RU"/>
        </w:rPr>
      </w:pPr>
      <w:r w:rsidRPr="00FF755A">
        <w:rPr>
          <w:sz w:val="24"/>
          <w:szCs w:val="24"/>
          <w:lang w:val="ru-RU"/>
        </w:rPr>
        <w:t>Математика – 6 часов в неделю</w:t>
      </w:r>
    </w:p>
    <w:p w:rsidR="009A6890" w:rsidRPr="00FF755A" w:rsidRDefault="009A6890" w:rsidP="009A6890">
      <w:pPr>
        <w:pStyle w:val="a5"/>
        <w:jc w:val="both"/>
        <w:rPr>
          <w:sz w:val="24"/>
          <w:szCs w:val="24"/>
          <w:lang w:val="ru-RU"/>
        </w:rPr>
      </w:pPr>
      <w:r w:rsidRPr="00FF755A">
        <w:rPr>
          <w:sz w:val="24"/>
          <w:szCs w:val="24"/>
          <w:lang w:val="ru-RU"/>
        </w:rPr>
        <w:t>Физическая культура – 4 часа в неделю</w:t>
      </w:r>
    </w:p>
    <w:p w:rsidR="009A6890" w:rsidRPr="00FF755A" w:rsidRDefault="009A6890" w:rsidP="009A6890">
      <w:pPr>
        <w:pStyle w:val="a5"/>
        <w:jc w:val="both"/>
        <w:rPr>
          <w:sz w:val="24"/>
          <w:szCs w:val="24"/>
          <w:lang w:val="ru-RU"/>
        </w:rPr>
      </w:pPr>
      <w:r w:rsidRPr="00FF755A">
        <w:rPr>
          <w:sz w:val="24"/>
          <w:szCs w:val="24"/>
          <w:lang w:val="ru-RU"/>
        </w:rPr>
        <w:t>Обществознание (включая экономику и право) – 3 часа в неделю</w:t>
      </w:r>
    </w:p>
    <w:p w:rsidR="009A6890" w:rsidRPr="00FF755A" w:rsidRDefault="009A6890" w:rsidP="009A6890">
      <w:pPr>
        <w:pStyle w:val="a5"/>
        <w:jc w:val="both"/>
        <w:rPr>
          <w:sz w:val="24"/>
          <w:szCs w:val="24"/>
          <w:lang w:val="ru-RU"/>
        </w:rPr>
      </w:pPr>
      <w:r w:rsidRPr="00FF755A">
        <w:rPr>
          <w:sz w:val="24"/>
          <w:szCs w:val="24"/>
          <w:lang w:val="ru-RU"/>
        </w:rPr>
        <w:t>ОБЖ – 2 часа в неделю (1час + 1 час за счет компонента ОУ)</w:t>
      </w:r>
    </w:p>
    <w:p w:rsidR="009A6890" w:rsidRPr="00FF755A" w:rsidRDefault="009A6890" w:rsidP="009A6890">
      <w:pPr>
        <w:pStyle w:val="a5"/>
        <w:jc w:val="both"/>
        <w:rPr>
          <w:sz w:val="24"/>
          <w:szCs w:val="24"/>
          <w:lang w:val="ru-RU"/>
        </w:rPr>
      </w:pPr>
    </w:p>
    <w:p w:rsidR="009A6890" w:rsidRPr="00FF755A" w:rsidRDefault="009A6890" w:rsidP="009A6890">
      <w:pPr>
        <w:pStyle w:val="a5"/>
        <w:jc w:val="both"/>
        <w:rPr>
          <w:sz w:val="24"/>
          <w:szCs w:val="24"/>
          <w:lang w:val="ru-RU"/>
        </w:rPr>
      </w:pPr>
      <w:r w:rsidRPr="00FF755A">
        <w:rPr>
          <w:b/>
          <w:sz w:val="24"/>
          <w:szCs w:val="24"/>
          <w:lang w:val="ru-RU"/>
        </w:rPr>
        <w:t>Вариативная часть</w:t>
      </w:r>
      <w:r w:rsidRPr="00FF755A">
        <w:rPr>
          <w:sz w:val="24"/>
          <w:szCs w:val="24"/>
          <w:lang w:val="ru-RU"/>
        </w:rPr>
        <w:t xml:space="preserve"> учебного плана представлена следующими предметами:</w:t>
      </w:r>
    </w:p>
    <w:p w:rsidR="009A6890" w:rsidRPr="00FF755A" w:rsidRDefault="009A6890" w:rsidP="009A6890">
      <w:pPr>
        <w:pStyle w:val="a5"/>
        <w:jc w:val="both"/>
        <w:rPr>
          <w:i/>
          <w:sz w:val="24"/>
          <w:szCs w:val="24"/>
          <w:lang w:val="ru-RU"/>
        </w:rPr>
      </w:pPr>
      <w:r w:rsidRPr="00FF755A">
        <w:rPr>
          <w:i/>
          <w:sz w:val="24"/>
          <w:szCs w:val="24"/>
          <w:lang w:val="ru-RU"/>
        </w:rPr>
        <w:t>Предметы региональной направленности:</w:t>
      </w:r>
    </w:p>
    <w:p w:rsidR="009A6890" w:rsidRPr="00FF755A" w:rsidRDefault="009A6890" w:rsidP="009A6890">
      <w:pPr>
        <w:pStyle w:val="a5"/>
        <w:jc w:val="both"/>
        <w:rPr>
          <w:sz w:val="24"/>
          <w:szCs w:val="24"/>
          <w:lang w:val="ru-RU"/>
        </w:rPr>
      </w:pPr>
      <w:r w:rsidRPr="00FF755A">
        <w:rPr>
          <w:sz w:val="24"/>
          <w:szCs w:val="24"/>
          <w:lang w:val="ru-RU"/>
        </w:rPr>
        <w:t>Основы проектирования – 1 час в неделю</w:t>
      </w:r>
    </w:p>
    <w:p w:rsidR="009A6890" w:rsidRPr="00FF755A" w:rsidRDefault="009A6890" w:rsidP="009A6890">
      <w:pPr>
        <w:pStyle w:val="a5"/>
        <w:jc w:val="both"/>
        <w:rPr>
          <w:i/>
          <w:sz w:val="24"/>
          <w:szCs w:val="24"/>
          <w:lang w:val="ru-RU"/>
        </w:rPr>
      </w:pPr>
      <w:r w:rsidRPr="00FF755A">
        <w:rPr>
          <w:i/>
          <w:sz w:val="24"/>
          <w:szCs w:val="24"/>
          <w:lang w:val="ru-RU"/>
        </w:rPr>
        <w:t>Компонент образовательного учреждения:</w:t>
      </w:r>
    </w:p>
    <w:p w:rsidR="009A6890" w:rsidRPr="00FF755A" w:rsidRDefault="009A6890" w:rsidP="009A6890">
      <w:pPr>
        <w:pStyle w:val="a5"/>
        <w:jc w:val="both"/>
        <w:rPr>
          <w:sz w:val="24"/>
          <w:szCs w:val="24"/>
          <w:lang w:val="ru-RU"/>
        </w:rPr>
      </w:pPr>
      <w:r w:rsidRPr="00FF755A">
        <w:rPr>
          <w:sz w:val="24"/>
          <w:szCs w:val="24"/>
          <w:lang w:val="ru-RU"/>
        </w:rPr>
        <w:t>Практикум по математике (электив) – 1 час в неделю</w:t>
      </w:r>
    </w:p>
    <w:p w:rsidR="009A6890" w:rsidRPr="00FF755A" w:rsidRDefault="009A6890" w:rsidP="009A6890">
      <w:pPr>
        <w:pStyle w:val="a5"/>
        <w:jc w:val="both"/>
        <w:rPr>
          <w:sz w:val="24"/>
          <w:szCs w:val="24"/>
          <w:lang w:val="ru-RU"/>
        </w:rPr>
      </w:pPr>
      <w:r w:rsidRPr="00FF755A">
        <w:rPr>
          <w:sz w:val="24"/>
          <w:szCs w:val="24"/>
          <w:lang w:val="ru-RU"/>
        </w:rPr>
        <w:t>Практикум по истории (электив) – 1 час в неделю</w:t>
      </w:r>
    </w:p>
    <w:p w:rsidR="009A6890" w:rsidRPr="00FF755A" w:rsidRDefault="009A6890" w:rsidP="009A6890">
      <w:pPr>
        <w:pStyle w:val="a5"/>
        <w:jc w:val="both"/>
        <w:rPr>
          <w:sz w:val="24"/>
          <w:szCs w:val="24"/>
          <w:lang w:val="ru-RU"/>
        </w:rPr>
      </w:pPr>
      <w:r w:rsidRPr="00FF755A">
        <w:rPr>
          <w:sz w:val="24"/>
          <w:szCs w:val="24"/>
          <w:lang w:val="ru-RU"/>
        </w:rPr>
        <w:t>ОВС – 1 час в неделю</w:t>
      </w:r>
    </w:p>
    <w:p w:rsidR="009A6890" w:rsidRPr="00FF755A" w:rsidRDefault="009A6890" w:rsidP="009A6890">
      <w:pPr>
        <w:pStyle w:val="a5"/>
        <w:jc w:val="both"/>
        <w:rPr>
          <w:sz w:val="24"/>
          <w:szCs w:val="24"/>
          <w:lang w:val="ru-RU"/>
        </w:rPr>
      </w:pPr>
      <w:r w:rsidRPr="00FF755A">
        <w:rPr>
          <w:sz w:val="24"/>
          <w:szCs w:val="24"/>
          <w:lang w:val="ru-RU"/>
        </w:rPr>
        <w:t>Основы самообороны – 1 час в неделю.</w:t>
      </w:r>
    </w:p>
    <w:p w:rsidR="009A6890" w:rsidRPr="00FF755A" w:rsidRDefault="009A6890" w:rsidP="009A6890">
      <w:pPr>
        <w:pStyle w:val="a5"/>
        <w:jc w:val="both"/>
        <w:rPr>
          <w:sz w:val="24"/>
          <w:szCs w:val="24"/>
          <w:u w:val="single"/>
          <w:lang w:val="ru-RU"/>
        </w:rPr>
      </w:pPr>
      <w:r w:rsidRPr="00FF755A">
        <w:rPr>
          <w:sz w:val="24"/>
          <w:szCs w:val="24"/>
          <w:u w:val="single"/>
          <w:lang w:val="ru-RU"/>
        </w:rPr>
        <w:t>Физико-математический модуль. 10 класс</w:t>
      </w:r>
    </w:p>
    <w:p w:rsidR="009A6890" w:rsidRPr="00FF755A" w:rsidRDefault="009A6890" w:rsidP="009A6890">
      <w:pPr>
        <w:pStyle w:val="a5"/>
        <w:jc w:val="both"/>
        <w:rPr>
          <w:sz w:val="24"/>
          <w:szCs w:val="24"/>
          <w:lang w:val="ru-RU"/>
        </w:rPr>
      </w:pPr>
      <w:r w:rsidRPr="00FF755A">
        <w:rPr>
          <w:sz w:val="24"/>
          <w:szCs w:val="24"/>
          <w:lang w:val="ru-RU"/>
        </w:rPr>
        <w:t xml:space="preserve">Обучение в 10 профильном классе проходит в режиме 6-ти дневной рабочей недели с предельно допустимой нагрузкой 37 часов в неделю. Данный профиль позволяет дать профессиональную ориентацию обучающимся, подготовить их к поступлению в высшие учебные заведения физико-математической направленности. </w:t>
      </w:r>
    </w:p>
    <w:p w:rsidR="009A6890" w:rsidRPr="00FF755A" w:rsidRDefault="009A6890" w:rsidP="009A6890">
      <w:pPr>
        <w:pStyle w:val="a5"/>
        <w:jc w:val="both"/>
        <w:rPr>
          <w:sz w:val="24"/>
          <w:szCs w:val="24"/>
          <w:lang w:val="ru-RU"/>
        </w:rPr>
      </w:pPr>
    </w:p>
    <w:p w:rsidR="009A6890" w:rsidRPr="00FF755A" w:rsidRDefault="009A6890" w:rsidP="009A6890">
      <w:pPr>
        <w:pStyle w:val="a5"/>
        <w:jc w:val="both"/>
        <w:rPr>
          <w:sz w:val="24"/>
          <w:szCs w:val="24"/>
          <w:lang w:val="ru-RU"/>
        </w:rPr>
      </w:pPr>
      <w:r w:rsidRPr="00FF755A">
        <w:rPr>
          <w:b/>
          <w:sz w:val="24"/>
          <w:szCs w:val="24"/>
          <w:lang w:val="ru-RU"/>
        </w:rPr>
        <w:t>Инвариантная часть</w:t>
      </w:r>
      <w:r w:rsidRPr="00FF755A">
        <w:rPr>
          <w:sz w:val="24"/>
          <w:szCs w:val="24"/>
          <w:lang w:val="ru-RU"/>
        </w:rPr>
        <w:t xml:space="preserve"> учебного плана полностью соответствует обязательному минимуму содержания среднего (полного) общего образования:</w:t>
      </w:r>
    </w:p>
    <w:p w:rsidR="009A6890" w:rsidRPr="00FF755A" w:rsidRDefault="009A6890" w:rsidP="009A6890">
      <w:pPr>
        <w:pStyle w:val="a5"/>
        <w:jc w:val="both"/>
        <w:rPr>
          <w:i/>
          <w:sz w:val="24"/>
          <w:szCs w:val="24"/>
          <w:lang w:val="ru-RU"/>
        </w:rPr>
      </w:pPr>
      <w:r w:rsidRPr="00FF755A">
        <w:rPr>
          <w:i/>
          <w:sz w:val="24"/>
          <w:szCs w:val="24"/>
          <w:lang w:val="ru-RU"/>
        </w:rPr>
        <w:t>Базовый уровень:</w:t>
      </w:r>
    </w:p>
    <w:p w:rsidR="009A6890" w:rsidRPr="00FF755A" w:rsidRDefault="009A6890" w:rsidP="009A6890">
      <w:pPr>
        <w:pStyle w:val="a5"/>
        <w:jc w:val="both"/>
        <w:rPr>
          <w:sz w:val="24"/>
          <w:szCs w:val="24"/>
          <w:lang w:val="ru-RU"/>
        </w:rPr>
      </w:pPr>
      <w:r w:rsidRPr="00FF755A">
        <w:rPr>
          <w:sz w:val="24"/>
          <w:szCs w:val="24"/>
          <w:lang w:val="ru-RU"/>
        </w:rPr>
        <w:t xml:space="preserve">Литература – </w:t>
      </w:r>
      <w:r w:rsidRPr="00FF755A">
        <w:rPr>
          <w:b/>
          <w:sz w:val="24"/>
          <w:szCs w:val="24"/>
          <w:lang w:val="ru-RU"/>
        </w:rPr>
        <w:t>3</w:t>
      </w:r>
      <w:r w:rsidRPr="00FF755A">
        <w:rPr>
          <w:sz w:val="24"/>
          <w:szCs w:val="24"/>
          <w:lang w:val="ru-RU"/>
        </w:rPr>
        <w:t xml:space="preserve"> часа в неделю</w:t>
      </w:r>
    </w:p>
    <w:p w:rsidR="009A6890" w:rsidRPr="00FF755A" w:rsidRDefault="009A6890" w:rsidP="009A6890">
      <w:pPr>
        <w:pStyle w:val="a5"/>
        <w:jc w:val="both"/>
        <w:rPr>
          <w:sz w:val="24"/>
          <w:szCs w:val="24"/>
          <w:lang w:val="ru-RU"/>
        </w:rPr>
      </w:pPr>
      <w:r w:rsidRPr="00FF755A">
        <w:rPr>
          <w:sz w:val="24"/>
          <w:szCs w:val="24"/>
          <w:lang w:val="ru-RU"/>
        </w:rPr>
        <w:t xml:space="preserve">Иностранный язык – </w:t>
      </w:r>
      <w:r w:rsidRPr="00FF755A">
        <w:rPr>
          <w:b/>
          <w:sz w:val="24"/>
          <w:szCs w:val="24"/>
          <w:lang w:val="ru-RU"/>
        </w:rPr>
        <w:t>3</w:t>
      </w:r>
      <w:r w:rsidRPr="00FF755A">
        <w:rPr>
          <w:sz w:val="24"/>
          <w:szCs w:val="24"/>
          <w:lang w:val="ru-RU"/>
        </w:rPr>
        <w:t xml:space="preserve"> часа в неделю</w:t>
      </w:r>
    </w:p>
    <w:p w:rsidR="009A6890" w:rsidRPr="00FF755A" w:rsidRDefault="009A6890" w:rsidP="009A6890">
      <w:pPr>
        <w:pStyle w:val="a5"/>
        <w:jc w:val="both"/>
        <w:rPr>
          <w:sz w:val="24"/>
          <w:szCs w:val="24"/>
          <w:lang w:val="ru-RU"/>
        </w:rPr>
      </w:pPr>
      <w:r w:rsidRPr="00FF755A">
        <w:rPr>
          <w:sz w:val="24"/>
          <w:szCs w:val="24"/>
          <w:lang w:val="ru-RU"/>
        </w:rPr>
        <w:t xml:space="preserve">История – </w:t>
      </w:r>
      <w:r w:rsidRPr="00FF755A">
        <w:rPr>
          <w:b/>
          <w:sz w:val="24"/>
          <w:szCs w:val="24"/>
          <w:lang w:val="ru-RU"/>
        </w:rPr>
        <w:t>2</w:t>
      </w:r>
      <w:r w:rsidRPr="00FF755A">
        <w:rPr>
          <w:sz w:val="24"/>
          <w:szCs w:val="24"/>
          <w:lang w:val="ru-RU"/>
        </w:rPr>
        <w:t xml:space="preserve"> часа в неделю </w:t>
      </w:r>
    </w:p>
    <w:p w:rsidR="009A6890" w:rsidRPr="00FF755A" w:rsidRDefault="009A6890" w:rsidP="009A6890">
      <w:pPr>
        <w:pStyle w:val="a5"/>
        <w:jc w:val="both"/>
        <w:rPr>
          <w:sz w:val="24"/>
          <w:szCs w:val="24"/>
          <w:lang w:val="ru-RU"/>
        </w:rPr>
      </w:pPr>
      <w:r w:rsidRPr="00FF755A">
        <w:rPr>
          <w:sz w:val="24"/>
          <w:szCs w:val="24"/>
          <w:lang w:val="ru-RU"/>
        </w:rPr>
        <w:t xml:space="preserve">География – </w:t>
      </w:r>
      <w:r w:rsidRPr="00FF755A">
        <w:rPr>
          <w:b/>
          <w:sz w:val="24"/>
          <w:szCs w:val="24"/>
          <w:lang w:val="ru-RU"/>
        </w:rPr>
        <w:t>1</w:t>
      </w:r>
      <w:r w:rsidRPr="00FF755A">
        <w:rPr>
          <w:sz w:val="24"/>
          <w:szCs w:val="24"/>
          <w:lang w:val="ru-RU"/>
        </w:rPr>
        <w:t xml:space="preserve"> час в неделю </w:t>
      </w:r>
    </w:p>
    <w:p w:rsidR="009A6890" w:rsidRPr="00FF755A" w:rsidRDefault="009A6890" w:rsidP="009A6890">
      <w:pPr>
        <w:pStyle w:val="a5"/>
        <w:jc w:val="both"/>
        <w:rPr>
          <w:sz w:val="24"/>
          <w:szCs w:val="24"/>
          <w:lang w:val="ru-RU"/>
        </w:rPr>
      </w:pPr>
      <w:r w:rsidRPr="00FF755A">
        <w:rPr>
          <w:sz w:val="24"/>
          <w:szCs w:val="24"/>
          <w:lang w:val="ru-RU"/>
        </w:rPr>
        <w:t xml:space="preserve">Химия – </w:t>
      </w:r>
      <w:r w:rsidRPr="00FF755A">
        <w:rPr>
          <w:b/>
          <w:sz w:val="24"/>
          <w:szCs w:val="24"/>
          <w:lang w:val="ru-RU"/>
        </w:rPr>
        <w:t>1</w:t>
      </w:r>
      <w:r w:rsidRPr="00FF755A">
        <w:rPr>
          <w:sz w:val="24"/>
          <w:szCs w:val="24"/>
          <w:lang w:val="ru-RU"/>
        </w:rPr>
        <w:t xml:space="preserve"> час в неделю</w:t>
      </w:r>
    </w:p>
    <w:p w:rsidR="009A6890" w:rsidRPr="00FF755A" w:rsidRDefault="009A6890" w:rsidP="009A6890">
      <w:pPr>
        <w:pStyle w:val="a5"/>
        <w:jc w:val="both"/>
        <w:rPr>
          <w:sz w:val="24"/>
          <w:szCs w:val="24"/>
          <w:lang w:val="ru-RU"/>
        </w:rPr>
      </w:pPr>
      <w:r w:rsidRPr="00FF755A">
        <w:rPr>
          <w:sz w:val="24"/>
          <w:szCs w:val="24"/>
          <w:lang w:val="ru-RU"/>
        </w:rPr>
        <w:t xml:space="preserve">Биология – </w:t>
      </w:r>
      <w:r w:rsidRPr="00FF755A">
        <w:rPr>
          <w:b/>
          <w:sz w:val="24"/>
          <w:szCs w:val="24"/>
          <w:lang w:val="ru-RU"/>
        </w:rPr>
        <w:t>1</w:t>
      </w:r>
      <w:r w:rsidRPr="00FF755A">
        <w:rPr>
          <w:sz w:val="24"/>
          <w:szCs w:val="24"/>
          <w:lang w:val="ru-RU"/>
        </w:rPr>
        <w:t xml:space="preserve"> час в неделю</w:t>
      </w:r>
    </w:p>
    <w:p w:rsidR="009A6890" w:rsidRPr="00FF755A" w:rsidRDefault="009A6890" w:rsidP="009A6890">
      <w:pPr>
        <w:pStyle w:val="a5"/>
        <w:jc w:val="both"/>
        <w:rPr>
          <w:sz w:val="24"/>
          <w:szCs w:val="24"/>
          <w:lang w:val="ru-RU"/>
        </w:rPr>
      </w:pPr>
      <w:r w:rsidRPr="00FF755A">
        <w:rPr>
          <w:sz w:val="24"/>
          <w:szCs w:val="24"/>
          <w:lang w:val="ru-RU"/>
        </w:rPr>
        <w:t xml:space="preserve">ОБЖ – </w:t>
      </w:r>
      <w:r w:rsidRPr="00FF755A">
        <w:rPr>
          <w:b/>
          <w:sz w:val="24"/>
          <w:szCs w:val="24"/>
          <w:lang w:val="ru-RU"/>
        </w:rPr>
        <w:t>1</w:t>
      </w:r>
      <w:r w:rsidRPr="00FF755A">
        <w:rPr>
          <w:sz w:val="24"/>
          <w:szCs w:val="24"/>
          <w:lang w:val="ru-RU"/>
        </w:rPr>
        <w:t xml:space="preserve"> час в неделю</w:t>
      </w:r>
    </w:p>
    <w:p w:rsidR="009A6890" w:rsidRPr="00FF755A" w:rsidRDefault="009A6890" w:rsidP="009A6890">
      <w:pPr>
        <w:pStyle w:val="a5"/>
        <w:jc w:val="both"/>
        <w:rPr>
          <w:sz w:val="24"/>
          <w:szCs w:val="24"/>
          <w:lang w:val="ru-RU"/>
        </w:rPr>
      </w:pPr>
      <w:r w:rsidRPr="00FF755A">
        <w:rPr>
          <w:sz w:val="24"/>
          <w:szCs w:val="24"/>
          <w:lang w:val="ru-RU"/>
        </w:rPr>
        <w:t xml:space="preserve">Физическая культура – </w:t>
      </w:r>
      <w:r w:rsidRPr="00FF755A">
        <w:rPr>
          <w:b/>
          <w:sz w:val="24"/>
          <w:szCs w:val="24"/>
          <w:lang w:val="ru-RU"/>
        </w:rPr>
        <w:t xml:space="preserve">3 </w:t>
      </w:r>
      <w:r w:rsidRPr="00FF755A">
        <w:rPr>
          <w:sz w:val="24"/>
          <w:szCs w:val="24"/>
          <w:lang w:val="ru-RU"/>
        </w:rPr>
        <w:t>часа в неделю</w:t>
      </w:r>
    </w:p>
    <w:p w:rsidR="009A6890" w:rsidRPr="00FF755A" w:rsidRDefault="009A6890" w:rsidP="009A6890">
      <w:pPr>
        <w:pStyle w:val="a5"/>
        <w:jc w:val="both"/>
        <w:rPr>
          <w:sz w:val="24"/>
          <w:szCs w:val="24"/>
          <w:lang w:val="ru-RU"/>
        </w:rPr>
      </w:pPr>
    </w:p>
    <w:p w:rsidR="009A6890" w:rsidRPr="00FF755A" w:rsidRDefault="009A6890" w:rsidP="009A6890">
      <w:pPr>
        <w:pStyle w:val="a5"/>
        <w:jc w:val="both"/>
        <w:rPr>
          <w:i/>
          <w:sz w:val="24"/>
          <w:szCs w:val="24"/>
          <w:lang w:val="ru-RU"/>
        </w:rPr>
      </w:pPr>
      <w:r w:rsidRPr="00FF755A">
        <w:rPr>
          <w:i/>
          <w:sz w:val="24"/>
          <w:szCs w:val="24"/>
          <w:lang w:val="ru-RU"/>
        </w:rPr>
        <w:t>Профильные общеобразовательные учебные предметы:</w:t>
      </w:r>
    </w:p>
    <w:p w:rsidR="009A6890" w:rsidRPr="00FF755A" w:rsidRDefault="009A6890" w:rsidP="009A6890">
      <w:pPr>
        <w:pStyle w:val="a5"/>
        <w:jc w:val="both"/>
        <w:rPr>
          <w:sz w:val="24"/>
          <w:szCs w:val="24"/>
          <w:lang w:val="ru-RU"/>
        </w:rPr>
      </w:pPr>
      <w:r w:rsidRPr="00FF755A">
        <w:rPr>
          <w:sz w:val="24"/>
          <w:szCs w:val="24"/>
          <w:lang w:val="ru-RU"/>
        </w:rPr>
        <w:t xml:space="preserve">Русский язык – </w:t>
      </w:r>
      <w:r w:rsidRPr="00FF755A">
        <w:rPr>
          <w:b/>
          <w:sz w:val="24"/>
          <w:szCs w:val="24"/>
          <w:lang w:val="ru-RU"/>
        </w:rPr>
        <w:t>3</w:t>
      </w:r>
      <w:r w:rsidRPr="00FF755A">
        <w:rPr>
          <w:sz w:val="24"/>
          <w:szCs w:val="24"/>
          <w:lang w:val="ru-RU"/>
        </w:rPr>
        <w:t xml:space="preserve"> часа (1 час базовый уровень + 1 час КОУ + 1 час региональный компонент)</w:t>
      </w:r>
    </w:p>
    <w:p w:rsidR="009A6890" w:rsidRPr="00FF755A" w:rsidRDefault="009A6890" w:rsidP="009A6890">
      <w:pPr>
        <w:pStyle w:val="a5"/>
        <w:jc w:val="both"/>
        <w:rPr>
          <w:sz w:val="24"/>
          <w:szCs w:val="24"/>
          <w:lang w:val="ru-RU"/>
        </w:rPr>
      </w:pPr>
      <w:r w:rsidRPr="00FF755A">
        <w:rPr>
          <w:sz w:val="24"/>
          <w:szCs w:val="24"/>
          <w:lang w:val="ru-RU"/>
        </w:rPr>
        <w:t xml:space="preserve">Математика – </w:t>
      </w:r>
      <w:r w:rsidRPr="00FF755A">
        <w:rPr>
          <w:b/>
          <w:sz w:val="24"/>
          <w:szCs w:val="24"/>
          <w:lang w:val="ru-RU"/>
        </w:rPr>
        <w:t>6</w:t>
      </w:r>
      <w:r w:rsidRPr="00FF755A">
        <w:rPr>
          <w:sz w:val="24"/>
          <w:szCs w:val="24"/>
          <w:lang w:val="ru-RU"/>
        </w:rPr>
        <w:t xml:space="preserve"> часов в неделю</w:t>
      </w:r>
    </w:p>
    <w:p w:rsidR="009A6890" w:rsidRPr="00FF755A" w:rsidRDefault="009A6890" w:rsidP="009A6890">
      <w:pPr>
        <w:pStyle w:val="a5"/>
        <w:jc w:val="both"/>
        <w:rPr>
          <w:sz w:val="24"/>
          <w:szCs w:val="24"/>
          <w:lang w:val="ru-RU"/>
        </w:rPr>
      </w:pPr>
      <w:r w:rsidRPr="00FF755A">
        <w:rPr>
          <w:sz w:val="24"/>
          <w:szCs w:val="24"/>
          <w:lang w:val="ru-RU"/>
        </w:rPr>
        <w:t xml:space="preserve">Информатика – </w:t>
      </w:r>
      <w:r w:rsidRPr="00FF755A">
        <w:rPr>
          <w:b/>
          <w:sz w:val="24"/>
          <w:szCs w:val="24"/>
          <w:lang w:val="ru-RU"/>
        </w:rPr>
        <w:t>2</w:t>
      </w:r>
      <w:r w:rsidRPr="00FF755A">
        <w:rPr>
          <w:sz w:val="24"/>
          <w:szCs w:val="24"/>
          <w:lang w:val="ru-RU"/>
        </w:rPr>
        <w:t xml:space="preserve"> часа в неделю</w:t>
      </w:r>
    </w:p>
    <w:p w:rsidR="009A6890" w:rsidRPr="00FF755A" w:rsidRDefault="009A6890" w:rsidP="009A6890">
      <w:pPr>
        <w:pStyle w:val="a5"/>
        <w:jc w:val="both"/>
        <w:rPr>
          <w:sz w:val="24"/>
          <w:szCs w:val="24"/>
          <w:lang w:val="ru-RU"/>
        </w:rPr>
      </w:pPr>
      <w:r w:rsidRPr="00FF755A">
        <w:rPr>
          <w:sz w:val="24"/>
          <w:szCs w:val="24"/>
          <w:lang w:val="ru-RU"/>
        </w:rPr>
        <w:t xml:space="preserve">Физика – </w:t>
      </w:r>
      <w:r w:rsidRPr="00FF755A">
        <w:rPr>
          <w:b/>
          <w:sz w:val="24"/>
          <w:szCs w:val="24"/>
          <w:lang w:val="ru-RU"/>
        </w:rPr>
        <w:t>5</w:t>
      </w:r>
      <w:r w:rsidRPr="00FF755A">
        <w:rPr>
          <w:sz w:val="24"/>
          <w:szCs w:val="24"/>
          <w:lang w:val="ru-RU"/>
        </w:rPr>
        <w:t xml:space="preserve"> часов в неделю</w:t>
      </w:r>
    </w:p>
    <w:p w:rsidR="009A6890" w:rsidRPr="00FF755A" w:rsidRDefault="009A6890" w:rsidP="009A6890">
      <w:pPr>
        <w:pStyle w:val="a5"/>
        <w:jc w:val="both"/>
        <w:rPr>
          <w:sz w:val="24"/>
          <w:szCs w:val="24"/>
          <w:lang w:val="ru-RU"/>
        </w:rPr>
      </w:pPr>
      <w:r w:rsidRPr="00FF755A">
        <w:rPr>
          <w:sz w:val="24"/>
          <w:szCs w:val="24"/>
          <w:lang w:val="ru-RU"/>
        </w:rPr>
        <w:t xml:space="preserve">Обществознание (включая экономику и право) – </w:t>
      </w:r>
      <w:r w:rsidRPr="00FF755A">
        <w:rPr>
          <w:b/>
          <w:sz w:val="24"/>
          <w:szCs w:val="24"/>
          <w:lang w:val="ru-RU"/>
        </w:rPr>
        <w:t>3</w:t>
      </w:r>
      <w:r w:rsidRPr="00FF755A">
        <w:rPr>
          <w:sz w:val="24"/>
          <w:szCs w:val="24"/>
          <w:lang w:val="ru-RU"/>
        </w:rPr>
        <w:t xml:space="preserve"> часа в неделю</w:t>
      </w:r>
    </w:p>
    <w:p w:rsidR="009A6890" w:rsidRPr="00FF755A" w:rsidRDefault="009A6890" w:rsidP="009A6890">
      <w:pPr>
        <w:pStyle w:val="a5"/>
        <w:jc w:val="both"/>
        <w:rPr>
          <w:sz w:val="24"/>
          <w:szCs w:val="24"/>
          <w:lang w:val="ru-RU"/>
        </w:rPr>
      </w:pPr>
    </w:p>
    <w:p w:rsidR="009A6890" w:rsidRPr="00FF755A" w:rsidRDefault="009A6890" w:rsidP="009A6890">
      <w:pPr>
        <w:pStyle w:val="a5"/>
        <w:jc w:val="both"/>
        <w:rPr>
          <w:sz w:val="24"/>
          <w:szCs w:val="24"/>
          <w:lang w:val="ru-RU"/>
        </w:rPr>
      </w:pPr>
      <w:r w:rsidRPr="00FF755A">
        <w:rPr>
          <w:b/>
          <w:sz w:val="24"/>
          <w:szCs w:val="24"/>
          <w:lang w:val="ru-RU"/>
        </w:rPr>
        <w:t>Вариативная часть</w:t>
      </w:r>
      <w:r w:rsidRPr="00FF755A">
        <w:rPr>
          <w:sz w:val="24"/>
          <w:szCs w:val="24"/>
          <w:lang w:val="ru-RU"/>
        </w:rPr>
        <w:t xml:space="preserve"> учебного плана представлена следующими предметами:</w:t>
      </w:r>
    </w:p>
    <w:p w:rsidR="009A6890" w:rsidRPr="00FF755A" w:rsidRDefault="009A6890" w:rsidP="009A6890">
      <w:pPr>
        <w:pStyle w:val="a5"/>
        <w:jc w:val="both"/>
        <w:rPr>
          <w:i/>
          <w:sz w:val="24"/>
          <w:szCs w:val="24"/>
          <w:lang w:val="ru-RU"/>
        </w:rPr>
      </w:pPr>
      <w:r w:rsidRPr="00FF755A">
        <w:rPr>
          <w:i/>
          <w:sz w:val="24"/>
          <w:szCs w:val="24"/>
          <w:lang w:val="ru-RU"/>
        </w:rPr>
        <w:t>Предметы региональной направленности:</w:t>
      </w:r>
    </w:p>
    <w:p w:rsidR="009A6890" w:rsidRPr="00FF755A" w:rsidRDefault="009A6890" w:rsidP="009A6890">
      <w:pPr>
        <w:pStyle w:val="a5"/>
        <w:jc w:val="both"/>
        <w:rPr>
          <w:sz w:val="24"/>
          <w:szCs w:val="24"/>
          <w:lang w:val="ru-RU"/>
        </w:rPr>
      </w:pPr>
      <w:r w:rsidRPr="00FF755A">
        <w:rPr>
          <w:sz w:val="24"/>
          <w:szCs w:val="24"/>
          <w:lang w:val="ru-RU"/>
        </w:rPr>
        <w:t xml:space="preserve">Основы проектирования – </w:t>
      </w:r>
      <w:r w:rsidRPr="00FF755A">
        <w:rPr>
          <w:b/>
          <w:sz w:val="24"/>
          <w:szCs w:val="24"/>
          <w:lang w:val="ru-RU"/>
        </w:rPr>
        <w:t>1</w:t>
      </w:r>
      <w:r w:rsidRPr="00FF755A">
        <w:rPr>
          <w:sz w:val="24"/>
          <w:szCs w:val="24"/>
          <w:lang w:val="ru-RU"/>
        </w:rPr>
        <w:t xml:space="preserve"> час в неделю</w:t>
      </w:r>
    </w:p>
    <w:p w:rsidR="009A6890" w:rsidRPr="00FF755A" w:rsidRDefault="009A6890" w:rsidP="009A6890">
      <w:pPr>
        <w:pStyle w:val="a5"/>
        <w:jc w:val="both"/>
        <w:rPr>
          <w:i/>
          <w:sz w:val="24"/>
          <w:szCs w:val="24"/>
          <w:lang w:val="ru-RU"/>
        </w:rPr>
      </w:pPr>
      <w:r w:rsidRPr="00FF755A">
        <w:rPr>
          <w:i/>
          <w:sz w:val="24"/>
          <w:szCs w:val="24"/>
          <w:lang w:val="ru-RU"/>
        </w:rPr>
        <w:t>Компонент образовательного учреждения:</w:t>
      </w:r>
    </w:p>
    <w:p w:rsidR="009A6890" w:rsidRPr="00FF755A" w:rsidRDefault="009A6890" w:rsidP="009A6890">
      <w:pPr>
        <w:pStyle w:val="a5"/>
        <w:jc w:val="both"/>
        <w:rPr>
          <w:sz w:val="24"/>
          <w:szCs w:val="24"/>
          <w:lang w:val="ru-RU"/>
        </w:rPr>
      </w:pPr>
      <w:r w:rsidRPr="00FF755A">
        <w:rPr>
          <w:sz w:val="24"/>
          <w:szCs w:val="24"/>
          <w:lang w:val="ru-RU"/>
        </w:rPr>
        <w:t xml:space="preserve">Практикум по математике (электив) – </w:t>
      </w:r>
      <w:r w:rsidRPr="00FF755A">
        <w:rPr>
          <w:b/>
          <w:sz w:val="24"/>
          <w:szCs w:val="24"/>
          <w:lang w:val="ru-RU"/>
        </w:rPr>
        <w:t>1</w:t>
      </w:r>
      <w:r w:rsidRPr="00FF755A">
        <w:rPr>
          <w:sz w:val="24"/>
          <w:szCs w:val="24"/>
          <w:lang w:val="ru-RU"/>
        </w:rPr>
        <w:t xml:space="preserve"> час в неделю</w:t>
      </w:r>
    </w:p>
    <w:p w:rsidR="009A6890" w:rsidRPr="00FF755A" w:rsidRDefault="009A6890" w:rsidP="009A6890">
      <w:pPr>
        <w:pStyle w:val="a5"/>
        <w:jc w:val="both"/>
        <w:rPr>
          <w:sz w:val="24"/>
          <w:szCs w:val="24"/>
          <w:lang w:val="ru-RU"/>
        </w:rPr>
      </w:pPr>
      <w:r w:rsidRPr="00FF755A">
        <w:rPr>
          <w:sz w:val="24"/>
          <w:szCs w:val="24"/>
          <w:lang w:val="ru-RU"/>
        </w:rPr>
        <w:t xml:space="preserve">Практикум по информатике (электив) – </w:t>
      </w:r>
      <w:r w:rsidRPr="00FF755A">
        <w:rPr>
          <w:b/>
          <w:sz w:val="24"/>
          <w:szCs w:val="24"/>
          <w:lang w:val="ru-RU"/>
        </w:rPr>
        <w:t>1</w:t>
      </w:r>
      <w:r w:rsidRPr="00FF755A">
        <w:rPr>
          <w:sz w:val="24"/>
          <w:szCs w:val="24"/>
          <w:lang w:val="ru-RU"/>
        </w:rPr>
        <w:t xml:space="preserve"> час в неделю</w:t>
      </w:r>
    </w:p>
    <w:p w:rsidR="009A6890" w:rsidRPr="00FF755A" w:rsidRDefault="009A6890" w:rsidP="009A6890">
      <w:pPr>
        <w:pStyle w:val="a5"/>
        <w:jc w:val="both"/>
        <w:rPr>
          <w:sz w:val="24"/>
          <w:szCs w:val="24"/>
          <w:lang w:val="ru-RU"/>
        </w:rPr>
      </w:pPr>
      <w:r w:rsidRPr="00FF755A">
        <w:rPr>
          <w:sz w:val="24"/>
          <w:szCs w:val="24"/>
          <w:lang w:val="ru-RU"/>
        </w:rPr>
        <w:t xml:space="preserve">Для подготовки к ЕГЭ дополнительно открыты </w:t>
      </w:r>
      <w:r w:rsidRPr="00FF755A">
        <w:rPr>
          <w:i/>
          <w:sz w:val="24"/>
          <w:szCs w:val="24"/>
          <w:lang w:val="ru-RU"/>
        </w:rPr>
        <w:t>факультативные курсы</w:t>
      </w:r>
      <w:r w:rsidRPr="00FF755A">
        <w:rPr>
          <w:sz w:val="24"/>
          <w:szCs w:val="24"/>
          <w:lang w:val="ru-RU"/>
        </w:rPr>
        <w:t>:</w:t>
      </w:r>
    </w:p>
    <w:p w:rsidR="009A6890" w:rsidRPr="00FF755A" w:rsidRDefault="009A6890" w:rsidP="009A6890">
      <w:pPr>
        <w:pStyle w:val="a5"/>
        <w:jc w:val="both"/>
        <w:rPr>
          <w:sz w:val="24"/>
          <w:szCs w:val="24"/>
          <w:lang w:val="ru-RU"/>
        </w:rPr>
      </w:pPr>
      <w:r w:rsidRPr="00FF755A">
        <w:rPr>
          <w:sz w:val="24"/>
          <w:szCs w:val="24"/>
          <w:lang w:val="ru-RU"/>
        </w:rPr>
        <w:t>Биология – 1 час в неделю</w:t>
      </w:r>
    </w:p>
    <w:p w:rsidR="009A6890" w:rsidRPr="00FF755A" w:rsidRDefault="009A6890" w:rsidP="009A6890">
      <w:pPr>
        <w:pStyle w:val="a5"/>
        <w:jc w:val="both"/>
        <w:rPr>
          <w:sz w:val="24"/>
          <w:szCs w:val="24"/>
          <w:lang w:val="ru-RU"/>
        </w:rPr>
      </w:pPr>
      <w:r w:rsidRPr="00FF755A">
        <w:rPr>
          <w:sz w:val="24"/>
          <w:szCs w:val="24"/>
          <w:lang w:val="ru-RU"/>
        </w:rPr>
        <w:t>Химия – 1 час в неделю</w:t>
      </w:r>
    </w:p>
    <w:p w:rsidR="009A6890" w:rsidRPr="00FF755A" w:rsidRDefault="009A6890" w:rsidP="009A6890">
      <w:pPr>
        <w:pStyle w:val="a5"/>
        <w:jc w:val="both"/>
        <w:rPr>
          <w:sz w:val="24"/>
          <w:szCs w:val="24"/>
          <w:lang w:val="ru-RU"/>
        </w:rPr>
      </w:pPr>
      <w:r w:rsidRPr="00FF755A">
        <w:rPr>
          <w:sz w:val="24"/>
          <w:szCs w:val="24"/>
          <w:lang w:val="ru-RU"/>
        </w:rPr>
        <w:t>Информатика – 1 час в неделю</w:t>
      </w:r>
    </w:p>
    <w:p w:rsidR="009A6890" w:rsidRPr="00FF755A" w:rsidRDefault="009A6890" w:rsidP="009A6890">
      <w:pPr>
        <w:pStyle w:val="a5"/>
        <w:jc w:val="both"/>
        <w:rPr>
          <w:sz w:val="24"/>
          <w:szCs w:val="24"/>
          <w:u w:val="single"/>
          <w:lang w:val="ru-RU"/>
        </w:rPr>
      </w:pPr>
      <w:r w:rsidRPr="00FF755A">
        <w:rPr>
          <w:sz w:val="24"/>
          <w:szCs w:val="24"/>
          <w:u w:val="single"/>
          <w:lang w:val="ru-RU"/>
        </w:rPr>
        <w:t>Социально-экономический модуль. 10 класс</w:t>
      </w:r>
    </w:p>
    <w:p w:rsidR="009A6890" w:rsidRPr="00FF755A" w:rsidRDefault="009A6890" w:rsidP="009A6890">
      <w:pPr>
        <w:pStyle w:val="a5"/>
        <w:jc w:val="both"/>
        <w:rPr>
          <w:sz w:val="24"/>
          <w:szCs w:val="24"/>
          <w:lang w:val="ru-RU"/>
        </w:rPr>
      </w:pPr>
      <w:r w:rsidRPr="00FF755A">
        <w:rPr>
          <w:sz w:val="24"/>
          <w:szCs w:val="24"/>
          <w:lang w:val="ru-RU"/>
        </w:rPr>
        <w:t xml:space="preserve">Обучение в 10 профильном классе проходит в режиме 6-ти дневной рабочей недели с предельно допустимой нагрузкой 37 часов в неделю. Данный профиль позволяет дать профессиональную ориентацию обучающимся, подготовить их к поступлению в высшие учебные заведения на социально-ориентированные специальности, а также высшие военные заведения юридической направленности. </w:t>
      </w:r>
    </w:p>
    <w:p w:rsidR="009A6890" w:rsidRPr="00FF755A" w:rsidRDefault="009A6890" w:rsidP="009A6890">
      <w:pPr>
        <w:pStyle w:val="a5"/>
        <w:jc w:val="both"/>
        <w:rPr>
          <w:sz w:val="24"/>
          <w:szCs w:val="24"/>
          <w:lang w:val="ru-RU"/>
        </w:rPr>
      </w:pPr>
    </w:p>
    <w:p w:rsidR="009A6890" w:rsidRPr="00FF755A" w:rsidRDefault="009A6890" w:rsidP="009A6890">
      <w:pPr>
        <w:pStyle w:val="a5"/>
        <w:jc w:val="both"/>
        <w:rPr>
          <w:sz w:val="24"/>
          <w:szCs w:val="24"/>
          <w:lang w:val="ru-RU"/>
        </w:rPr>
      </w:pPr>
      <w:r w:rsidRPr="00FF755A">
        <w:rPr>
          <w:b/>
          <w:sz w:val="24"/>
          <w:szCs w:val="24"/>
          <w:lang w:val="ru-RU"/>
        </w:rPr>
        <w:t>Инвариантная часть</w:t>
      </w:r>
      <w:r w:rsidRPr="00FF755A">
        <w:rPr>
          <w:sz w:val="24"/>
          <w:szCs w:val="24"/>
          <w:lang w:val="ru-RU"/>
        </w:rPr>
        <w:t xml:space="preserve"> учебного плана полностью соответствует обязательному минимуму содержания среднего (полного) общего образования:</w:t>
      </w:r>
    </w:p>
    <w:p w:rsidR="009A6890" w:rsidRPr="00FF755A" w:rsidRDefault="009A6890" w:rsidP="009A6890">
      <w:pPr>
        <w:pStyle w:val="a5"/>
        <w:jc w:val="both"/>
        <w:rPr>
          <w:i/>
          <w:sz w:val="24"/>
          <w:szCs w:val="24"/>
          <w:lang w:val="ru-RU"/>
        </w:rPr>
      </w:pPr>
      <w:r w:rsidRPr="00FF755A">
        <w:rPr>
          <w:i/>
          <w:sz w:val="24"/>
          <w:szCs w:val="24"/>
          <w:lang w:val="ru-RU"/>
        </w:rPr>
        <w:t>Базовый уровень:</w:t>
      </w:r>
    </w:p>
    <w:p w:rsidR="009A6890" w:rsidRPr="00FF755A" w:rsidRDefault="009A6890" w:rsidP="009A6890">
      <w:pPr>
        <w:pStyle w:val="a5"/>
        <w:jc w:val="both"/>
        <w:rPr>
          <w:sz w:val="24"/>
          <w:szCs w:val="24"/>
          <w:lang w:val="ru-RU"/>
        </w:rPr>
      </w:pPr>
      <w:r w:rsidRPr="00FF755A">
        <w:rPr>
          <w:sz w:val="24"/>
          <w:szCs w:val="24"/>
          <w:lang w:val="ru-RU"/>
        </w:rPr>
        <w:t>Литература – 3 часа в неделю</w:t>
      </w:r>
    </w:p>
    <w:p w:rsidR="009A6890" w:rsidRPr="00FF755A" w:rsidRDefault="009A6890" w:rsidP="009A6890">
      <w:pPr>
        <w:pStyle w:val="a5"/>
        <w:jc w:val="both"/>
        <w:rPr>
          <w:sz w:val="24"/>
          <w:szCs w:val="24"/>
          <w:lang w:val="ru-RU"/>
        </w:rPr>
      </w:pPr>
      <w:r w:rsidRPr="00FF755A">
        <w:rPr>
          <w:sz w:val="24"/>
          <w:szCs w:val="24"/>
          <w:lang w:val="ru-RU"/>
        </w:rPr>
        <w:t>Иностранный язык – 3 часа в неделю</w:t>
      </w:r>
    </w:p>
    <w:p w:rsidR="009A6890" w:rsidRPr="00FF755A" w:rsidRDefault="009A6890" w:rsidP="009A6890">
      <w:pPr>
        <w:pStyle w:val="a5"/>
        <w:jc w:val="both"/>
        <w:rPr>
          <w:sz w:val="24"/>
          <w:szCs w:val="24"/>
          <w:lang w:val="ru-RU"/>
        </w:rPr>
      </w:pPr>
      <w:r w:rsidRPr="00FF755A">
        <w:rPr>
          <w:sz w:val="24"/>
          <w:szCs w:val="24"/>
          <w:lang w:val="ru-RU"/>
        </w:rPr>
        <w:t xml:space="preserve">История – 2 часа в неделю </w:t>
      </w:r>
    </w:p>
    <w:p w:rsidR="009A6890" w:rsidRPr="00FF755A" w:rsidRDefault="009A6890" w:rsidP="009A6890">
      <w:pPr>
        <w:pStyle w:val="a5"/>
        <w:jc w:val="both"/>
        <w:rPr>
          <w:sz w:val="24"/>
          <w:szCs w:val="24"/>
          <w:lang w:val="ru-RU"/>
        </w:rPr>
      </w:pPr>
      <w:r w:rsidRPr="00FF755A">
        <w:rPr>
          <w:sz w:val="24"/>
          <w:szCs w:val="24"/>
          <w:lang w:val="ru-RU"/>
        </w:rPr>
        <w:t>Физика – 2часа в неделю</w:t>
      </w:r>
    </w:p>
    <w:p w:rsidR="009A6890" w:rsidRPr="00FF755A" w:rsidRDefault="009A6890" w:rsidP="009A6890">
      <w:pPr>
        <w:pStyle w:val="a5"/>
        <w:jc w:val="both"/>
        <w:rPr>
          <w:sz w:val="24"/>
          <w:szCs w:val="24"/>
          <w:lang w:val="ru-RU"/>
        </w:rPr>
      </w:pPr>
      <w:r w:rsidRPr="00FF755A">
        <w:rPr>
          <w:sz w:val="24"/>
          <w:szCs w:val="24"/>
          <w:lang w:val="ru-RU"/>
        </w:rPr>
        <w:t>Информатика – 1 час в неделю</w:t>
      </w:r>
    </w:p>
    <w:p w:rsidR="009A6890" w:rsidRPr="00FF755A" w:rsidRDefault="009A6890" w:rsidP="009A6890">
      <w:pPr>
        <w:pStyle w:val="a5"/>
        <w:jc w:val="both"/>
        <w:rPr>
          <w:sz w:val="24"/>
          <w:szCs w:val="24"/>
          <w:lang w:val="ru-RU"/>
        </w:rPr>
      </w:pPr>
      <w:r w:rsidRPr="00FF755A">
        <w:rPr>
          <w:sz w:val="24"/>
          <w:szCs w:val="24"/>
          <w:lang w:val="ru-RU"/>
        </w:rPr>
        <w:t xml:space="preserve">География – 1 час в неделю </w:t>
      </w:r>
    </w:p>
    <w:p w:rsidR="009A6890" w:rsidRPr="00FF755A" w:rsidRDefault="009A6890" w:rsidP="009A6890">
      <w:pPr>
        <w:pStyle w:val="a5"/>
        <w:jc w:val="both"/>
        <w:rPr>
          <w:sz w:val="24"/>
          <w:szCs w:val="24"/>
          <w:lang w:val="ru-RU"/>
        </w:rPr>
      </w:pPr>
      <w:r w:rsidRPr="00FF755A">
        <w:rPr>
          <w:sz w:val="24"/>
          <w:szCs w:val="24"/>
          <w:lang w:val="ru-RU"/>
        </w:rPr>
        <w:t>Химия – 1 час в неделю</w:t>
      </w:r>
    </w:p>
    <w:p w:rsidR="009A6890" w:rsidRPr="00FF755A" w:rsidRDefault="009A6890" w:rsidP="009A6890">
      <w:pPr>
        <w:pStyle w:val="a5"/>
        <w:jc w:val="both"/>
        <w:rPr>
          <w:sz w:val="24"/>
          <w:szCs w:val="24"/>
          <w:lang w:val="ru-RU"/>
        </w:rPr>
      </w:pPr>
      <w:r w:rsidRPr="00FF755A">
        <w:rPr>
          <w:sz w:val="24"/>
          <w:szCs w:val="24"/>
          <w:lang w:val="ru-RU"/>
        </w:rPr>
        <w:t>Биология – 1 час в неделю</w:t>
      </w:r>
    </w:p>
    <w:p w:rsidR="009A6890" w:rsidRPr="00FF755A" w:rsidRDefault="009A6890" w:rsidP="009A6890">
      <w:pPr>
        <w:pStyle w:val="a5"/>
        <w:jc w:val="both"/>
        <w:rPr>
          <w:sz w:val="24"/>
          <w:szCs w:val="24"/>
          <w:lang w:val="ru-RU"/>
        </w:rPr>
      </w:pPr>
      <w:r w:rsidRPr="00FF755A">
        <w:rPr>
          <w:sz w:val="24"/>
          <w:szCs w:val="24"/>
          <w:lang w:val="ru-RU"/>
        </w:rPr>
        <w:lastRenderedPageBreak/>
        <w:t>ОБЖ – 1 час в неделю</w:t>
      </w:r>
    </w:p>
    <w:p w:rsidR="009A6890" w:rsidRPr="00FF755A" w:rsidRDefault="009A6890" w:rsidP="009A6890">
      <w:pPr>
        <w:pStyle w:val="a5"/>
        <w:jc w:val="both"/>
        <w:rPr>
          <w:sz w:val="24"/>
          <w:szCs w:val="24"/>
          <w:lang w:val="ru-RU"/>
        </w:rPr>
      </w:pPr>
      <w:r w:rsidRPr="00FF755A">
        <w:rPr>
          <w:sz w:val="24"/>
          <w:szCs w:val="24"/>
          <w:lang w:val="ru-RU"/>
        </w:rPr>
        <w:t>Физическая культура – 3часа в неделю</w:t>
      </w:r>
    </w:p>
    <w:p w:rsidR="009A6890" w:rsidRPr="00FF755A" w:rsidRDefault="009A6890" w:rsidP="009A6890">
      <w:pPr>
        <w:pStyle w:val="a5"/>
        <w:jc w:val="both"/>
        <w:rPr>
          <w:i/>
          <w:sz w:val="24"/>
          <w:szCs w:val="24"/>
          <w:lang w:val="ru-RU"/>
        </w:rPr>
      </w:pPr>
      <w:r w:rsidRPr="00FF755A">
        <w:rPr>
          <w:i/>
          <w:sz w:val="24"/>
          <w:szCs w:val="24"/>
          <w:lang w:val="ru-RU"/>
        </w:rPr>
        <w:t>Профильные общеобразовательные учебные предметы:</w:t>
      </w:r>
    </w:p>
    <w:p w:rsidR="009A6890" w:rsidRPr="00FF755A" w:rsidRDefault="009A6890" w:rsidP="009A6890">
      <w:pPr>
        <w:pStyle w:val="a5"/>
        <w:jc w:val="both"/>
        <w:rPr>
          <w:sz w:val="24"/>
          <w:szCs w:val="24"/>
          <w:lang w:val="ru-RU"/>
        </w:rPr>
      </w:pPr>
      <w:r w:rsidRPr="00FF755A">
        <w:rPr>
          <w:sz w:val="24"/>
          <w:szCs w:val="24"/>
          <w:lang w:val="ru-RU"/>
        </w:rPr>
        <w:t>Русский язык – 3 часа (1 час базовый уровень + 1 час КОУ + 1 час региональный компонент)</w:t>
      </w:r>
    </w:p>
    <w:p w:rsidR="009A6890" w:rsidRPr="00FF755A" w:rsidRDefault="009A6890" w:rsidP="009A6890">
      <w:pPr>
        <w:pStyle w:val="a5"/>
        <w:jc w:val="both"/>
        <w:rPr>
          <w:sz w:val="24"/>
          <w:szCs w:val="24"/>
          <w:lang w:val="ru-RU"/>
        </w:rPr>
      </w:pPr>
      <w:r w:rsidRPr="00FF755A">
        <w:rPr>
          <w:sz w:val="24"/>
          <w:szCs w:val="24"/>
          <w:lang w:val="ru-RU"/>
        </w:rPr>
        <w:t>Математика – 6 часов в неделю</w:t>
      </w:r>
    </w:p>
    <w:p w:rsidR="009A6890" w:rsidRPr="00FF755A" w:rsidRDefault="009A6890" w:rsidP="009A6890">
      <w:pPr>
        <w:pStyle w:val="a5"/>
        <w:jc w:val="both"/>
        <w:rPr>
          <w:sz w:val="24"/>
          <w:szCs w:val="24"/>
          <w:lang w:val="ru-RU"/>
        </w:rPr>
      </w:pPr>
      <w:r w:rsidRPr="00FF755A">
        <w:rPr>
          <w:sz w:val="24"/>
          <w:szCs w:val="24"/>
          <w:lang w:val="ru-RU"/>
        </w:rPr>
        <w:t>Обществознание (включая экономику и право) – 3 часа в неделю</w:t>
      </w:r>
    </w:p>
    <w:p w:rsidR="009A6890" w:rsidRPr="00FF755A" w:rsidRDefault="009A6890" w:rsidP="009A6890">
      <w:pPr>
        <w:pStyle w:val="a5"/>
        <w:jc w:val="both"/>
        <w:rPr>
          <w:sz w:val="24"/>
          <w:szCs w:val="24"/>
          <w:lang w:val="ru-RU"/>
        </w:rPr>
      </w:pPr>
    </w:p>
    <w:p w:rsidR="009A6890" w:rsidRPr="00FF755A" w:rsidRDefault="009A6890" w:rsidP="009A6890">
      <w:pPr>
        <w:pStyle w:val="a5"/>
        <w:jc w:val="both"/>
        <w:rPr>
          <w:sz w:val="24"/>
          <w:szCs w:val="24"/>
          <w:lang w:val="ru-RU"/>
        </w:rPr>
      </w:pPr>
      <w:r w:rsidRPr="00FF755A">
        <w:rPr>
          <w:b/>
          <w:sz w:val="24"/>
          <w:szCs w:val="24"/>
          <w:lang w:val="ru-RU"/>
        </w:rPr>
        <w:t>Вариативная часть</w:t>
      </w:r>
      <w:r w:rsidRPr="00FF755A">
        <w:rPr>
          <w:sz w:val="24"/>
          <w:szCs w:val="24"/>
          <w:lang w:val="ru-RU"/>
        </w:rPr>
        <w:t xml:space="preserve"> учебного плана представлена следующими предметами:</w:t>
      </w:r>
    </w:p>
    <w:p w:rsidR="009A6890" w:rsidRPr="00FF755A" w:rsidRDefault="009A6890" w:rsidP="009A6890">
      <w:pPr>
        <w:pStyle w:val="a5"/>
        <w:jc w:val="both"/>
        <w:rPr>
          <w:i/>
          <w:sz w:val="24"/>
          <w:szCs w:val="24"/>
          <w:lang w:val="ru-RU"/>
        </w:rPr>
      </w:pPr>
      <w:r w:rsidRPr="00FF755A">
        <w:rPr>
          <w:i/>
          <w:sz w:val="24"/>
          <w:szCs w:val="24"/>
          <w:lang w:val="ru-RU"/>
        </w:rPr>
        <w:t>Профильные общеобразовательные учебные предметы:</w:t>
      </w:r>
    </w:p>
    <w:p w:rsidR="009A6890" w:rsidRPr="00FF755A" w:rsidRDefault="009A6890" w:rsidP="009A6890">
      <w:pPr>
        <w:pStyle w:val="a5"/>
        <w:jc w:val="both"/>
        <w:rPr>
          <w:sz w:val="24"/>
          <w:szCs w:val="24"/>
          <w:lang w:val="ru-RU"/>
        </w:rPr>
      </w:pPr>
      <w:r w:rsidRPr="00FF755A">
        <w:rPr>
          <w:sz w:val="24"/>
          <w:szCs w:val="24"/>
          <w:lang w:val="ru-RU"/>
        </w:rPr>
        <w:t>Право – 1 час в неделю</w:t>
      </w:r>
    </w:p>
    <w:p w:rsidR="009A6890" w:rsidRPr="00FF755A" w:rsidRDefault="009A6890" w:rsidP="009A6890">
      <w:pPr>
        <w:pStyle w:val="a5"/>
        <w:jc w:val="both"/>
        <w:rPr>
          <w:sz w:val="24"/>
          <w:szCs w:val="24"/>
          <w:lang w:val="ru-RU"/>
        </w:rPr>
      </w:pPr>
      <w:r w:rsidRPr="00FF755A">
        <w:rPr>
          <w:sz w:val="24"/>
          <w:szCs w:val="24"/>
          <w:lang w:val="ru-RU"/>
        </w:rPr>
        <w:t>Экономика – 2 часа в неделю</w:t>
      </w:r>
    </w:p>
    <w:p w:rsidR="009A6890" w:rsidRPr="00FF755A" w:rsidRDefault="009A6890" w:rsidP="009A6890">
      <w:pPr>
        <w:pStyle w:val="a5"/>
        <w:jc w:val="both"/>
        <w:rPr>
          <w:sz w:val="24"/>
          <w:szCs w:val="24"/>
          <w:lang w:val="ru-RU"/>
        </w:rPr>
      </w:pPr>
    </w:p>
    <w:p w:rsidR="009A6890" w:rsidRPr="00FF755A" w:rsidRDefault="009A6890" w:rsidP="009A6890">
      <w:pPr>
        <w:pStyle w:val="a5"/>
        <w:jc w:val="both"/>
        <w:rPr>
          <w:i/>
          <w:sz w:val="24"/>
          <w:szCs w:val="24"/>
          <w:lang w:val="ru-RU"/>
        </w:rPr>
      </w:pPr>
      <w:r w:rsidRPr="00FF755A">
        <w:rPr>
          <w:i/>
          <w:sz w:val="24"/>
          <w:szCs w:val="24"/>
          <w:lang w:val="ru-RU"/>
        </w:rPr>
        <w:t>Предметы региональной направленности:</w:t>
      </w:r>
    </w:p>
    <w:p w:rsidR="009A6890" w:rsidRPr="00FF755A" w:rsidRDefault="009A6890" w:rsidP="009A6890">
      <w:pPr>
        <w:pStyle w:val="a5"/>
        <w:jc w:val="both"/>
        <w:rPr>
          <w:sz w:val="24"/>
          <w:szCs w:val="24"/>
          <w:lang w:val="ru-RU"/>
        </w:rPr>
      </w:pPr>
      <w:r w:rsidRPr="00FF755A">
        <w:rPr>
          <w:sz w:val="24"/>
          <w:szCs w:val="24"/>
          <w:lang w:val="ru-RU"/>
        </w:rPr>
        <w:t>Основы проектирования – 1 час в неделю</w:t>
      </w:r>
    </w:p>
    <w:p w:rsidR="009A6890" w:rsidRPr="00FF755A" w:rsidRDefault="009A6890" w:rsidP="009A6890">
      <w:pPr>
        <w:pStyle w:val="a5"/>
        <w:jc w:val="both"/>
        <w:rPr>
          <w:i/>
          <w:sz w:val="24"/>
          <w:szCs w:val="24"/>
          <w:lang w:val="ru-RU"/>
        </w:rPr>
      </w:pPr>
      <w:r w:rsidRPr="00FF755A">
        <w:rPr>
          <w:i/>
          <w:sz w:val="24"/>
          <w:szCs w:val="24"/>
          <w:lang w:val="ru-RU"/>
        </w:rPr>
        <w:t>Компонент образовательного учреждения:</w:t>
      </w:r>
    </w:p>
    <w:p w:rsidR="009A6890" w:rsidRPr="00FF755A" w:rsidRDefault="009A6890" w:rsidP="009A6890">
      <w:pPr>
        <w:pStyle w:val="a5"/>
        <w:jc w:val="both"/>
        <w:rPr>
          <w:sz w:val="24"/>
          <w:szCs w:val="24"/>
          <w:lang w:val="ru-RU"/>
        </w:rPr>
      </w:pPr>
      <w:r w:rsidRPr="00FF755A">
        <w:rPr>
          <w:sz w:val="24"/>
          <w:szCs w:val="24"/>
          <w:lang w:val="ru-RU"/>
        </w:rPr>
        <w:t>Практикум по математике (электив) – 1 час в неделю</w:t>
      </w:r>
    </w:p>
    <w:p w:rsidR="009A6890" w:rsidRPr="00FF755A" w:rsidRDefault="009A6890" w:rsidP="009A6890">
      <w:pPr>
        <w:pStyle w:val="a5"/>
        <w:jc w:val="both"/>
        <w:rPr>
          <w:sz w:val="24"/>
          <w:szCs w:val="24"/>
          <w:lang w:val="ru-RU"/>
        </w:rPr>
      </w:pPr>
      <w:r w:rsidRPr="00FF755A">
        <w:rPr>
          <w:sz w:val="24"/>
          <w:szCs w:val="24"/>
          <w:lang w:val="ru-RU"/>
        </w:rPr>
        <w:t>Практикум по обществознанию (электив) – 1 час в неделю</w:t>
      </w:r>
    </w:p>
    <w:p w:rsidR="009A6890" w:rsidRPr="00FF755A" w:rsidRDefault="009A6890" w:rsidP="009A6890">
      <w:pPr>
        <w:pStyle w:val="a5"/>
        <w:jc w:val="both"/>
        <w:rPr>
          <w:sz w:val="24"/>
          <w:szCs w:val="24"/>
          <w:lang w:val="ru-RU"/>
        </w:rPr>
      </w:pPr>
      <w:r w:rsidRPr="00FF755A">
        <w:rPr>
          <w:sz w:val="24"/>
          <w:szCs w:val="24"/>
          <w:lang w:val="ru-RU"/>
        </w:rPr>
        <w:t>Практикум по истории (электив) – 1 час в неделю</w:t>
      </w:r>
    </w:p>
    <w:p w:rsidR="009A6890" w:rsidRPr="00FF755A" w:rsidRDefault="009A6890" w:rsidP="009A6890">
      <w:pPr>
        <w:pStyle w:val="a5"/>
        <w:jc w:val="both"/>
        <w:rPr>
          <w:sz w:val="24"/>
          <w:szCs w:val="24"/>
          <w:lang w:val="ru-RU"/>
        </w:rPr>
      </w:pPr>
    </w:p>
    <w:p w:rsidR="009A6890" w:rsidRPr="00FF755A" w:rsidRDefault="009A6890" w:rsidP="009A6890">
      <w:pPr>
        <w:pStyle w:val="a5"/>
        <w:jc w:val="both"/>
        <w:rPr>
          <w:sz w:val="24"/>
          <w:szCs w:val="24"/>
          <w:lang w:val="ru-RU"/>
        </w:rPr>
      </w:pPr>
      <w:r w:rsidRPr="00FF755A">
        <w:rPr>
          <w:sz w:val="24"/>
          <w:szCs w:val="24"/>
          <w:lang w:val="ru-RU"/>
        </w:rPr>
        <w:t xml:space="preserve">Для подготовки к ЕГЭ дополнительно открыты </w:t>
      </w:r>
      <w:r w:rsidRPr="00FF755A">
        <w:rPr>
          <w:i/>
          <w:sz w:val="24"/>
          <w:szCs w:val="24"/>
          <w:lang w:val="ru-RU"/>
        </w:rPr>
        <w:t>факультативные курсы</w:t>
      </w:r>
      <w:r w:rsidRPr="00FF755A">
        <w:rPr>
          <w:sz w:val="24"/>
          <w:szCs w:val="24"/>
          <w:lang w:val="ru-RU"/>
        </w:rPr>
        <w:t>:</w:t>
      </w:r>
    </w:p>
    <w:p w:rsidR="009A6890" w:rsidRPr="00FF755A" w:rsidRDefault="009A6890" w:rsidP="009A6890">
      <w:pPr>
        <w:pStyle w:val="a5"/>
        <w:jc w:val="both"/>
        <w:rPr>
          <w:sz w:val="24"/>
          <w:szCs w:val="24"/>
          <w:lang w:val="ru-RU"/>
        </w:rPr>
      </w:pPr>
      <w:r w:rsidRPr="00FF755A">
        <w:rPr>
          <w:sz w:val="24"/>
          <w:szCs w:val="24"/>
          <w:lang w:val="ru-RU"/>
        </w:rPr>
        <w:t>География – 1 час в неделю</w:t>
      </w:r>
    </w:p>
    <w:p w:rsidR="009A6890" w:rsidRPr="00FF755A" w:rsidRDefault="009A6890" w:rsidP="009A6890">
      <w:pPr>
        <w:pStyle w:val="a5"/>
        <w:jc w:val="both"/>
        <w:rPr>
          <w:sz w:val="24"/>
          <w:szCs w:val="24"/>
          <w:lang w:val="ru-RU"/>
        </w:rPr>
      </w:pPr>
    </w:p>
    <w:p w:rsidR="009A6890" w:rsidRPr="00FF755A" w:rsidRDefault="009A6890" w:rsidP="009A6890">
      <w:pPr>
        <w:pStyle w:val="a5"/>
        <w:jc w:val="both"/>
        <w:rPr>
          <w:sz w:val="24"/>
          <w:szCs w:val="24"/>
          <w:lang w:val="ru-RU"/>
        </w:rPr>
      </w:pPr>
    </w:p>
    <w:p w:rsidR="009A6890" w:rsidRPr="00FF755A" w:rsidRDefault="009A6890" w:rsidP="009A6890">
      <w:pPr>
        <w:pStyle w:val="a5"/>
        <w:jc w:val="both"/>
        <w:rPr>
          <w:sz w:val="24"/>
          <w:szCs w:val="24"/>
          <w:lang w:val="ru-RU"/>
        </w:rPr>
      </w:pPr>
      <w:r w:rsidRPr="00FF755A">
        <w:rPr>
          <w:sz w:val="24"/>
          <w:szCs w:val="24"/>
          <w:lang w:val="ru-RU"/>
        </w:rPr>
        <w:t>Недельный учебный план ОГБОУ КШИ «Северский кадетский корпус», разработанный на основе БУП 2004г, на 2017-2018учебный год при 6-ти дневной учебной неделе для 11 классов.</w:t>
      </w:r>
    </w:p>
    <w:tbl>
      <w:tblPr>
        <w:tblStyle w:val="ae"/>
        <w:tblW w:w="0" w:type="auto"/>
        <w:tblLook w:val="04A0"/>
      </w:tblPr>
      <w:tblGrid>
        <w:gridCol w:w="4077"/>
        <w:gridCol w:w="1843"/>
        <w:gridCol w:w="1654"/>
        <w:gridCol w:w="1997"/>
      </w:tblGrid>
      <w:tr w:rsidR="009A6890" w:rsidRPr="009A6890" w:rsidTr="009A6890">
        <w:trPr>
          <w:trHeight w:val="259"/>
        </w:trPr>
        <w:tc>
          <w:tcPr>
            <w:tcW w:w="5920" w:type="dxa"/>
            <w:gridSpan w:val="2"/>
            <w:vMerge w:val="restart"/>
          </w:tcPr>
          <w:p w:rsidR="009A6890" w:rsidRPr="00FF755A" w:rsidRDefault="009A6890" w:rsidP="009A6890">
            <w:pPr>
              <w:pStyle w:val="a5"/>
              <w:jc w:val="both"/>
              <w:rPr>
                <w:sz w:val="24"/>
                <w:szCs w:val="24"/>
                <w:lang w:val="ru-RU"/>
              </w:rPr>
            </w:pPr>
            <w:r w:rsidRPr="00FF755A">
              <w:rPr>
                <w:sz w:val="24"/>
                <w:szCs w:val="24"/>
                <w:lang w:val="ru-RU"/>
              </w:rPr>
              <w:t>11Б класс (оборонно-спортивный профиль)</w:t>
            </w:r>
          </w:p>
        </w:tc>
        <w:tc>
          <w:tcPr>
            <w:tcW w:w="3651" w:type="dxa"/>
            <w:gridSpan w:val="2"/>
            <w:tcBorders>
              <w:bottom w:val="single" w:sz="4" w:space="0" w:color="auto"/>
            </w:tcBorders>
          </w:tcPr>
          <w:p w:rsidR="009A6890" w:rsidRPr="009A6890" w:rsidRDefault="009A6890" w:rsidP="009A6890">
            <w:pPr>
              <w:pStyle w:val="a5"/>
              <w:jc w:val="both"/>
              <w:rPr>
                <w:sz w:val="24"/>
                <w:szCs w:val="24"/>
              </w:rPr>
            </w:pPr>
            <w:r w:rsidRPr="009A6890">
              <w:rPr>
                <w:sz w:val="24"/>
                <w:szCs w:val="24"/>
              </w:rPr>
              <w:t>11А класс</w:t>
            </w:r>
          </w:p>
        </w:tc>
      </w:tr>
      <w:tr w:rsidR="009A6890" w:rsidRPr="009A6890" w:rsidTr="009A6890">
        <w:trPr>
          <w:trHeight w:val="282"/>
        </w:trPr>
        <w:tc>
          <w:tcPr>
            <w:tcW w:w="5920" w:type="dxa"/>
            <w:gridSpan w:val="2"/>
            <w:vMerge/>
          </w:tcPr>
          <w:p w:rsidR="009A6890" w:rsidRPr="009A6890" w:rsidRDefault="009A6890" w:rsidP="009A6890">
            <w:pPr>
              <w:pStyle w:val="a5"/>
              <w:jc w:val="both"/>
              <w:rPr>
                <w:sz w:val="24"/>
                <w:szCs w:val="24"/>
              </w:rPr>
            </w:pPr>
          </w:p>
        </w:tc>
        <w:tc>
          <w:tcPr>
            <w:tcW w:w="1654" w:type="dxa"/>
            <w:tcBorders>
              <w:top w:val="single" w:sz="4" w:space="0" w:color="auto"/>
              <w:right w:val="single" w:sz="4" w:space="0" w:color="auto"/>
            </w:tcBorders>
          </w:tcPr>
          <w:p w:rsidR="009A6890" w:rsidRPr="009A6890" w:rsidRDefault="009A6890" w:rsidP="009A6890">
            <w:pPr>
              <w:pStyle w:val="a5"/>
              <w:jc w:val="both"/>
              <w:rPr>
                <w:sz w:val="24"/>
                <w:szCs w:val="24"/>
              </w:rPr>
            </w:pPr>
            <w:r w:rsidRPr="009A6890">
              <w:rPr>
                <w:sz w:val="24"/>
                <w:szCs w:val="24"/>
              </w:rPr>
              <w:t>Соц-эконом</w:t>
            </w:r>
          </w:p>
        </w:tc>
        <w:tc>
          <w:tcPr>
            <w:tcW w:w="1997" w:type="dxa"/>
            <w:tcBorders>
              <w:top w:val="single" w:sz="4" w:space="0" w:color="auto"/>
              <w:left w:val="single" w:sz="4" w:space="0" w:color="auto"/>
            </w:tcBorders>
          </w:tcPr>
          <w:p w:rsidR="009A6890" w:rsidRPr="009A6890" w:rsidRDefault="009A6890" w:rsidP="009A6890">
            <w:pPr>
              <w:pStyle w:val="a5"/>
              <w:jc w:val="both"/>
              <w:rPr>
                <w:sz w:val="24"/>
                <w:szCs w:val="24"/>
              </w:rPr>
            </w:pPr>
            <w:r w:rsidRPr="009A6890">
              <w:rPr>
                <w:sz w:val="24"/>
                <w:szCs w:val="24"/>
              </w:rPr>
              <w:t>Физ-мат.</w:t>
            </w:r>
          </w:p>
        </w:tc>
      </w:tr>
      <w:tr w:rsidR="009A6890" w:rsidRPr="00F37A47" w:rsidTr="009A6890">
        <w:trPr>
          <w:trHeight w:val="479"/>
        </w:trPr>
        <w:tc>
          <w:tcPr>
            <w:tcW w:w="5920" w:type="dxa"/>
            <w:gridSpan w:val="2"/>
            <w:tcBorders>
              <w:right w:val="single" w:sz="4" w:space="0" w:color="auto"/>
            </w:tcBorders>
          </w:tcPr>
          <w:p w:rsidR="009A6890" w:rsidRPr="00FF755A" w:rsidRDefault="009A6890" w:rsidP="009A6890">
            <w:pPr>
              <w:pStyle w:val="a5"/>
              <w:jc w:val="both"/>
              <w:rPr>
                <w:b/>
                <w:sz w:val="24"/>
                <w:szCs w:val="24"/>
                <w:lang w:val="ru-RU"/>
              </w:rPr>
            </w:pPr>
            <w:r w:rsidRPr="00FF755A">
              <w:rPr>
                <w:b/>
                <w:sz w:val="24"/>
                <w:szCs w:val="24"/>
                <w:lang w:val="ru-RU"/>
              </w:rPr>
              <w:t>Учебные предметы на базовом уровне (инвариантная часть)</w:t>
            </w:r>
          </w:p>
        </w:tc>
        <w:tc>
          <w:tcPr>
            <w:tcW w:w="3651" w:type="dxa"/>
            <w:gridSpan w:val="2"/>
            <w:tcBorders>
              <w:right w:val="single" w:sz="4" w:space="0" w:color="auto"/>
            </w:tcBorders>
          </w:tcPr>
          <w:p w:rsidR="009A6890" w:rsidRPr="00FF755A" w:rsidRDefault="009A6890" w:rsidP="009A6890">
            <w:pPr>
              <w:pStyle w:val="a5"/>
              <w:jc w:val="both"/>
              <w:rPr>
                <w:b/>
                <w:sz w:val="24"/>
                <w:szCs w:val="24"/>
                <w:lang w:val="ru-RU"/>
              </w:rPr>
            </w:pPr>
            <w:r w:rsidRPr="00FF755A">
              <w:rPr>
                <w:b/>
                <w:sz w:val="24"/>
                <w:szCs w:val="24"/>
                <w:lang w:val="ru-RU"/>
              </w:rPr>
              <w:t>Учебные предметы на базовом уровне (инвариантная часть)</w:t>
            </w:r>
          </w:p>
        </w:tc>
      </w:tr>
      <w:tr w:rsidR="009A6890" w:rsidRPr="009A6890" w:rsidTr="009A6890">
        <w:trPr>
          <w:trHeight w:val="275"/>
        </w:trPr>
        <w:tc>
          <w:tcPr>
            <w:tcW w:w="4077" w:type="dxa"/>
          </w:tcPr>
          <w:p w:rsidR="009A6890" w:rsidRPr="009A6890" w:rsidRDefault="009A6890" w:rsidP="009A6890">
            <w:pPr>
              <w:pStyle w:val="a5"/>
              <w:jc w:val="both"/>
              <w:rPr>
                <w:sz w:val="24"/>
                <w:szCs w:val="24"/>
              </w:rPr>
            </w:pPr>
            <w:r w:rsidRPr="009A6890">
              <w:rPr>
                <w:sz w:val="24"/>
                <w:szCs w:val="24"/>
              </w:rPr>
              <w:t>Литература</w:t>
            </w:r>
          </w:p>
        </w:tc>
        <w:tc>
          <w:tcPr>
            <w:tcW w:w="1843" w:type="dxa"/>
          </w:tcPr>
          <w:p w:rsidR="009A6890" w:rsidRPr="009A6890" w:rsidRDefault="009A6890" w:rsidP="009A6890">
            <w:pPr>
              <w:pStyle w:val="a5"/>
              <w:jc w:val="both"/>
              <w:rPr>
                <w:sz w:val="24"/>
                <w:szCs w:val="24"/>
              </w:rPr>
            </w:pPr>
            <w:r w:rsidRPr="009A6890">
              <w:rPr>
                <w:sz w:val="24"/>
                <w:szCs w:val="24"/>
              </w:rPr>
              <w:t>3</w:t>
            </w:r>
          </w:p>
        </w:tc>
        <w:tc>
          <w:tcPr>
            <w:tcW w:w="1654"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3</w:t>
            </w:r>
          </w:p>
        </w:tc>
        <w:tc>
          <w:tcPr>
            <w:tcW w:w="1997" w:type="dxa"/>
            <w:tcBorders>
              <w:left w:val="single" w:sz="4" w:space="0" w:color="auto"/>
            </w:tcBorders>
          </w:tcPr>
          <w:p w:rsidR="009A6890" w:rsidRPr="009A6890" w:rsidRDefault="009A6890" w:rsidP="009A6890">
            <w:pPr>
              <w:pStyle w:val="a5"/>
              <w:jc w:val="both"/>
              <w:rPr>
                <w:sz w:val="24"/>
                <w:szCs w:val="24"/>
              </w:rPr>
            </w:pPr>
            <w:r w:rsidRPr="009A6890">
              <w:rPr>
                <w:sz w:val="24"/>
                <w:szCs w:val="24"/>
              </w:rPr>
              <w:t>3</w:t>
            </w:r>
          </w:p>
        </w:tc>
      </w:tr>
      <w:tr w:rsidR="009A6890" w:rsidRPr="009A6890" w:rsidTr="009A6890">
        <w:trPr>
          <w:trHeight w:val="275"/>
        </w:trPr>
        <w:tc>
          <w:tcPr>
            <w:tcW w:w="4077" w:type="dxa"/>
          </w:tcPr>
          <w:p w:rsidR="009A6890" w:rsidRPr="009A6890" w:rsidRDefault="009A6890" w:rsidP="009A6890">
            <w:pPr>
              <w:pStyle w:val="a5"/>
              <w:jc w:val="both"/>
              <w:rPr>
                <w:sz w:val="24"/>
                <w:szCs w:val="24"/>
              </w:rPr>
            </w:pPr>
            <w:r w:rsidRPr="009A6890">
              <w:rPr>
                <w:sz w:val="24"/>
                <w:szCs w:val="24"/>
              </w:rPr>
              <w:t>Иностранный язык</w:t>
            </w:r>
          </w:p>
        </w:tc>
        <w:tc>
          <w:tcPr>
            <w:tcW w:w="1843" w:type="dxa"/>
          </w:tcPr>
          <w:p w:rsidR="009A6890" w:rsidRPr="009A6890" w:rsidRDefault="009A6890" w:rsidP="009A6890">
            <w:pPr>
              <w:pStyle w:val="a5"/>
              <w:jc w:val="both"/>
              <w:rPr>
                <w:sz w:val="24"/>
                <w:szCs w:val="24"/>
              </w:rPr>
            </w:pPr>
            <w:r w:rsidRPr="009A6890">
              <w:rPr>
                <w:sz w:val="24"/>
                <w:szCs w:val="24"/>
              </w:rPr>
              <w:t>3*</w:t>
            </w:r>
          </w:p>
        </w:tc>
        <w:tc>
          <w:tcPr>
            <w:tcW w:w="1654"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3*</w:t>
            </w:r>
          </w:p>
        </w:tc>
        <w:tc>
          <w:tcPr>
            <w:tcW w:w="1997" w:type="dxa"/>
            <w:tcBorders>
              <w:left w:val="single" w:sz="4" w:space="0" w:color="auto"/>
            </w:tcBorders>
          </w:tcPr>
          <w:p w:rsidR="009A6890" w:rsidRPr="009A6890" w:rsidRDefault="009A6890" w:rsidP="009A6890">
            <w:pPr>
              <w:pStyle w:val="a5"/>
              <w:jc w:val="both"/>
              <w:rPr>
                <w:sz w:val="24"/>
                <w:szCs w:val="24"/>
              </w:rPr>
            </w:pPr>
            <w:r w:rsidRPr="009A6890">
              <w:rPr>
                <w:sz w:val="24"/>
                <w:szCs w:val="24"/>
              </w:rPr>
              <w:t>3*</w:t>
            </w:r>
          </w:p>
        </w:tc>
      </w:tr>
      <w:tr w:rsidR="009A6890" w:rsidRPr="009A6890" w:rsidTr="009A6890">
        <w:trPr>
          <w:trHeight w:val="275"/>
        </w:trPr>
        <w:tc>
          <w:tcPr>
            <w:tcW w:w="4077" w:type="dxa"/>
          </w:tcPr>
          <w:p w:rsidR="009A6890" w:rsidRPr="009A6890" w:rsidRDefault="009A6890" w:rsidP="009A6890">
            <w:pPr>
              <w:pStyle w:val="a5"/>
              <w:jc w:val="both"/>
              <w:rPr>
                <w:sz w:val="24"/>
                <w:szCs w:val="24"/>
              </w:rPr>
            </w:pPr>
            <w:r w:rsidRPr="009A6890">
              <w:rPr>
                <w:sz w:val="24"/>
                <w:szCs w:val="24"/>
              </w:rPr>
              <w:t>История</w:t>
            </w:r>
          </w:p>
        </w:tc>
        <w:tc>
          <w:tcPr>
            <w:tcW w:w="1843" w:type="dxa"/>
          </w:tcPr>
          <w:p w:rsidR="009A6890" w:rsidRPr="009A6890" w:rsidRDefault="009A6890" w:rsidP="009A6890">
            <w:pPr>
              <w:pStyle w:val="a5"/>
              <w:jc w:val="both"/>
              <w:rPr>
                <w:sz w:val="24"/>
                <w:szCs w:val="24"/>
              </w:rPr>
            </w:pPr>
            <w:r w:rsidRPr="009A6890">
              <w:rPr>
                <w:sz w:val="24"/>
                <w:szCs w:val="24"/>
              </w:rPr>
              <w:t>2</w:t>
            </w:r>
          </w:p>
        </w:tc>
        <w:tc>
          <w:tcPr>
            <w:tcW w:w="1654"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2</w:t>
            </w:r>
          </w:p>
        </w:tc>
        <w:tc>
          <w:tcPr>
            <w:tcW w:w="1997" w:type="dxa"/>
            <w:tcBorders>
              <w:left w:val="single" w:sz="4" w:space="0" w:color="auto"/>
            </w:tcBorders>
          </w:tcPr>
          <w:p w:rsidR="009A6890" w:rsidRPr="009A6890" w:rsidRDefault="009A6890" w:rsidP="009A6890">
            <w:pPr>
              <w:pStyle w:val="a5"/>
              <w:jc w:val="both"/>
              <w:rPr>
                <w:sz w:val="24"/>
                <w:szCs w:val="24"/>
              </w:rPr>
            </w:pPr>
            <w:r w:rsidRPr="009A6890">
              <w:rPr>
                <w:sz w:val="24"/>
                <w:szCs w:val="24"/>
              </w:rPr>
              <w:t>2</w:t>
            </w:r>
          </w:p>
        </w:tc>
      </w:tr>
      <w:tr w:rsidR="009A6890" w:rsidRPr="009A6890" w:rsidTr="009A6890">
        <w:trPr>
          <w:trHeight w:val="259"/>
        </w:trPr>
        <w:tc>
          <w:tcPr>
            <w:tcW w:w="4077" w:type="dxa"/>
          </w:tcPr>
          <w:p w:rsidR="009A6890" w:rsidRPr="009A6890" w:rsidRDefault="009A6890" w:rsidP="009A6890">
            <w:pPr>
              <w:pStyle w:val="a5"/>
              <w:jc w:val="both"/>
              <w:rPr>
                <w:sz w:val="24"/>
                <w:szCs w:val="24"/>
              </w:rPr>
            </w:pPr>
            <w:r w:rsidRPr="009A6890">
              <w:rPr>
                <w:sz w:val="24"/>
                <w:szCs w:val="24"/>
              </w:rPr>
              <w:t xml:space="preserve">Химия </w:t>
            </w:r>
          </w:p>
        </w:tc>
        <w:tc>
          <w:tcPr>
            <w:tcW w:w="1843" w:type="dxa"/>
          </w:tcPr>
          <w:p w:rsidR="009A6890" w:rsidRPr="009A6890" w:rsidRDefault="009A6890" w:rsidP="009A6890">
            <w:pPr>
              <w:pStyle w:val="a5"/>
              <w:jc w:val="both"/>
              <w:rPr>
                <w:sz w:val="24"/>
                <w:szCs w:val="24"/>
              </w:rPr>
            </w:pPr>
            <w:r w:rsidRPr="009A6890">
              <w:rPr>
                <w:sz w:val="24"/>
                <w:szCs w:val="24"/>
              </w:rPr>
              <w:t>1</w:t>
            </w:r>
          </w:p>
        </w:tc>
        <w:tc>
          <w:tcPr>
            <w:tcW w:w="1654"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1</w:t>
            </w:r>
          </w:p>
        </w:tc>
        <w:tc>
          <w:tcPr>
            <w:tcW w:w="1997" w:type="dxa"/>
            <w:tcBorders>
              <w:left w:val="single" w:sz="4" w:space="0" w:color="auto"/>
            </w:tcBorders>
          </w:tcPr>
          <w:p w:rsidR="009A6890" w:rsidRPr="009A6890" w:rsidRDefault="009A6890" w:rsidP="009A6890">
            <w:pPr>
              <w:pStyle w:val="a5"/>
              <w:jc w:val="both"/>
              <w:rPr>
                <w:sz w:val="24"/>
                <w:szCs w:val="24"/>
              </w:rPr>
            </w:pPr>
            <w:r w:rsidRPr="009A6890">
              <w:rPr>
                <w:sz w:val="24"/>
                <w:szCs w:val="24"/>
              </w:rPr>
              <w:t>1</w:t>
            </w:r>
          </w:p>
        </w:tc>
      </w:tr>
      <w:tr w:rsidR="009A6890" w:rsidRPr="009A6890" w:rsidTr="009A6890">
        <w:trPr>
          <w:trHeight w:val="275"/>
        </w:trPr>
        <w:tc>
          <w:tcPr>
            <w:tcW w:w="4077" w:type="dxa"/>
          </w:tcPr>
          <w:p w:rsidR="009A6890" w:rsidRPr="009A6890" w:rsidRDefault="009A6890" w:rsidP="009A6890">
            <w:pPr>
              <w:pStyle w:val="a5"/>
              <w:jc w:val="both"/>
              <w:rPr>
                <w:sz w:val="24"/>
                <w:szCs w:val="24"/>
              </w:rPr>
            </w:pPr>
            <w:r w:rsidRPr="009A6890">
              <w:rPr>
                <w:sz w:val="24"/>
                <w:szCs w:val="24"/>
              </w:rPr>
              <w:t>Биология</w:t>
            </w:r>
          </w:p>
        </w:tc>
        <w:tc>
          <w:tcPr>
            <w:tcW w:w="1843" w:type="dxa"/>
          </w:tcPr>
          <w:p w:rsidR="009A6890" w:rsidRPr="009A6890" w:rsidRDefault="009A6890" w:rsidP="009A6890">
            <w:pPr>
              <w:pStyle w:val="a5"/>
              <w:jc w:val="both"/>
              <w:rPr>
                <w:sz w:val="24"/>
                <w:szCs w:val="24"/>
              </w:rPr>
            </w:pPr>
            <w:r w:rsidRPr="009A6890">
              <w:rPr>
                <w:sz w:val="24"/>
                <w:szCs w:val="24"/>
              </w:rPr>
              <w:t>1</w:t>
            </w:r>
          </w:p>
        </w:tc>
        <w:tc>
          <w:tcPr>
            <w:tcW w:w="1654"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1</w:t>
            </w:r>
          </w:p>
        </w:tc>
        <w:tc>
          <w:tcPr>
            <w:tcW w:w="1997" w:type="dxa"/>
            <w:tcBorders>
              <w:left w:val="single" w:sz="4" w:space="0" w:color="auto"/>
            </w:tcBorders>
          </w:tcPr>
          <w:p w:rsidR="009A6890" w:rsidRPr="009A6890" w:rsidRDefault="009A6890" w:rsidP="009A6890">
            <w:pPr>
              <w:pStyle w:val="a5"/>
              <w:jc w:val="both"/>
              <w:rPr>
                <w:sz w:val="24"/>
                <w:szCs w:val="24"/>
              </w:rPr>
            </w:pPr>
            <w:r w:rsidRPr="009A6890">
              <w:rPr>
                <w:sz w:val="24"/>
                <w:szCs w:val="24"/>
              </w:rPr>
              <w:t>1</w:t>
            </w:r>
          </w:p>
        </w:tc>
      </w:tr>
      <w:tr w:rsidR="009A6890" w:rsidRPr="009A6890" w:rsidTr="009A6890">
        <w:trPr>
          <w:trHeight w:val="259"/>
        </w:trPr>
        <w:tc>
          <w:tcPr>
            <w:tcW w:w="4077" w:type="dxa"/>
          </w:tcPr>
          <w:p w:rsidR="009A6890" w:rsidRPr="009A6890" w:rsidRDefault="009A6890" w:rsidP="009A6890">
            <w:pPr>
              <w:pStyle w:val="a5"/>
              <w:jc w:val="both"/>
              <w:rPr>
                <w:sz w:val="24"/>
                <w:szCs w:val="24"/>
              </w:rPr>
            </w:pPr>
            <w:r w:rsidRPr="009A6890">
              <w:rPr>
                <w:sz w:val="24"/>
                <w:szCs w:val="24"/>
              </w:rPr>
              <w:t xml:space="preserve">География </w:t>
            </w:r>
          </w:p>
        </w:tc>
        <w:tc>
          <w:tcPr>
            <w:tcW w:w="1843" w:type="dxa"/>
          </w:tcPr>
          <w:p w:rsidR="009A6890" w:rsidRPr="009A6890" w:rsidRDefault="009A6890" w:rsidP="009A6890">
            <w:pPr>
              <w:pStyle w:val="a5"/>
              <w:jc w:val="both"/>
              <w:rPr>
                <w:sz w:val="24"/>
                <w:szCs w:val="24"/>
              </w:rPr>
            </w:pPr>
            <w:r w:rsidRPr="009A6890">
              <w:rPr>
                <w:sz w:val="24"/>
                <w:szCs w:val="24"/>
              </w:rPr>
              <w:t>1</w:t>
            </w:r>
          </w:p>
        </w:tc>
        <w:tc>
          <w:tcPr>
            <w:tcW w:w="1654"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1</w:t>
            </w:r>
          </w:p>
        </w:tc>
        <w:tc>
          <w:tcPr>
            <w:tcW w:w="1997" w:type="dxa"/>
            <w:tcBorders>
              <w:left w:val="single" w:sz="4" w:space="0" w:color="auto"/>
            </w:tcBorders>
          </w:tcPr>
          <w:p w:rsidR="009A6890" w:rsidRPr="009A6890" w:rsidRDefault="009A6890" w:rsidP="009A6890">
            <w:pPr>
              <w:pStyle w:val="a5"/>
              <w:jc w:val="both"/>
              <w:rPr>
                <w:sz w:val="24"/>
                <w:szCs w:val="24"/>
              </w:rPr>
            </w:pPr>
            <w:r w:rsidRPr="009A6890">
              <w:rPr>
                <w:sz w:val="24"/>
                <w:szCs w:val="24"/>
              </w:rPr>
              <w:t>1</w:t>
            </w:r>
          </w:p>
        </w:tc>
      </w:tr>
      <w:tr w:rsidR="009A6890" w:rsidRPr="009A6890" w:rsidTr="009A6890">
        <w:trPr>
          <w:trHeight w:val="275"/>
        </w:trPr>
        <w:tc>
          <w:tcPr>
            <w:tcW w:w="4077" w:type="dxa"/>
          </w:tcPr>
          <w:p w:rsidR="009A6890" w:rsidRPr="009A6890" w:rsidRDefault="009A6890" w:rsidP="009A6890">
            <w:pPr>
              <w:pStyle w:val="a5"/>
              <w:jc w:val="both"/>
              <w:rPr>
                <w:sz w:val="24"/>
                <w:szCs w:val="24"/>
              </w:rPr>
            </w:pPr>
            <w:r w:rsidRPr="009A6890">
              <w:rPr>
                <w:sz w:val="24"/>
                <w:szCs w:val="24"/>
              </w:rPr>
              <w:t>Физика</w:t>
            </w:r>
          </w:p>
        </w:tc>
        <w:tc>
          <w:tcPr>
            <w:tcW w:w="1843" w:type="dxa"/>
          </w:tcPr>
          <w:p w:rsidR="009A6890" w:rsidRPr="009A6890" w:rsidRDefault="009A6890" w:rsidP="009A6890">
            <w:pPr>
              <w:pStyle w:val="a5"/>
              <w:jc w:val="both"/>
              <w:rPr>
                <w:sz w:val="24"/>
                <w:szCs w:val="24"/>
              </w:rPr>
            </w:pPr>
            <w:r w:rsidRPr="009A6890">
              <w:rPr>
                <w:sz w:val="24"/>
                <w:szCs w:val="24"/>
              </w:rPr>
              <w:t>2</w:t>
            </w:r>
          </w:p>
        </w:tc>
        <w:tc>
          <w:tcPr>
            <w:tcW w:w="1654"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2</w:t>
            </w:r>
          </w:p>
        </w:tc>
        <w:tc>
          <w:tcPr>
            <w:tcW w:w="1997" w:type="dxa"/>
            <w:tcBorders>
              <w:left w:val="single" w:sz="4" w:space="0" w:color="auto"/>
            </w:tcBorders>
          </w:tcPr>
          <w:p w:rsidR="009A6890" w:rsidRPr="009A6890" w:rsidRDefault="009A6890" w:rsidP="009A6890">
            <w:pPr>
              <w:pStyle w:val="a5"/>
              <w:jc w:val="both"/>
              <w:rPr>
                <w:sz w:val="24"/>
                <w:szCs w:val="24"/>
              </w:rPr>
            </w:pPr>
            <w:r w:rsidRPr="009A6890">
              <w:rPr>
                <w:sz w:val="24"/>
                <w:szCs w:val="24"/>
              </w:rPr>
              <w:t>2</w:t>
            </w:r>
          </w:p>
        </w:tc>
      </w:tr>
      <w:tr w:rsidR="009A6890" w:rsidRPr="009A6890" w:rsidTr="009A6890">
        <w:trPr>
          <w:trHeight w:val="275"/>
        </w:trPr>
        <w:tc>
          <w:tcPr>
            <w:tcW w:w="4077" w:type="dxa"/>
          </w:tcPr>
          <w:p w:rsidR="009A6890" w:rsidRPr="009A6890" w:rsidRDefault="009A6890" w:rsidP="009A6890">
            <w:pPr>
              <w:pStyle w:val="a5"/>
              <w:jc w:val="both"/>
              <w:rPr>
                <w:sz w:val="24"/>
                <w:szCs w:val="24"/>
              </w:rPr>
            </w:pPr>
            <w:r w:rsidRPr="009A6890">
              <w:rPr>
                <w:sz w:val="24"/>
                <w:szCs w:val="24"/>
              </w:rPr>
              <w:t xml:space="preserve">Информатика </w:t>
            </w:r>
          </w:p>
        </w:tc>
        <w:tc>
          <w:tcPr>
            <w:tcW w:w="1843" w:type="dxa"/>
          </w:tcPr>
          <w:p w:rsidR="009A6890" w:rsidRPr="009A6890" w:rsidRDefault="009A6890" w:rsidP="009A6890">
            <w:pPr>
              <w:pStyle w:val="a5"/>
              <w:jc w:val="both"/>
              <w:rPr>
                <w:sz w:val="24"/>
                <w:szCs w:val="24"/>
              </w:rPr>
            </w:pPr>
            <w:r w:rsidRPr="009A6890">
              <w:rPr>
                <w:sz w:val="24"/>
                <w:szCs w:val="24"/>
              </w:rPr>
              <w:t>1*</w:t>
            </w:r>
          </w:p>
        </w:tc>
        <w:tc>
          <w:tcPr>
            <w:tcW w:w="1654"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1</w:t>
            </w:r>
          </w:p>
        </w:tc>
        <w:tc>
          <w:tcPr>
            <w:tcW w:w="1997" w:type="dxa"/>
            <w:tcBorders>
              <w:left w:val="single" w:sz="4" w:space="0" w:color="auto"/>
            </w:tcBorders>
          </w:tcPr>
          <w:p w:rsidR="009A6890" w:rsidRPr="009A6890" w:rsidRDefault="009A6890" w:rsidP="009A6890">
            <w:pPr>
              <w:pStyle w:val="a5"/>
              <w:jc w:val="both"/>
              <w:rPr>
                <w:sz w:val="24"/>
                <w:szCs w:val="24"/>
              </w:rPr>
            </w:pPr>
            <w:r w:rsidRPr="009A6890">
              <w:rPr>
                <w:sz w:val="24"/>
                <w:szCs w:val="24"/>
              </w:rPr>
              <w:t>1</w:t>
            </w:r>
          </w:p>
        </w:tc>
      </w:tr>
      <w:tr w:rsidR="009A6890" w:rsidRPr="009A6890" w:rsidTr="009A6890">
        <w:trPr>
          <w:trHeight w:val="275"/>
        </w:trPr>
        <w:tc>
          <w:tcPr>
            <w:tcW w:w="4077" w:type="dxa"/>
          </w:tcPr>
          <w:p w:rsidR="009A6890" w:rsidRPr="009A6890" w:rsidRDefault="009A6890" w:rsidP="009A6890">
            <w:pPr>
              <w:pStyle w:val="a5"/>
              <w:jc w:val="both"/>
              <w:rPr>
                <w:sz w:val="24"/>
                <w:szCs w:val="24"/>
              </w:rPr>
            </w:pPr>
            <w:r w:rsidRPr="009A6890">
              <w:rPr>
                <w:sz w:val="24"/>
                <w:szCs w:val="24"/>
              </w:rPr>
              <w:t>Физкультура</w:t>
            </w:r>
          </w:p>
        </w:tc>
        <w:tc>
          <w:tcPr>
            <w:tcW w:w="1843" w:type="dxa"/>
          </w:tcPr>
          <w:p w:rsidR="009A6890" w:rsidRPr="009A6890" w:rsidRDefault="009A6890" w:rsidP="009A6890">
            <w:pPr>
              <w:pStyle w:val="a5"/>
              <w:jc w:val="both"/>
              <w:rPr>
                <w:sz w:val="24"/>
                <w:szCs w:val="24"/>
              </w:rPr>
            </w:pPr>
            <w:r w:rsidRPr="009A6890">
              <w:rPr>
                <w:sz w:val="24"/>
                <w:szCs w:val="24"/>
              </w:rPr>
              <w:t>3</w:t>
            </w:r>
          </w:p>
        </w:tc>
        <w:tc>
          <w:tcPr>
            <w:tcW w:w="1654"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3</w:t>
            </w:r>
          </w:p>
        </w:tc>
        <w:tc>
          <w:tcPr>
            <w:tcW w:w="1997" w:type="dxa"/>
            <w:tcBorders>
              <w:left w:val="single" w:sz="4" w:space="0" w:color="auto"/>
            </w:tcBorders>
          </w:tcPr>
          <w:p w:rsidR="009A6890" w:rsidRPr="009A6890" w:rsidRDefault="009A6890" w:rsidP="009A6890">
            <w:pPr>
              <w:pStyle w:val="a5"/>
              <w:jc w:val="both"/>
              <w:rPr>
                <w:sz w:val="24"/>
                <w:szCs w:val="24"/>
              </w:rPr>
            </w:pPr>
            <w:r w:rsidRPr="009A6890">
              <w:rPr>
                <w:sz w:val="24"/>
                <w:szCs w:val="24"/>
              </w:rPr>
              <w:t>3</w:t>
            </w:r>
          </w:p>
        </w:tc>
      </w:tr>
      <w:tr w:rsidR="009A6890" w:rsidRPr="009A6890" w:rsidTr="009A6890">
        <w:trPr>
          <w:trHeight w:val="275"/>
        </w:trPr>
        <w:tc>
          <w:tcPr>
            <w:tcW w:w="4077" w:type="dxa"/>
          </w:tcPr>
          <w:p w:rsidR="009A6890" w:rsidRPr="009A6890" w:rsidRDefault="009A6890" w:rsidP="009A6890">
            <w:pPr>
              <w:pStyle w:val="a5"/>
              <w:jc w:val="both"/>
              <w:rPr>
                <w:sz w:val="24"/>
                <w:szCs w:val="24"/>
              </w:rPr>
            </w:pPr>
            <w:r w:rsidRPr="009A6890">
              <w:rPr>
                <w:sz w:val="24"/>
                <w:szCs w:val="24"/>
              </w:rPr>
              <w:t>ОБЖ</w:t>
            </w:r>
          </w:p>
        </w:tc>
        <w:tc>
          <w:tcPr>
            <w:tcW w:w="1843" w:type="dxa"/>
          </w:tcPr>
          <w:p w:rsidR="009A6890" w:rsidRPr="009A6890" w:rsidRDefault="009A6890" w:rsidP="009A6890">
            <w:pPr>
              <w:pStyle w:val="a5"/>
              <w:jc w:val="both"/>
              <w:rPr>
                <w:sz w:val="24"/>
                <w:szCs w:val="24"/>
              </w:rPr>
            </w:pPr>
            <w:r w:rsidRPr="009A6890">
              <w:rPr>
                <w:sz w:val="24"/>
                <w:szCs w:val="24"/>
              </w:rPr>
              <w:t>1</w:t>
            </w:r>
          </w:p>
        </w:tc>
        <w:tc>
          <w:tcPr>
            <w:tcW w:w="1654"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1</w:t>
            </w:r>
          </w:p>
        </w:tc>
        <w:tc>
          <w:tcPr>
            <w:tcW w:w="1997" w:type="dxa"/>
            <w:tcBorders>
              <w:left w:val="single" w:sz="4" w:space="0" w:color="auto"/>
            </w:tcBorders>
          </w:tcPr>
          <w:p w:rsidR="009A6890" w:rsidRPr="009A6890" w:rsidRDefault="009A6890" w:rsidP="009A6890">
            <w:pPr>
              <w:pStyle w:val="a5"/>
              <w:jc w:val="both"/>
              <w:rPr>
                <w:sz w:val="24"/>
                <w:szCs w:val="24"/>
              </w:rPr>
            </w:pPr>
            <w:r w:rsidRPr="009A6890">
              <w:rPr>
                <w:sz w:val="24"/>
                <w:szCs w:val="24"/>
              </w:rPr>
              <w:t>1</w:t>
            </w:r>
          </w:p>
        </w:tc>
      </w:tr>
      <w:tr w:rsidR="009A6890" w:rsidRPr="00F37A47" w:rsidTr="009A6890">
        <w:trPr>
          <w:trHeight w:val="275"/>
        </w:trPr>
        <w:tc>
          <w:tcPr>
            <w:tcW w:w="5920" w:type="dxa"/>
            <w:gridSpan w:val="2"/>
          </w:tcPr>
          <w:p w:rsidR="009A6890" w:rsidRPr="00FF755A" w:rsidRDefault="009A6890" w:rsidP="009A6890">
            <w:pPr>
              <w:pStyle w:val="a5"/>
              <w:jc w:val="both"/>
              <w:rPr>
                <w:sz w:val="24"/>
                <w:szCs w:val="24"/>
                <w:lang w:val="ru-RU"/>
              </w:rPr>
            </w:pPr>
            <w:r w:rsidRPr="00FF755A">
              <w:rPr>
                <w:b/>
                <w:sz w:val="24"/>
                <w:szCs w:val="24"/>
                <w:lang w:val="ru-RU"/>
              </w:rPr>
              <w:t>Учебные предметы на профильном уровне (инвариантная часть)</w:t>
            </w:r>
          </w:p>
        </w:tc>
        <w:tc>
          <w:tcPr>
            <w:tcW w:w="1654" w:type="dxa"/>
            <w:tcBorders>
              <w:right w:val="single" w:sz="4" w:space="0" w:color="auto"/>
            </w:tcBorders>
          </w:tcPr>
          <w:p w:rsidR="009A6890" w:rsidRPr="00FF755A" w:rsidRDefault="009A6890" w:rsidP="009A6890">
            <w:pPr>
              <w:pStyle w:val="a5"/>
              <w:jc w:val="both"/>
              <w:rPr>
                <w:b/>
                <w:sz w:val="24"/>
                <w:szCs w:val="24"/>
                <w:lang w:val="ru-RU"/>
              </w:rPr>
            </w:pPr>
          </w:p>
        </w:tc>
        <w:tc>
          <w:tcPr>
            <w:tcW w:w="1997" w:type="dxa"/>
            <w:tcBorders>
              <w:left w:val="single" w:sz="4" w:space="0" w:color="auto"/>
            </w:tcBorders>
          </w:tcPr>
          <w:p w:rsidR="009A6890" w:rsidRPr="00FF755A" w:rsidRDefault="009A6890" w:rsidP="009A6890">
            <w:pPr>
              <w:pStyle w:val="a5"/>
              <w:jc w:val="both"/>
              <w:rPr>
                <w:b/>
                <w:sz w:val="24"/>
                <w:szCs w:val="24"/>
                <w:lang w:val="ru-RU"/>
              </w:rPr>
            </w:pPr>
          </w:p>
        </w:tc>
      </w:tr>
      <w:tr w:rsidR="009A6890" w:rsidRPr="009A6890" w:rsidTr="009A6890">
        <w:trPr>
          <w:trHeight w:val="259"/>
        </w:trPr>
        <w:tc>
          <w:tcPr>
            <w:tcW w:w="4077" w:type="dxa"/>
          </w:tcPr>
          <w:p w:rsidR="009A6890" w:rsidRPr="009A6890" w:rsidRDefault="009A6890" w:rsidP="009A6890">
            <w:pPr>
              <w:pStyle w:val="a5"/>
              <w:jc w:val="both"/>
              <w:rPr>
                <w:sz w:val="24"/>
                <w:szCs w:val="24"/>
              </w:rPr>
            </w:pPr>
            <w:r w:rsidRPr="009A6890">
              <w:rPr>
                <w:sz w:val="24"/>
                <w:szCs w:val="24"/>
              </w:rPr>
              <w:t>Русский язык</w:t>
            </w:r>
          </w:p>
        </w:tc>
        <w:tc>
          <w:tcPr>
            <w:tcW w:w="1843" w:type="dxa"/>
          </w:tcPr>
          <w:p w:rsidR="009A6890" w:rsidRPr="009A6890" w:rsidRDefault="009A6890" w:rsidP="009A6890">
            <w:pPr>
              <w:pStyle w:val="a5"/>
              <w:jc w:val="both"/>
              <w:rPr>
                <w:sz w:val="24"/>
                <w:szCs w:val="24"/>
              </w:rPr>
            </w:pPr>
            <w:r w:rsidRPr="009A6890">
              <w:rPr>
                <w:sz w:val="24"/>
                <w:szCs w:val="24"/>
              </w:rPr>
              <w:t>3</w:t>
            </w:r>
          </w:p>
        </w:tc>
        <w:tc>
          <w:tcPr>
            <w:tcW w:w="1654"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3</w:t>
            </w:r>
          </w:p>
        </w:tc>
        <w:tc>
          <w:tcPr>
            <w:tcW w:w="1997" w:type="dxa"/>
            <w:tcBorders>
              <w:left w:val="single" w:sz="4" w:space="0" w:color="auto"/>
            </w:tcBorders>
          </w:tcPr>
          <w:p w:rsidR="009A6890" w:rsidRPr="009A6890" w:rsidRDefault="009A6890" w:rsidP="009A6890">
            <w:pPr>
              <w:pStyle w:val="a5"/>
              <w:jc w:val="both"/>
              <w:rPr>
                <w:sz w:val="24"/>
                <w:szCs w:val="24"/>
              </w:rPr>
            </w:pPr>
            <w:r w:rsidRPr="009A6890">
              <w:rPr>
                <w:sz w:val="24"/>
                <w:szCs w:val="24"/>
              </w:rPr>
              <w:t>3</w:t>
            </w:r>
          </w:p>
        </w:tc>
      </w:tr>
      <w:tr w:rsidR="009A6890" w:rsidRPr="009A6890" w:rsidTr="009A6890">
        <w:trPr>
          <w:trHeight w:val="259"/>
        </w:trPr>
        <w:tc>
          <w:tcPr>
            <w:tcW w:w="4077" w:type="dxa"/>
          </w:tcPr>
          <w:p w:rsidR="009A6890" w:rsidRPr="009A6890" w:rsidRDefault="009A6890" w:rsidP="009A6890">
            <w:pPr>
              <w:pStyle w:val="a5"/>
              <w:jc w:val="both"/>
              <w:rPr>
                <w:sz w:val="24"/>
                <w:szCs w:val="24"/>
              </w:rPr>
            </w:pPr>
            <w:r w:rsidRPr="009A6890">
              <w:rPr>
                <w:sz w:val="24"/>
                <w:szCs w:val="24"/>
              </w:rPr>
              <w:t xml:space="preserve">Математика </w:t>
            </w:r>
          </w:p>
        </w:tc>
        <w:tc>
          <w:tcPr>
            <w:tcW w:w="1843" w:type="dxa"/>
          </w:tcPr>
          <w:p w:rsidR="009A6890" w:rsidRPr="009A6890" w:rsidRDefault="009A6890" w:rsidP="009A6890">
            <w:pPr>
              <w:pStyle w:val="a5"/>
              <w:jc w:val="both"/>
              <w:rPr>
                <w:sz w:val="24"/>
                <w:szCs w:val="24"/>
              </w:rPr>
            </w:pPr>
            <w:r w:rsidRPr="009A6890">
              <w:rPr>
                <w:sz w:val="24"/>
                <w:szCs w:val="24"/>
              </w:rPr>
              <w:t>6</w:t>
            </w:r>
          </w:p>
        </w:tc>
        <w:tc>
          <w:tcPr>
            <w:tcW w:w="1654"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6</w:t>
            </w:r>
          </w:p>
        </w:tc>
        <w:tc>
          <w:tcPr>
            <w:tcW w:w="1997" w:type="dxa"/>
            <w:tcBorders>
              <w:left w:val="single" w:sz="4" w:space="0" w:color="auto"/>
            </w:tcBorders>
          </w:tcPr>
          <w:p w:rsidR="009A6890" w:rsidRPr="009A6890" w:rsidRDefault="009A6890" w:rsidP="009A6890">
            <w:pPr>
              <w:pStyle w:val="a5"/>
              <w:jc w:val="both"/>
              <w:rPr>
                <w:sz w:val="24"/>
                <w:szCs w:val="24"/>
              </w:rPr>
            </w:pPr>
            <w:r w:rsidRPr="009A6890">
              <w:rPr>
                <w:sz w:val="24"/>
                <w:szCs w:val="24"/>
              </w:rPr>
              <w:t>6</w:t>
            </w:r>
          </w:p>
        </w:tc>
      </w:tr>
      <w:tr w:rsidR="009A6890" w:rsidRPr="009A6890" w:rsidTr="009A6890">
        <w:trPr>
          <w:trHeight w:val="259"/>
        </w:trPr>
        <w:tc>
          <w:tcPr>
            <w:tcW w:w="4077" w:type="dxa"/>
          </w:tcPr>
          <w:p w:rsidR="009A6890" w:rsidRPr="009A6890" w:rsidRDefault="009A6890" w:rsidP="009A6890">
            <w:pPr>
              <w:pStyle w:val="a5"/>
              <w:jc w:val="both"/>
              <w:rPr>
                <w:sz w:val="24"/>
                <w:szCs w:val="24"/>
              </w:rPr>
            </w:pPr>
            <w:r w:rsidRPr="009A6890">
              <w:rPr>
                <w:sz w:val="24"/>
                <w:szCs w:val="24"/>
              </w:rPr>
              <w:t>Физика</w:t>
            </w:r>
          </w:p>
        </w:tc>
        <w:tc>
          <w:tcPr>
            <w:tcW w:w="1843" w:type="dxa"/>
          </w:tcPr>
          <w:p w:rsidR="009A6890" w:rsidRPr="009A6890" w:rsidRDefault="009A6890" w:rsidP="009A6890">
            <w:pPr>
              <w:pStyle w:val="a5"/>
              <w:jc w:val="both"/>
              <w:rPr>
                <w:sz w:val="24"/>
                <w:szCs w:val="24"/>
              </w:rPr>
            </w:pPr>
          </w:p>
        </w:tc>
        <w:tc>
          <w:tcPr>
            <w:tcW w:w="1654" w:type="dxa"/>
            <w:tcBorders>
              <w:right w:val="single" w:sz="4" w:space="0" w:color="auto"/>
            </w:tcBorders>
          </w:tcPr>
          <w:p w:rsidR="009A6890" w:rsidRPr="009A6890" w:rsidRDefault="009A6890" w:rsidP="009A6890">
            <w:pPr>
              <w:pStyle w:val="a5"/>
              <w:jc w:val="both"/>
              <w:rPr>
                <w:sz w:val="24"/>
                <w:szCs w:val="24"/>
              </w:rPr>
            </w:pPr>
          </w:p>
        </w:tc>
        <w:tc>
          <w:tcPr>
            <w:tcW w:w="1997" w:type="dxa"/>
            <w:tcBorders>
              <w:left w:val="single" w:sz="4" w:space="0" w:color="auto"/>
            </w:tcBorders>
          </w:tcPr>
          <w:p w:rsidR="009A6890" w:rsidRPr="009A6890" w:rsidRDefault="009A6890" w:rsidP="009A6890">
            <w:pPr>
              <w:pStyle w:val="a5"/>
              <w:jc w:val="both"/>
              <w:rPr>
                <w:sz w:val="24"/>
                <w:szCs w:val="24"/>
              </w:rPr>
            </w:pPr>
            <w:r w:rsidRPr="009A6890">
              <w:rPr>
                <w:sz w:val="24"/>
                <w:szCs w:val="24"/>
              </w:rPr>
              <w:t>3</w:t>
            </w:r>
          </w:p>
        </w:tc>
      </w:tr>
      <w:tr w:rsidR="009A6890" w:rsidRPr="009A6890" w:rsidTr="009A6890">
        <w:trPr>
          <w:trHeight w:val="259"/>
        </w:trPr>
        <w:tc>
          <w:tcPr>
            <w:tcW w:w="4077" w:type="dxa"/>
          </w:tcPr>
          <w:p w:rsidR="009A6890" w:rsidRPr="009A6890" w:rsidRDefault="009A6890" w:rsidP="009A6890">
            <w:pPr>
              <w:pStyle w:val="a5"/>
              <w:jc w:val="both"/>
              <w:rPr>
                <w:sz w:val="24"/>
                <w:szCs w:val="24"/>
              </w:rPr>
            </w:pPr>
            <w:r w:rsidRPr="009A6890">
              <w:rPr>
                <w:sz w:val="24"/>
                <w:szCs w:val="24"/>
              </w:rPr>
              <w:t>Информатика</w:t>
            </w:r>
          </w:p>
        </w:tc>
        <w:tc>
          <w:tcPr>
            <w:tcW w:w="1843" w:type="dxa"/>
          </w:tcPr>
          <w:p w:rsidR="009A6890" w:rsidRPr="009A6890" w:rsidRDefault="009A6890" w:rsidP="009A6890">
            <w:pPr>
              <w:pStyle w:val="a5"/>
              <w:jc w:val="both"/>
              <w:rPr>
                <w:sz w:val="24"/>
                <w:szCs w:val="24"/>
              </w:rPr>
            </w:pPr>
          </w:p>
        </w:tc>
        <w:tc>
          <w:tcPr>
            <w:tcW w:w="1654" w:type="dxa"/>
            <w:tcBorders>
              <w:right w:val="single" w:sz="4" w:space="0" w:color="auto"/>
            </w:tcBorders>
          </w:tcPr>
          <w:p w:rsidR="009A6890" w:rsidRPr="009A6890" w:rsidRDefault="009A6890" w:rsidP="009A6890">
            <w:pPr>
              <w:pStyle w:val="a5"/>
              <w:jc w:val="both"/>
              <w:rPr>
                <w:sz w:val="24"/>
                <w:szCs w:val="24"/>
              </w:rPr>
            </w:pPr>
          </w:p>
        </w:tc>
        <w:tc>
          <w:tcPr>
            <w:tcW w:w="1997" w:type="dxa"/>
            <w:tcBorders>
              <w:left w:val="single" w:sz="4" w:space="0" w:color="auto"/>
            </w:tcBorders>
          </w:tcPr>
          <w:p w:rsidR="009A6890" w:rsidRPr="009A6890" w:rsidRDefault="009A6890" w:rsidP="009A6890">
            <w:pPr>
              <w:pStyle w:val="a5"/>
              <w:jc w:val="both"/>
              <w:rPr>
                <w:sz w:val="24"/>
                <w:szCs w:val="24"/>
              </w:rPr>
            </w:pPr>
            <w:r w:rsidRPr="009A6890">
              <w:rPr>
                <w:sz w:val="24"/>
                <w:szCs w:val="24"/>
              </w:rPr>
              <w:t>2</w:t>
            </w:r>
          </w:p>
        </w:tc>
      </w:tr>
      <w:tr w:rsidR="009A6890" w:rsidRPr="009A6890" w:rsidTr="009A6890">
        <w:trPr>
          <w:trHeight w:val="259"/>
        </w:trPr>
        <w:tc>
          <w:tcPr>
            <w:tcW w:w="4077" w:type="dxa"/>
          </w:tcPr>
          <w:p w:rsidR="009A6890" w:rsidRPr="009A6890" w:rsidRDefault="009A6890" w:rsidP="009A6890">
            <w:pPr>
              <w:pStyle w:val="a5"/>
              <w:jc w:val="both"/>
              <w:rPr>
                <w:sz w:val="24"/>
                <w:szCs w:val="24"/>
              </w:rPr>
            </w:pPr>
            <w:r w:rsidRPr="009A6890">
              <w:rPr>
                <w:sz w:val="24"/>
                <w:szCs w:val="24"/>
              </w:rPr>
              <w:lastRenderedPageBreak/>
              <w:t>Физкультура</w:t>
            </w:r>
          </w:p>
        </w:tc>
        <w:tc>
          <w:tcPr>
            <w:tcW w:w="1843" w:type="dxa"/>
          </w:tcPr>
          <w:p w:rsidR="009A6890" w:rsidRPr="009A6890" w:rsidRDefault="009A6890" w:rsidP="009A6890">
            <w:pPr>
              <w:pStyle w:val="a5"/>
              <w:jc w:val="both"/>
              <w:rPr>
                <w:sz w:val="24"/>
                <w:szCs w:val="24"/>
              </w:rPr>
            </w:pPr>
            <w:r w:rsidRPr="009A6890">
              <w:rPr>
                <w:sz w:val="24"/>
                <w:szCs w:val="24"/>
              </w:rPr>
              <w:t>1</w:t>
            </w:r>
          </w:p>
        </w:tc>
        <w:tc>
          <w:tcPr>
            <w:tcW w:w="1654" w:type="dxa"/>
            <w:tcBorders>
              <w:right w:val="single" w:sz="4" w:space="0" w:color="auto"/>
            </w:tcBorders>
          </w:tcPr>
          <w:p w:rsidR="009A6890" w:rsidRPr="009A6890" w:rsidRDefault="009A6890" w:rsidP="009A6890">
            <w:pPr>
              <w:pStyle w:val="a5"/>
              <w:jc w:val="both"/>
              <w:rPr>
                <w:sz w:val="24"/>
                <w:szCs w:val="24"/>
              </w:rPr>
            </w:pPr>
          </w:p>
        </w:tc>
        <w:tc>
          <w:tcPr>
            <w:tcW w:w="1997" w:type="dxa"/>
            <w:tcBorders>
              <w:left w:val="single" w:sz="4" w:space="0" w:color="auto"/>
            </w:tcBorders>
          </w:tcPr>
          <w:p w:rsidR="009A6890" w:rsidRPr="009A6890" w:rsidRDefault="009A6890" w:rsidP="009A6890">
            <w:pPr>
              <w:pStyle w:val="a5"/>
              <w:jc w:val="both"/>
              <w:rPr>
                <w:sz w:val="24"/>
                <w:szCs w:val="24"/>
              </w:rPr>
            </w:pPr>
          </w:p>
        </w:tc>
      </w:tr>
      <w:tr w:rsidR="009A6890" w:rsidRPr="009A6890" w:rsidTr="009A6890">
        <w:trPr>
          <w:trHeight w:val="259"/>
        </w:trPr>
        <w:tc>
          <w:tcPr>
            <w:tcW w:w="4077" w:type="dxa"/>
          </w:tcPr>
          <w:p w:rsidR="009A6890" w:rsidRPr="009A6890" w:rsidRDefault="009A6890" w:rsidP="009A6890">
            <w:pPr>
              <w:pStyle w:val="a5"/>
              <w:jc w:val="both"/>
              <w:rPr>
                <w:sz w:val="24"/>
                <w:szCs w:val="24"/>
              </w:rPr>
            </w:pPr>
            <w:r w:rsidRPr="009A6890">
              <w:rPr>
                <w:sz w:val="24"/>
                <w:szCs w:val="24"/>
              </w:rPr>
              <w:t>Обществознание</w:t>
            </w:r>
          </w:p>
        </w:tc>
        <w:tc>
          <w:tcPr>
            <w:tcW w:w="1843" w:type="dxa"/>
          </w:tcPr>
          <w:p w:rsidR="009A6890" w:rsidRPr="009A6890" w:rsidRDefault="009A6890" w:rsidP="009A6890">
            <w:pPr>
              <w:pStyle w:val="a5"/>
              <w:jc w:val="both"/>
              <w:rPr>
                <w:sz w:val="24"/>
                <w:szCs w:val="24"/>
              </w:rPr>
            </w:pPr>
            <w:r w:rsidRPr="009A6890">
              <w:rPr>
                <w:sz w:val="24"/>
                <w:szCs w:val="24"/>
              </w:rPr>
              <w:t>3</w:t>
            </w:r>
          </w:p>
        </w:tc>
        <w:tc>
          <w:tcPr>
            <w:tcW w:w="1654"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3</w:t>
            </w:r>
          </w:p>
        </w:tc>
        <w:tc>
          <w:tcPr>
            <w:tcW w:w="1997" w:type="dxa"/>
            <w:tcBorders>
              <w:left w:val="single" w:sz="4" w:space="0" w:color="auto"/>
            </w:tcBorders>
          </w:tcPr>
          <w:p w:rsidR="009A6890" w:rsidRPr="009A6890" w:rsidRDefault="009A6890" w:rsidP="009A6890">
            <w:pPr>
              <w:pStyle w:val="a5"/>
              <w:jc w:val="both"/>
              <w:rPr>
                <w:sz w:val="24"/>
                <w:szCs w:val="24"/>
              </w:rPr>
            </w:pPr>
            <w:r w:rsidRPr="009A6890">
              <w:rPr>
                <w:sz w:val="24"/>
                <w:szCs w:val="24"/>
              </w:rPr>
              <w:t>3</w:t>
            </w:r>
          </w:p>
        </w:tc>
      </w:tr>
      <w:tr w:rsidR="009A6890" w:rsidRPr="009A6890" w:rsidTr="009A6890">
        <w:trPr>
          <w:trHeight w:val="259"/>
        </w:trPr>
        <w:tc>
          <w:tcPr>
            <w:tcW w:w="4077" w:type="dxa"/>
          </w:tcPr>
          <w:p w:rsidR="009A6890" w:rsidRPr="009A6890" w:rsidRDefault="009A6890" w:rsidP="009A6890">
            <w:pPr>
              <w:pStyle w:val="a5"/>
              <w:jc w:val="both"/>
              <w:rPr>
                <w:sz w:val="24"/>
                <w:szCs w:val="24"/>
              </w:rPr>
            </w:pPr>
            <w:r w:rsidRPr="009A6890">
              <w:rPr>
                <w:sz w:val="24"/>
                <w:szCs w:val="24"/>
              </w:rPr>
              <w:t>ОБЖ</w:t>
            </w:r>
          </w:p>
        </w:tc>
        <w:tc>
          <w:tcPr>
            <w:tcW w:w="1843" w:type="dxa"/>
          </w:tcPr>
          <w:p w:rsidR="009A6890" w:rsidRPr="009A6890" w:rsidRDefault="009A6890" w:rsidP="009A6890">
            <w:pPr>
              <w:pStyle w:val="a5"/>
              <w:jc w:val="both"/>
              <w:rPr>
                <w:sz w:val="24"/>
                <w:szCs w:val="24"/>
              </w:rPr>
            </w:pPr>
            <w:r w:rsidRPr="009A6890">
              <w:rPr>
                <w:sz w:val="24"/>
                <w:szCs w:val="24"/>
              </w:rPr>
              <w:t>1</w:t>
            </w:r>
          </w:p>
        </w:tc>
        <w:tc>
          <w:tcPr>
            <w:tcW w:w="1654" w:type="dxa"/>
            <w:tcBorders>
              <w:right w:val="single" w:sz="4" w:space="0" w:color="auto"/>
            </w:tcBorders>
          </w:tcPr>
          <w:p w:rsidR="009A6890" w:rsidRPr="009A6890" w:rsidRDefault="009A6890" w:rsidP="009A6890">
            <w:pPr>
              <w:pStyle w:val="a5"/>
              <w:jc w:val="both"/>
              <w:rPr>
                <w:sz w:val="24"/>
                <w:szCs w:val="24"/>
              </w:rPr>
            </w:pPr>
          </w:p>
        </w:tc>
        <w:tc>
          <w:tcPr>
            <w:tcW w:w="1997" w:type="dxa"/>
            <w:tcBorders>
              <w:left w:val="single" w:sz="4" w:space="0" w:color="auto"/>
            </w:tcBorders>
          </w:tcPr>
          <w:p w:rsidR="009A6890" w:rsidRPr="009A6890" w:rsidRDefault="009A6890" w:rsidP="009A6890">
            <w:pPr>
              <w:pStyle w:val="a5"/>
              <w:jc w:val="both"/>
              <w:rPr>
                <w:sz w:val="24"/>
                <w:szCs w:val="24"/>
              </w:rPr>
            </w:pPr>
          </w:p>
        </w:tc>
      </w:tr>
      <w:tr w:rsidR="009A6890" w:rsidRPr="009A6890" w:rsidTr="009A6890">
        <w:trPr>
          <w:trHeight w:val="259"/>
        </w:trPr>
        <w:tc>
          <w:tcPr>
            <w:tcW w:w="4077" w:type="dxa"/>
          </w:tcPr>
          <w:p w:rsidR="009A6890" w:rsidRPr="009A6890" w:rsidRDefault="009A6890" w:rsidP="009A6890">
            <w:pPr>
              <w:pStyle w:val="a5"/>
              <w:jc w:val="both"/>
              <w:rPr>
                <w:b/>
                <w:i/>
                <w:sz w:val="24"/>
                <w:szCs w:val="24"/>
              </w:rPr>
            </w:pPr>
            <w:r w:rsidRPr="009A6890">
              <w:rPr>
                <w:b/>
                <w:i/>
                <w:sz w:val="24"/>
                <w:szCs w:val="24"/>
              </w:rPr>
              <w:t>Итого инвариант:</w:t>
            </w:r>
          </w:p>
        </w:tc>
        <w:tc>
          <w:tcPr>
            <w:tcW w:w="1843" w:type="dxa"/>
          </w:tcPr>
          <w:p w:rsidR="009A6890" w:rsidRPr="009A6890" w:rsidRDefault="009A6890" w:rsidP="009A6890">
            <w:pPr>
              <w:pStyle w:val="a5"/>
              <w:jc w:val="both"/>
              <w:rPr>
                <w:sz w:val="24"/>
                <w:szCs w:val="24"/>
              </w:rPr>
            </w:pPr>
            <w:r w:rsidRPr="009A6890">
              <w:rPr>
                <w:sz w:val="24"/>
                <w:szCs w:val="24"/>
              </w:rPr>
              <w:t>32</w:t>
            </w:r>
          </w:p>
        </w:tc>
        <w:tc>
          <w:tcPr>
            <w:tcW w:w="1654"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30</w:t>
            </w:r>
          </w:p>
        </w:tc>
        <w:tc>
          <w:tcPr>
            <w:tcW w:w="1997" w:type="dxa"/>
            <w:tcBorders>
              <w:left w:val="single" w:sz="4" w:space="0" w:color="auto"/>
            </w:tcBorders>
          </w:tcPr>
          <w:p w:rsidR="009A6890" w:rsidRPr="009A6890" w:rsidRDefault="009A6890" w:rsidP="009A6890">
            <w:pPr>
              <w:pStyle w:val="a5"/>
              <w:jc w:val="both"/>
              <w:rPr>
                <w:sz w:val="24"/>
                <w:szCs w:val="24"/>
              </w:rPr>
            </w:pPr>
            <w:r w:rsidRPr="009A6890">
              <w:rPr>
                <w:sz w:val="24"/>
                <w:szCs w:val="24"/>
              </w:rPr>
              <w:t>35</w:t>
            </w:r>
          </w:p>
        </w:tc>
      </w:tr>
      <w:tr w:rsidR="009A6890" w:rsidRPr="009A6890" w:rsidTr="009A6890">
        <w:trPr>
          <w:trHeight w:val="376"/>
        </w:trPr>
        <w:tc>
          <w:tcPr>
            <w:tcW w:w="5920" w:type="dxa"/>
            <w:gridSpan w:val="2"/>
            <w:tcBorders>
              <w:right w:val="single" w:sz="4" w:space="0" w:color="auto"/>
            </w:tcBorders>
          </w:tcPr>
          <w:p w:rsidR="009A6890" w:rsidRPr="009A6890" w:rsidRDefault="009A6890" w:rsidP="009A6890">
            <w:pPr>
              <w:pStyle w:val="a5"/>
              <w:jc w:val="both"/>
              <w:rPr>
                <w:b/>
                <w:sz w:val="24"/>
                <w:szCs w:val="24"/>
              </w:rPr>
            </w:pPr>
            <w:r w:rsidRPr="009A6890">
              <w:rPr>
                <w:b/>
                <w:sz w:val="24"/>
                <w:szCs w:val="24"/>
              </w:rPr>
              <w:t>Вариативная часть</w:t>
            </w:r>
          </w:p>
        </w:tc>
        <w:tc>
          <w:tcPr>
            <w:tcW w:w="1654" w:type="dxa"/>
            <w:tcBorders>
              <w:right w:val="single" w:sz="4" w:space="0" w:color="auto"/>
            </w:tcBorders>
          </w:tcPr>
          <w:p w:rsidR="009A6890" w:rsidRPr="009A6890" w:rsidRDefault="009A6890" w:rsidP="009A6890">
            <w:pPr>
              <w:pStyle w:val="a5"/>
              <w:jc w:val="both"/>
              <w:rPr>
                <w:b/>
                <w:sz w:val="24"/>
                <w:szCs w:val="24"/>
              </w:rPr>
            </w:pPr>
          </w:p>
        </w:tc>
        <w:tc>
          <w:tcPr>
            <w:tcW w:w="1997" w:type="dxa"/>
            <w:tcBorders>
              <w:right w:val="single" w:sz="4" w:space="0" w:color="auto"/>
            </w:tcBorders>
          </w:tcPr>
          <w:p w:rsidR="009A6890" w:rsidRPr="009A6890" w:rsidRDefault="009A6890" w:rsidP="009A6890">
            <w:pPr>
              <w:pStyle w:val="a5"/>
              <w:jc w:val="both"/>
              <w:rPr>
                <w:b/>
                <w:sz w:val="24"/>
                <w:szCs w:val="24"/>
              </w:rPr>
            </w:pPr>
          </w:p>
        </w:tc>
      </w:tr>
      <w:tr w:rsidR="009A6890" w:rsidRPr="009A6890" w:rsidTr="009A6890">
        <w:trPr>
          <w:trHeight w:val="376"/>
        </w:trPr>
        <w:tc>
          <w:tcPr>
            <w:tcW w:w="4077"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Экономика</w:t>
            </w:r>
          </w:p>
        </w:tc>
        <w:tc>
          <w:tcPr>
            <w:tcW w:w="1843" w:type="dxa"/>
            <w:tcBorders>
              <w:right w:val="single" w:sz="4" w:space="0" w:color="auto"/>
            </w:tcBorders>
          </w:tcPr>
          <w:p w:rsidR="009A6890" w:rsidRPr="009A6890" w:rsidRDefault="009A6890" w:rsidP="009A6890">
            <w:pPr>
              <w:pStyle w:val="a5"/>
              <w:jc w:val="both"/>
              <w:rPr>
                <w:sz w:val="24"/>
                <w:szCs w:val="24"/>
              </w:rPr>
            </w:pPr>
          </w:p>
        </w:tc>
        <w:tc>
          <w:tcPr>
            <w:tcW w:w="1654"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2</w:t>
            </w:r>
          </w:p>
        </w:tc>
        <w:tc>
          <w:tcPr>
            <w:tcW w:w="1997" w:type="dxa"/>
            <w:tcBorders>
              <w:right w:val="single" w:sz="4" w:space="0" w:color="auto"/>
            </w:tcBorders>
          </w:tcPr>
          <w:p w:rsidR="009A6890" w:rsidRPr="009A6890" w:rsidRDefault="009A6890" w:rsidP="009A6890">
            <w:pPr>
              <w:pStyle w:val="a5"/>
              <w:jc w:val="both"/>
              <w:rPr>
                <w:sz w:val="24"/>
                <w:szCs w:val="24"/>
              </w:rPr>
            </w:pPr>
          </w:p>
        </w:tc>
      </w:tr>
      <w:tr w:rsidR="009A6890" w:rsidRPr="009A6890" w:rsidTr="009A6890">
        <w:trPr>
          <w:trHeight w:val="376"/>
        </w:trPr>
        <w:tc>
          <w:tcPr>
            <w:tcW w:w="4077"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Право</w:t>
            </w:r>
          </w:p>
        </w:tc>
        <w:tc>
          <w:tcPr>
            <w:tcW w:w="1843" w:type="dxa"/>
            <w:tcBorders>
              <w:right w:val="single" w:sz="4" w:space="0" w:color="auto"/>
            </w:tcBorders>
          </w:tcPr>
          <w:p w:rsidR="009A6890" w:rsidRPr="009A6890" w:rsidRDefault="009A6890" w:rsidP="009A6890">
            <w:pPr>
              <w:pStyle w:val="a5"/>
              <w:jc w:val="both"/>
              <w:rPr>
                <w:sz w:val="24"/>
                <w:szCs w:val="24"/>
              </w:rPr>
            </w:pPr>
          </w:p>
        </w:tc>
        <w:tc>
          <w:tcPr>
            <w:tcW w:w="1654"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1</w:t>
            </w:r>
          </w:p>
        </w:tc>
        <w:tc>
          <w:tcPr>
            <w:tcW w:w="1997" w:type="dxa"/>
            <w:tcBorders>
              <w:right w:val="single" w:sz="4" w:space="0" w:color="auto"/>
            </w:tcBorders>
          </w:tcPr>
          <w:p w:rsidR="009A6890" w:rsidRPr="009A6890" w:rsidRDefault="009A6890" w:rsidP="009A6890">
            <w:pPr>
              <w:pStyle w:val="a5"/>
              <w:jc w:val="both"/>
              <w:rPr>
                <w:sz w:val="24"/>
                <w:szCs w:val="24"/>
              </w:rPr>
            </w:pPr>
          </w:p>
        </w:tc>
      </w:tr>
      <w:tr w:rsidR="009A6890" w:rsidRPr="009A6890" w:rsidTr="009A6890">
        <w:trPr>
          <w:trHeight w:val="259"/>
        </w:trPr>
        <w:tc>
          <w:tcPr>
            <w:tcW w:w="5920" w:type="dxa"/>
            <w:gridSpan w:val="2"/>
            <w:tcBorders>
              <w:right w:val="single" w:sz="4" w:space="0" w:color="auto"/>
            </w:tcBorders>
          </w:tcPr>
          <w:p w:rsidR="009A6890" w:rsidRPr="009A6890" w:rsidRDefault="009A6890" w:rsidP="009A6890">
            <w:pPr>
              <w:pStyle w:val="a5"/>
              <w:jc w:val="both"/>
              <w:rPr>
                <w:sz w:val="24"/>
                <w:szCs w:val="24"/>
              </w:rPr>
            </w:pPr>
            <w:r w:rsidRPr="009A6890">
              <w:rPr>
                <w:sz w:val="24"/>
                <w:szCs w:val="24"/>
              </w:rPr>
              <w:t>Компонент региональный</w:t>
            </w:r>
          </w:p>
        </w:tc>
        <w:tc>
          <w:tcPr>
            <w:tcW w:w="1654" w:type="dxa"/>
            <w:tcBorders>
              <w:right w:val="single" w:sz="4" w:space="0" w:color="auto"/>
            </w:tcBorders>
          </w:tcPr>
          <w:p w:rsidR="009A6890" w:rsidRPr="009A6890" w:rsidRDefault="009A6890" w:rsidP="009A6890">
            <w:pPr>
              <w:pStyle w:val="a5"/>
              <w:jc w:val="both"/>
              <w:rPr>
                <w:sz w:val="24"/>
                <w:szCs w:val="24"/>
              </w:rPr>
            </w:pPr>
          </w:p>
        </w:tc>
        <w:tc>
          <w:tcPr>
            <w:tcW w:w="1997" w:type="dxa"/>
            <w:tcBorders>
              <w:right w:val="single" w:sz="4" w:space="0" w:color="auto"/>
            </w:tcBorders>
          </w:tcPr>
          <w:p w:rsidR="009A6890" w:rsidRPr="009A6890" w:rsidRDefault="009A6890" w:rsidP="009A6890">
            <w:pPr>
              <w:pStyle w:val="a5"/>
              <w:jc w:val="both"/>
              <w:rPr>
                <w:sz w:val="24"/>
                <w:szCs w:val="24"/>
              </w:rPr>
            </w:pPr>
          </w:p>
        </w:tc>
      </w:tr>
      <w:tr w:rsidR="009A6890" w:rsidRPr="009A6890" w:rsidTr="009A6890">
        <w:trPr>
          <w:trHeight w:val="275"/>
        </w:trPr>
        <w:tc>
          <w:tcPr>
            <w:tcW w:w="4077" w:type="dxa"/>
          </w:tcPr>
          <w:p w:rsidR="009A6890" w:rsidRPr="009A6890" w:rsidRDefault="009A6890" w:rsidP="009A6890">
            <w:pPr>
              <w:pStyle w:val="a5"/>
              <w:jc w:val="both"/>
              <w:rPr>
                <w:sz w:val="24"/>
                <w:szCs w:val="24"/>
              </w:rPr>
            </w:pPr>
            <w:r w:rsidRPr="009A6890">
              <w:rPr>
                <w:sz w:val="24"/>
                <w:szCs w:val="24"/>
              </w:rPr>
              <w:t>Основы проектирования</w:t>
            </w:r>
          </w:p>
        </w:tc>
        <w:tc>
          <w:tcPr>
            <w:tcW w:w="1843"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1</w:t>
            </w:r>
          </w:p>
        </w:tc>
        <w:tc>
          <w:tcPr>
            <w:tcW w:w="1654"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1</w:t>
            </w:r>
          </w:p>
        </w:tc>
        <w:tc>
          <w:tcPr>
            <w:tcW w:w="1997"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1</w:t>
            </w:r>
          </w:p>
        </w:tc>
      </w:tr>
      <w:tr w:rsidR="009A6890" w:rsidRPr="009A6890" w:rsidTr="009A6890">
        <w:trPr>
          <w:trHeight w:val="259"/>
        </w:trPr>
        <w:tc>
          <w:tcPr>
            <w:tcW w:w="5920" w:type="dxa"/>
            <w:gridSpan w:val="2"/>
            <w:tcBorders>
              <w:right w:val="single" w:sz="4" w:space="0" w:color="auto"/>
            </w:tcBorders>
          </w:tcPr>
          <w:p w:rsidR="009A6890" w:rsidRPr="009A6890" w:rsidRDefault="009A6890" w:rsidP="009A6890">
            <w:pPr>
              <w:pStyle w:val="a5"/>
              <w:jc w:val="both"/>
              <w:rPr>
                <w:sz w:val="24"/>
                <w:szCs w:val="24"/>
              </w:rPr>
            </w:pPr>
            <w:r w:rsidRPr="009A6890">
              <w:rPr>
                <w:sz w:val="24"/>
                <w:szCs w:val="24"/>
              </w:rPr>
              <w:t>Компонент ОУ</w:t>
            </w:r>
          </w:p>
        </w:tc>
        <w:tc>
          <w:tcPr>
            <w:tcW w:w="1654" w:type="dxa"/>
            <w:tcBorders>
              <w:right w:val="single" w:sz="4" w:space="0" w:color="auto"/>
            </w:tcBorders>
          </w:tcPr>
          <w:p w:rsidR="009A6890" w:rsidRPr="009A6890" w:rsidRDefault="009A6890" w:rsidP="009A6890">
            <w:pPr>
              <w:pStyle w:val="a5"/>
              <w:jc w:val="both"/>
              <w:rPr>
                <w:sz w:val="24"/>
                <w:szCs w:val="24"/>
              </w:rPr>
            </w:pPr>
          </w:p>
        </w:tc>
        <w:tc>
          <w:tcPr>
            <w:tcW w:w="1997" w:type="dxa"/>
            <w:tcBorders>
              <w:right w:val="single" w:sz="4" w:space="0" w:color="auto"/>
            </w:tcBorders>
          </w:tcPr>
          <w:p w:rsidR="009A6890" w:rsidRPr="009A6890" w:rsidRDefault="009A6890" w:rsidP="009A6890">
            <w:pPr>
              <w:pStyle w:val="a5"/>
              <w:jc w:val="both"/>
              <w:rPr>
                <w:sz w:val="24"/>
                <w:szCs w:val="24"/>
              </w:rPr>
            </w:pPr>
          </w:p>
        </w:tc>
      </w:tr>
      <w:tr w:rsidR="009A6890" w:rsidRPr="009A6890" w:rsidTr="009A6890">
        <w:trPr>
          <w:trHeight w:val="259"/>
        </w:trPr>
        <w:tc>
          <w:tcPr>
            <w:tcW w:w="4077" w:type="dxa"/>
          </w:tcPr>
          <w:p w:rsidR="009A6890" w:rsidRPr="009A6890" w:rsidRDefault="009A6890" w:rsidP="009A6890">
            <w:pPr>
              <w:pStyle w:val="a5"/>
              <w:jc w:val="both"/>
              <w:rPr>
                <w:sz w:val="24"/>
                <w:szCs w:val="24"/>
              </w:rPr>
            </w:pPr>
            <w:r w:rsidRPr="009A6890">
              <w:rPr>
                <w:sz w:val="24"/>
                <w:szCs w:val="24"/>
              </w:rPr>
              <w:t>Практикум по математике (эл.)</w:t>
            </w:r>
          </w:p>
        </w:tc>
        <w:tc>
          <w:tcPr>
            <w:tcW w:w="1843" w:type="dxa"/>
          </w:tcPr>
          <w:p w:rsidR="009A6890" w:rsidRPr="009A6890" w:rsidRDefault="009A6890" w:rsidP="009A6890">
            <w:pPr>
              <w:pStyle w:val="a5"/>
              <w:jc w:val="both"/>
              <w:rPr>
                <w:sz w:val="24"/>
                <w:szCs w:val="24"/>
              </w:rPr>
            </w:pPr>
            <w:r w:rsidRPr="009A6890">
              <w:rPr>
                <w:sz w:val="24"/>
                <w:szCs w:val="24"/>
              </w:rPr>
              <w:t>1</w:t>
            </w:r>
          </w:p>
        </w:tc>
        <w:tc>
          <w:tcPr>
            <w:tcW w:w="1654"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1</w:t>
            </w:r>
          </w:p>
        </w:tc>
        <w:tc>
          <w:tcPr>
            <w:tcW w:w="1997" w:type="dxa"/>
            <w:tcBorders>
              <w:left w:val="single" w:sz="4" w:space="0" w:color="auto"/>
            </w:tcBorders>
          </w:tcPr>
          <w:p w:rsidR="009A6890" w:rsidRPr="009A6890" w:rsidRDefault="009A6890" w:rsidP="009A6890">
            <w:pPr>
              <w:pStyle w:val="a5"/>
              <w:jc w:val="both"/>
              <w:rPr>
                <w:sz w:val="24"/>
                <w:szCs w:val="24"/>
              </w:rPr>
            </w:pPr>
            <w:r w:rsidRPr="009A6890">
              <w:rPr>
                <w:sz w:val="24"/>
                <w:szCs w:val="24"/>
              </w:rPr>
              <w:t>1</w:t>
            </w:r>
          </w:p>
        </w:tc>
      </w:tr>
      <w:tr w:rsidR="009A6890" w:rsidRPr="009A6890" w:rsidTr="009A6890">
        <w:trPr>
          <w:trHeight w:val="259"/>
        </w:trPr>
        <w:tc>
          <w:tcPr>
            <w:tcW w:w="4077" w:type="dxa"/>
          </w:tcPr>
          <w:p w:rsidR="009A6890" w:rsidRPr="009A6890" w:rsidRDefault="009A6890" w:rsidP="009A6890">
            <w:pPr>
              <w:pStyle w:val="a5"/>
              <w:jc w:val="both"/>
              <w:rPr>
                <w:sz w:val="24"/>
                <w:szCs w:val="24"/>
              </w:rPr>
            </w:pPr>
            <w:r w:rsidRPr="009A6890">
              <w:rPr>
                <w:sz w:val="24"/>
                <w:szCs w:val="24"/>
              </w:rPr>
              <w:t>Практикум по обществозн. (эл.)</w:t>
            </w:r>
          </w:p>
        </w:tc>
        <w:tc>
          <w:tcPr>
            <w:tcW w:w="1843" w:type="dxa"/>
          </w:tcPr>
          <w:p w:rsidR="009A6890" w:rsidRPr="009A6890" w:rsidRDefault="009A6890" w:rsidP="009A6890">
            <w:pPr>
              <w:pStyle w:val="a5"/>
              <w:jc w:val="both"/>
              <w:rPr>
                <w:sz w:val="24"/>
                <w:szCs w:val="24"/>
              </w:rPr>
            </w:pPr>
          </w:p>
        </w:tc>
        <w:tc>
          <w:tcPr>
            <w:tcW w:w="1654"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1</w:t>
            </w:r>
          </w:p>
        </w:tc>
        <w:tc>
          <w:tcPr>
            <w:tcW w:w="1997" w:type="dxa"/>
            <w:tcBorders>
              <w:left w:val="single" w:sz="4" w:space="0" w:color="auto"/>
            </w:tcBorders>
          </w:tcPr>
          <w:p w:rsidR="009A6890" w:rsidRPr="009A6890" w:rsidRDefault="009A6890" w:rsidP="009A6890">
            <w:pPr>
              <w:pStyle w:val="a5"/>
              <w:jc w:val="both"/>
              <w:rPr>
                <w:sz w:val="24"/>
                <w:szCs w:val="24"/>
              </w:rPr>
            </w:pPr>
          </w:p>
        </w:tc>
      </w:tr>
      <w:tr w:rsidR="009A6890" w:rsidRPr="009A6890" w:rsidTr="009A6890">
        <w:trPr>
          <w:trHeight w:val="259"/>
        </w:trPr>
        <w:tc>
          <w:tcPr>
            <w:tcW w:w="4077" w:type="dxa"/>
          </w:tcPr>
          <w:p w:rsidR="009A6890" w:rsidRPr="009A6890" w:rsidRDefault="009A6890" w:rsidP="009A6890">
            <w:pPr>
              <w:pStyle w:val="a5"/>
              <w:jc w:val="both"/>
              <w:rPr>
                <w:sz w:val="24"/>
                <w:szCs w:val="24"/>
              </w:rPr>
            </w:pPr>
            <w:r w:rsidRPr="009A6890">
              <w:rPr>
                <w:sz w:val="24"/>
                <w:szCs w:val="24"/>
              </w:rPr>
              <w:t>Практикум по истории (эл.)</w:t>
            </w:r>
          </w:p>
        </w:tc>
        <w:tc>
          <w:tcPr>
            <w:tcW w:w="1843" w:type="dxa"/>
          </w:tcPr>
          <w:p w:rsidR="009A6890" w:rsidRPr="009A6890" w:rsidRDefault="009A6890" w:rsidP="009A6890">
            <w:pPr>
              <w:pStyle w:val="a5"/>
              <w:jc w:val="both"/>
              <w:rPr>
                <w:sz w:val="24"/>
                <w:szCs w:val="24"/>
              </w:rPr>
            </w:pPr>
            <w:r w:rsidRPr="009A6890">
              <w:rPr>
                <w:sz w:val="24"/>
                <w:szCs w:val="24"/>
              </w:rPr>
              <w:t>1</w:t>
            </w:r>
          </w:p>
        </w:tc>
        <w:tc>
          <w:tcPr>
            <w:tcW w:w="1654"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1</w:t>
            </w:r>
          </w:p>
        </w:tc>
        <w:tc>
          <w:tcPr>
            <w:tcW w:w="1997" w:type="dxa"/>
            <w:tcBorders>
              <w:left w:val="single" w:sz="4" w:space="0" w:color="auto"/>
            </w:tcBorders>
          </w:tcPr>
          <w:p w:rsidR="009A6890" w:rsidRPr="009A6890" w:rsidRDefault="009A6890" w:rsidP="009A6890">
            <w:pPr>
              <w:pStyle w:val="a5"/>
              <w:jc w:val="both"/>
              <w:rPr>
                <w:sz w:val="24"/>
                <w:szCs w:val="24"/>
              </w:rPr>
            </w:pPr>
          </w:p>
        </w:tc>
      </w:tr>
      <w:tr w:rsidR="009A6890" w:rsidRPr="009A6890" w:rsidTr="009A6890">
        <w:trPr>
          <w:trHeight w:val="259"/>
        </w:trPr>
        <w:tc>
          <w:tcPr>
            <w:tcW w:w="4077" w:type="dxa"/>
          </w:tcPr>
          <w:p w:rsidR="009A6890" w:rsidRPr="009A6890" w:rsidRDefault="009A6890" w:rsidP="009A6890">
            <w:pPr>
              <w:pStyle w:val="a5"/>
              <w:jc w:val="both"/>
              <w:rPr>
                <w:sz w:val="24"/>
                <w:szCs w:val="24"/>
              </w:rPr>
            </w:pPr>
            <w:r w:rsidRPr="009A6890">
              <w:rPr>
                <w:sz w:val="24"/>
                <w:szCs w:val="24"/>
              </w:rPr>
              <w:t>Основы самообороны</w:t>
            </w:r>
          </w:p>
        </w:tc>
        <w:tc>
          <w:tcPr>
            <w:tcW w:w="1843" w:type="dxa"/>
          </w:tcPr>
          <w:p w:rsidR="009A6890" w:rsidRPr="009A6890" w:rsidRDefault="009A6890" w:rsidP="009A6890">
            <w:pPr>
              <w:pStyle w:val="a5"/>
              <w:jc w:val="both"/>
              <w:rPr>
                <w:sz w:val="24"/>
                <w:szCs w:val="24"/>
              </w:rPr>
            </w:pPr>
            <w:r w:rsidRPr="009A6890">
              <w:rPr>
                <w:sz w:val="24"/>
                <w:szCs w:val="24"/>
              </w:rPr>
              <w:t>1</w:t>
            </w:r>
          </w:p>
        </w:tc>
        <w:tc>
          <w:tcPr>
            <w:tcW w:w="1654" w:type="dxa"/>
            <w:tcBorders>
              <w:right w:val="single" w:sz="4" w:space="0" w:color="auto"/>
            </w:tcBorders>
          </w:tcPr>
          <w:p w:rsidR="009A6890" w:rsidRPr="009A6890" w:rsidRDefault="009A6890" w:rsidP="009A6890">
            <w:pPr>
              <w:pStyle w:val="a5"/>
              <w:jc w:val="both"/>
              <w:rPr>
                <w:sz w:val="24"/>
                <w:szCs w:val="24"/>
              </w:rPr>
            </w:pPr>
          </w:p>
        </w:tc>
        <w:tc>
          <w:tcPr>
            <w:tcW w:w="1997" w:type="dxa"/>
            <w:tcBorders>
              <w:left w:val="single" w:sz="4" w:space="0" w:color="auto"/>
            </w:tcBorders>
          </w:tcPr>
          <w:p w:rsidR="009A6890" w:rsidRPr="009A6890" w:rsidRDefault="009A6890" w:rsidP="009A6890">
            <w:pPr>
              <w:pStyle w:val="a5"/>
              <w:jc w:val="both"/>
              <w:rPr>
                <w:sz w:val="24"/>
                <w:szCs w:val="24"/>
              </w:rPr>
            </w:pPr>
          </w:p>
        </w:tc>
      </w:tr>
      <w:tr w:rsidR="009A6890" w:rsidRPr="009A6890" w:rsidTr="009A6890">
        <w:trPr>
          <w:trHeight w:val="259"/>
        </w:trPr>
        <w:tc>
          <w:tcPr>
            <w:tcW w:w="4077" w:type="dxa"/>
          </w:tcPr>
          <w:p w:rsidR="009A6890" w:rsidRPr="009A6890" w:rsidRDefault="009A6890" w:rsidP="009A6890">
            <w:pPr>
              <w:pStyle w:val="a5"/>
              <w:jc w:val="both"/>
              <w:rPr>
                <w:sz w:val="24"/>
                <w:szCs w:val="24"/>
              </w:rPr>
            </w:pPr>
            <w:r w:rsidRPr="009A6890">
              <w:rPr>
                <w:sz w:val="24"/>
                <w:szCs w:val="24"/>
              </w:rPr>
              <w:t>ОВС</w:t>
            </w:r>
          </w:p>
        </w:tc>
        <w:tc>
          <w:tcPr>
            <w:tcW w:w="1843" w:type="dxa"/>
          </w:tcPr>
          <w:p w:rsidR="009A6890" w:rsidRPr="009A6890" w:rsidRDefault="009A6890" w:rsidP="009A6890">
            <w:pPr>
              <w:pStyle w:val="a5"/>
              <w:jc w:val="both"/>
              <w:rPr>
                <w:sz w:val="24"/>
                <w:szCs w:val="24"/>
              </w:rPr>
            </w:pPr>
            <w:r w:rsidRPr="009A6890">
              <w:rPr>
                <w:sz w:val="24"/>
                <w:szCs w:val="24"/>
              </w:rPr>
              <w:t>1</w:t>
            </w:r>
          </w:p>
        </w:tc>
        <w:tc>
          <w:tcPr>
            <w:tcW w:w="1654" w:type="dxa"/>
            <w:tcBorders>
              <w:right w:val="single" w:sz="4" w:space="0" w:color="auto"/>
            </w:tcBorders>
          </w:tcPr>
          <w:p w:rsidR="009A6890" w:rsidRPr="009A6890" w:rsidRDefault="009A6890" w:rsidP="009A6890">
            <w:pPr>
              <w:pStyle w:val="a5"/>
              <w:jc w:val="both"/>
              <w:rPr>
                <w:sz w:val="24"/>
                <w:szCs w:val="24"/>
              </w:rPr>
            </w:pPr>
          </w:p>
        </w:tc>
        <w:tc>
          <w:tcPr>
            <w:tcW w:w="1997" w:type="dxa"/>
            <w:tcBorders>
              <w:left w:val="single" w:sz="4" w:space="0" w:color="auto"/>
            </w:tcBorders>
          </w:tcPr>
          <w:p w:rsidR="009A6890" w:rsidRPr="009A6890" w:rsidRDefault="009A6890" w:rsidP="009A6890">
            <w:pPr>
              <w:pStyle w:val="a5"/>
              <w:jc w:val="both"/>
              <w:rPr>
                <w:sz w:val="24"/>
                <w:szCs w:val="24"/>
              </w:rPr>
            </w:pPr>
          </w:p>
        </w:tc>
      </w:tr>
      <w:tr w:rsidR="009A6890" w:rsidRPr="009A6890" w:rsidTr="009A6890">
        <w:trPr>
          <w:trHeight w:val="259"/>
        </w:trPr>
        <w:tc>
          <w:tcPr>
            <w:tcW w:w="4077" w:type="dxa"/>
          </w:tcPr>
          <w:p w:rsidR="009A6890" w:rsidRPr="009A6890" w:rsidRDefault="009A6890" w:rsidP="009A6890">
            <w:pPr>
              <w:pStyle w:val="a5"/>
              <w:jc w:val="both"/>
              <w:rPr>
                <w:b/>
                <w:i/>
                <w:sz w:val="24"/>
                <w:szCs w:val="24"/>
              </w:rPr>
            </w:pPr>
            <w:r w:rsidRPr="009A6890">
              <w:rPr>
                <w:b/>
                <w:i/>
                <w:sz w:val="24"/>
                <w:szCs w:val="24"/>
              </w:rPr>
              <w:t>Итого компонент:</w:t>
            </w:r>
          </w:p>
        </w:tc>
        <w:tc>
          <w:tcPr>
            <w:tcW w:w="1843" w:type="dxa"/>
          </w:tcPr>
          <w:p w:rsidR="009A6890" w:rsidRPr="009A6890" w:rsidRDefault="009A6890" w:rsidP="009A6890">
            <w:pPr>
              <w:pStyle w:val="a5"/>
              <w:jc w:val="both"/>
              <w:rPr>
                <w:sz w:val="24"/>
                <w:szCs w:val="24"/>
              </w:rPr>
            </w:pPr>
            <w:r w:rsidRPr="009A6890">
              <w:rPr>
                <w:sz w:val="24"/>
                <w:szCs w:val="24"/>
              </w:rPr>
              <w:t>5</w:t>
            </w:r>
          </w:p>
        </w:tc>
        <w:tc>
          <w:tcPr>
            <w:tcW w:w="1654"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4</w:t>
            </w:r>
          </w:p>
        </w:tc>
        <w:tc>
          <w:tcPr>
            <w:tcW w:w="1997" w:type="dxa"/>
            <w:tcBorders>
              <w:left w:val="single" w:sz="4" w:space="0" w:color="auto"/>
            </w:tcBorders>
          </w:tcPr>
          <w:p w:rsidR="009A6890" w:rsidRPr="009A6890" w:rsidRDefault="009A6890" w:rsidP="009A6890">
            <w:pPr>
              <w:pStyle w:val="a5"/>
              <w:jc w:val="both"/>
              <w:rPr>
                <w:sz w:val="24"/>
                <w:szCs w:val="24"/>
              </w:rPr>
            </w:pPr>
            <w:r w:rsidRPr="009A6890">
              <w:rPr>
                <w:sz w:val="24"/>
                <w:szCs w:val="24"/>
              </w:rPr>
              <w:t>2</w:t>
            </w:r>
          </w:p>
        </w:tc>
      </w:tr>
      <w:tr w:rsidR="009A6890" w:rsidRPr="009A6890" w:rsidTr="009A6890">
        <w:trPr>
          <w:trHeight w:val="292"/>
        </w:trPr>
        <w:tc>
          <w:tcPr>
            <w:tcW w:w="4077" w:type="dxa"/>
          </w:tcPr>
          <w:p w:rsidR="009A6890" w:rsidRPr="009A6890" w:rsidRDefault="009A6890" w:rsidP="009A6890">
            <w:pPr>
              <w:pStyle w:val="a5"/>
              <w:jc w:val="both"/>
              <w:rPr>
                <w:sz w:val="24"/>
                <w:szCs w:val="24"/>
              </w:rPr>
            </w:pPr>
            <w:r w:rsidRPr="009A6890">
              <w:rPr>
                <w:sz w:val="24"/>
                <w:szCs w:val="24"/>
              </w:rPr>
              <w:t>ИТОГО:</w:t>
            </w:r>
          </w:p>
        </w:tc>
        <w:tc>
          <w:tcPr>
            <w:tcW w:w="1843" w:type="dxa"/>
          </w:tcPr>
          <w:p w:rsidR="009A6890" w:rsidRPr="009A6890" w:rsidRDefault="009A6890" w:rsidP="009A6890">
            <w:pPr>
              <w:pStyle w:val="a5"/>
              <w:jc w:val="both"/>
              <w:rPr>
                <w:sz w:val="24"/>
                <w:szCs w:val="24"/>
              </w:rPr>
            </w:pPr>
            <w:r w:rsidRPr="009A6890">
              <w:rPr>
                <w:sz w:val="24"/>
                <w:szCs w:val="24"/>
              </w:rPr>
              <w:t>37</w:t>
            </w:r>
          </w:p>
        </w:tc>
        <w:tc>
          <w:tcPr>
            <w:tcW w:w="1654" w:type="dxa"/>
            <w:tcBorders>
              <w:right w:val="single" w:sz="4" w:space="0" w:color="auto"/>
            </w:tcBorders>
          </w:tcPr>
          <w:p w:rsidR="009A6890" w:rsidRPr="009A6890" w:rsidRDefault="009A6890" w:rsidP="009A6890">
            <w:pPr>
              <w:pStyle w:val="a5"/>
              <w:jc w:val="both"/>
              <w:rPr>
                <w:sz w:val="24"/>
                <w:szCs w:val="24"/>
              </w:rPr>
            </w:pPr>
            <w:r w:rsidRPr="009A6890">
              <w:rPr>
                <w:sz w:val="24"/>
                <w:szCs w:val="24"/>
              </w:rPr>
              <w:t>37</w:t>
            </w:r>
          </w:p>
        </w:tc>
        <w:tc>
          <w:tcPr>
            <w:tcW w:w="1997" w:type="dxa"/>
            <w:tcBorders>
              <w:left w:val="single" w:sz="4" w:space="0" w:color="auto"/>
            </w:tcBorders>
          </w:tcPr>
          <w:p w:rsidR="009A6890" w:rsidRPr="009A6890" w:rsidRDefault="009A6890" w:rsidP="009A6890">
            <w:pPr>
              <w:pStyle w:val="a5"/>
              <w:jc w:val="both"/>
              <w:rPr>
                <w:sz w:val="24"/>
                <w:szCs w:val="24"/>
              </w:rPr>
            </w:pPr>
            <w:r w:rsidRPr="009A6890">
              <w:rPr>
                <w:sz w:val="24"/>
                <w:szCs w:val="24"/>
              </w:rPr>
              <w:t>37</w:t>
            </w:r>
          </w:p>
        </w:tc>
      </w:tr>
    </w:tbl>
    <w:p w:rsidR="008B354B" w:rsidRPr="00CE0B92" w:rsidRDefault="009A6890" w:rsidP="00CE0B92">
      <w:pPr>
        <w:pStyle w:val="a5"/>
        <w:jc w:val="both"/>
        <w:rPr>
          <w:sz w:val="24"/>
          <w:szCs w:val="24"/>
          <w:lang w:val="ru-RU"/>
        </w:rPr>
      </w:pPr>
      <w:r w:rsidRPr="009A6890">
        <w:rPr>
          <w:sz w:val="24"/>
          <w:szCs w:val="24"/>
        </w:rPr>
        <w:t>* деление на подгруппы</w:t>
      </w:r>
    </w:p>
    <w:p w:rsidR="008B354B" w:rsidRPr="00CE0B92" w:rsidRDefault="00637A07" w:rsidP="00CE0B92">
      <w:pPr>
        <w:pStyle w:val="a5"/>
        <w:jc w:val="both"/>
        <w:rPr>
          <w:rFonts w:eastAsia="Times New Roman"/>
          <w:b/>
          <w:bCs/>
          <w:sz w:val="24"/>
          <w:szCs w:val="24"/>
          <w:lang w:val="ru-RU"/>
        </w:rPr>
      </w:pPr>
      <w:r w:rsidRPr="00CE0B92">
        <w:rPr>
          <w:rFonts w:eastAsia="Times New Roman"/>
          <w:b/>
          <w:bCs/>
          <w:sz w:val="24"/>
          <w:szCs w:val="24"/>
          <w:lang w:val="ru-RU"/>
        </w:rPr>
        <w:t>11.</w:t>
      </w:r>
      <w:r w:rsidR="009F53CF" w:rsidRPr="00CE0B92">
        <w:rPr>
          <w:rFonts w:eastAsia="Times New Roman"/>
          <w:b/>
          <w:bCs/>
          <w:sz w:val="24"/>
          <w:szCs w:val="24"/>
          <w:lang w:val="ru-RU"/>
        </w:rPr>
        <w:t>7</w:t>
      </w:r>
      <w:r w:rsidRPr="00CE0B92">
        <w:rPr>
          <w:rFonts w:eastAsia="Times New Roman"/>
          <w:b/>
          <w:bCs/>
          <w:sz w:val="24"/>
          <w:szCs w:val="24"/>
          <w:lang w:val="ru-RU"/>
        </w:rPr>
        <w:t xml:space="preserve"> </w:t>
      </w:r>
      <w:r w:rsidR="008B354B" w:rsidRPr="00CE0B92">
        <w:rPr>
          <w:rFonts w:eastAsia="Times New Roman"/>
          <w:b/>
          <w:bCs/>
          <w:sz w:val="24"/>
          <w:szCs w:val="24"/>
          <w:lang w:val="ru-RU"/>
        </w:rPr>
        <w:t xml:space="preserve">Календарный учебный график на 2017-2018 учебный год </w:t>
      </w:r>
      <w:r w:rsidR="008B354B" w:rsidRPr="00CE0B92">
        <w:rPr>
          <w:rFonts w:eastAsia="Times New Roman"/>
          <w:b/>
          <w:bCs/>
          <w:sz w:val="32"/>
          <w:szCs w:val="28"/>
          <w:lang w:val="ru-RU"/>
        </w:rPr>
        <w:t xml:space="preserve"> </w:t>
      </w:r>
    </w:p>
    <w:p w:rsidR="009A6890" w:rsidRPr="00FF755A" w:rsidRDefault="009A6890" w:rsidP="009A6890">
      <w:pPr>
        <w:spacing w:after="0" w:line="240" w:lineRule="auto"/>
        <w:rPr>
          <w:rFonts w:ascii="Times New Roman" w:hAnsi="Times New Roman"/>
          <w:sz w:val="24"/>
          <w:szCs w:val="24"/>
          <w:lang w:val="ru-RU" w:eastAsia="ru-RU"/>
        </w:rPr>
      </w:pPr>
      <w:r w:rsidRPr="00FF755A">
        <w:rPr>
          <w:rFonts w:ascii="Times New Roman" w:hAnsi="Times New Roman"/>
          <w:bCs/>
          <w:iCs/>
          <w:sz w:val="24"/>
          <w:szCs w:val="24"/>
          <w:lang w:val="ru-RU" w:eastAsia="ru-RU"/>
        </w:rPr>
        <w:t>Каникулы:</w:t>
      </w:r>
    </w:p>
    <w:p w:rsidR="009A6890" w:rsidRPr="00FF755A" w:rsidRDefault="009A6890" w:rsidP="009A6890">
      <w:pPr>
        <w:shd w:val="clear" w:color="auto" w:fill="FFFFFF"/>
        <w:spacing w:after="0" w:line="240" w:lineRule="auto"/>
        <w:ind w:left="-142" w:right="-284" w:firstLine="850"/>
        <w:rPr>
          <w:rFonts w:ascii="Times New Roman" w:hAnsi="Times New Roman"/>
          <w:sz w:val="24"/>
          <w:szCs w:val="24"/>
          <w:lang w:val="ru-RU" w:eastAsia="ru-RU"/>
        </w:rPr>
      </w:pPr>
      <w:r w:rsidRPr="00FF755A">
        <w:rPr>
          <w:rFonts w:ascii="Times New Roman" w:hAnsi="Times New Roman"/>
          <w:bCs/>
          <w:sz w:val="24"/>
          <w:szCs w:val="24"/>
          <w:lang w:val="ru-RU" w:eastAsia="ru-RU"/>
        </w:rPr>
        <w:t>- осенние</w:t>
      </w:r>
      <w:r w:rsidRPr="00FF755A">
        <w:rPr>
          <w:rFonts w:ascii="Times New Roman" w:hAnsi="Times New Roman"/>
          <w:b/>
          <w:bCs/>
          <w:sz w:val="24"/>
          <w:szCs w:val="24"/>
          <w:lang w:val="ru-RU" w:eastAsia="ru-RU"/>
        </w:rPr>
        <w:t xml:space="preserve"> </w:t>
      </w:r>
      <w:r w:rsidRPr="00FF755A">
        <w:rPr>
          <w:rFonts w:ascii="Times New Roman" w:hAnsi="Times New Roman"/>
          <w:sz w:val="24"/>
          <w:szCs w:val="24"/>
          <w:lang w:val="ru-RU" w:eastAsia="ru-RU"/>
        </w:rPr>
        <w:t>- с 29.10.2017  по 06.11.2017 (9 календарных дней);</w:t>
      </w:r>
    </w:p>
    <w:p w:rsidR="009A6890" w:rsidRPr="00FF755A" w:rsidRDefault="009A6890" w:rsidP="009A6890">
      <w:pPr>
        <w:shd w:val="clear" w:color="auto" w:fill="FFFFFF"/>
        <w:spacing w:after="0" w:line="240" w:lineRule="auto"/>
        <w:ind w:left="566" w:right="-284" w:firstLine="142"/>
        <w:rPr>
          <w:rFonts w:ascii="Times New Roman" w:hAnsi="Times New Roman"/>
          <w:sz w:val="24"/>
          <w:szCs w:val="24"/>
          <w:lang w:val="ru-RU" w:eastAsia="ru-RU"/>
        </w:rPr>
      </w:pPr>
      <w:r w:rsidRPr="00FF755A">
        <w:rPr>
          <w:rFonts w:ascii="Times New Roman" w:hAnsi="Times New Roman"/>
          <w:bCs/>
          <w:sz w:val="24"/>
          <w:szCs w:val="24"/>
          <w:lang w:val="ru-RU" w:eastAsia="ru-RU"/>
        </w:rPr>
        <w:t>- зимние</w:t>
      </w:r>
      <w:r w:rsidRPr="00FF755A">
        <w:rPr>
          <w:rFonts w:ascii="Times New Roman" w:hAnsi="Times New Roman"/>
          <w:b/>
          <w:bCs/>
          <w:sz w:val="24"/>
          <w:szCs w:val="24"/>
          <w:lang w:val="ru-RU" w:eastAsia="ru-RU"/>
        </w:rPr>
        <w:t xml:space="preserve"> </w:t>
      </w:r>
      <w:r w:rsidRPr="00FF755A">
        <w:rPr>
          <w:rFonts w:ascii="Times New Roman" w:hAnsi="Times New Roman"/>
          <w:sz w:val="24"/>
          <w:szCs w:val="24"/>
          <w:lang w:val="ru-RU" w:eastAsia="ru-RU"/>
        </w:rPr>
        <w:t>- с 31.12. 2017  по 10.01.2018 (11 календарных дней);</w:t>
      </w:r>
    </w:p>
    <w:p w:rsidR="009A6890" w:rsidRPr="00FF755A" w:rsidRDefault="009A6890" w:rsidP="009A6890">
      <w:pPr>
        <w:shd w:val="clear" w:color="auto" w:fill="FFFFFF"/>
        <w:spacing w:after="0" w:line="240" w:lineRule="auto"/>
        <w:ind w:left="-142" w:right="-284" w:firstLine="850"/>
        <w:rPr>
          <w:rFonts w:ascii="Times New Roman" w:hAnsi="Times New Roman"/>
          <w:sz w:val="24"/>
          <w:szCs w:val="24"/>
          <w:lang w:val="ru-RU" w:eastAsia="ru-RU"/>
        </w:rPr>
      </w:pPr>
      <w:r w:rsidRPr="00FF755A">
        <w:rPr>
          <w:rFonts w:ascii="Times New Roman" w:hAnsi="Times New Roman"/>
          <w:bCs/>
          <w:sz w:val="24"/>
          <w:szCs w:val="24"/>
          <w:lang w:val="ru-RU" w:eastAsia="ru-RU"/>
        </w:rPr>
        <w:t>- весенни</w:t>
      </w:r>
      <w:r w:rsidRPr="00FF755A">
        <w:rPr>
          <w:rFonts w:ascii="Times New Roman" w:hAnsi="Times New Roman"/>
          <w:sz w:val="24"/>
          <w:szCs w:val="24"/>
          <w:lang w:val="ru-RU" w:eastAsia="ru-RU"/>
        </w:rPr>
        <w:t>е - с 22.03.2018  по 01.04.2018 (11календарных дней).</w:t>
      </w:r>
    </w:p>
    <w:p w:rsidR="009A6890" w:rsidRPr="00AD51AC" w:rsidRDefault="009A6890" w:rsidP="009A6890">
      <w:pPr>
        <w:spacing w:after="0" w:line="240" w:lineRule="auto"/>
        <w:jc w:val="center"/>
        <w:rPr>
          <w:rFonts w:ascii="Times New Roman" w:hAnsi="Times New Roman"/>
          <w:sz w:val="24"/>
          <w:szCs w:val="24"/>
          <w:lang w:val="ru-RU" w:eastAsia="ru-RU"/>
        </w:rPr>
      </w:pPr>
      <w:r>
        <w:rPr>
          <w:rFonts w:ascii="Times New Roman" w:hAnsi="Times New Roman"/>
          <w:bCs/>
          <w:iCs/>
          <w:sz w:val="24"/>
          <w:szCs w:val="24"/>
          <w:lang w:eastAsia="ru-RU"/>
        </w:rPr>
        <w:t>Продолжительность учебных занятий по четвертям</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A0"/>
      </w:tblPr>
      <w:tblGrid>
        <w:gridCol w:w="5053"/>
        <w:gridCol w:w="5052"/>
      </w:tblGrid>
      <w:tr w:rsidR="009A6890" w:rsidRPr="00F37A47" w:rsidTr="009A6890">
        <w:tc>
          <w:tcPr>
            <w:tcW w:w="55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9A6890" w:rsidRPr="00FF755A" w:rsidRDefault="009A6890">
            <w:pPr>
              <w:spacing w:after="0" w:line="240" w:lineRule="auto"/>
              <w:jc w:val="center"/>
              <w:rPr>
                <w:rFonts w:ascii="Times New Roman" w:hAnsi="Times New Roman"/>
                <w:sz w:val="24"/>
                <w:szCs w:val="24"/>
                <w:lang w:val="ru-RU" w:eastAsia="ru-RU"/>
              </w:rPr>
            </w:pPr>
            <w:r>
              <w:rPr>
                <w:rFonts w:ascii="Times New Roman" w:hAnsi="Times New Roman"/>
                <w:b/>
                <w:bCs/>
                <w:sz w:val="24"/>
                <w:szCs w:val="24"/>
                <w:lang w:eastAsia="ru-RU"/>
              </w:rPr>
              <w:t>I</w:t>
            </w:r>
            <w:r w:rsidRPr="00FF755A">
              <w:rPr>
                <w:rFonts w:ascii="Times New Roman" w:hAnsi="Times New Roman"/>
                <w:b/>
                <w:bCs/>
                <w:sz w:val="24"/>
                <w:szCs w:val="24"/>
                <w:lang w:val="ru-RU" w:eastAsia="ru-RU"/>
              </w:rPr>
              <w:t xml:space="preserve"> четверть- 8 недель</w:t>
            </w:r>
          </w:p>
          <w:p w:rsidR="009A6890" w:rsidRPr="00FF755A" w:rsidRDefault="009A6890">
            <w:pPr>
              <w:spacing w:after="0" w:line="240" w:lineRule="auto"/>
              <w:jc w:val="center"/>
              <w:rPr>
                <w:rFonts w:ascii="Times New Roman" w:eastAsia="Times New Roman" w:hAnsi="Times New Roman"/>
                <w:sz w:val="24"/>
                <w:szCs w:val="24"/>
                <w:lang w:val="ru-RU" w:eastAsia="ru-RU"/>
              </w:rPr>
            </w:pPr>
            <w:r w:rsidRPr="00FF755A">
              <w:rPr>
                <w:rFonts w:ascii="Times New Roman" w:hAnsi="Times New Roman"/>
                <w:bCs/>
                <w:sz w:val="24"/>
                <w:szCs w:val="24"/>
                <w:lang w:val="ru-RU" w:eastAsia="ru-RU"/>
              </w:rPr>
              <w:t>(</w:t>
            </w:r>
            <w:r w:rsidRPr="00FF755A">
              <w:rPr>
                <w:rFonts w:ascii="Times New Roman" w:hAnsi="Times New Roman"/>
                <w:sz w:val="24"/>
                <w:szCs w:val="24"/>
                <w:lang w:val="ru-RU" w:eastAsia="ru-RU"/>
              </w:rPr>
              <w:t>с 01.09.2017 по 28.10.2017)</w:t>
            </w:r>
          </w:p>
        </w:tc>
        <w:tc>
          <w:tcPr>
            <w:tcW w:w="55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9A6890" w:rsidRPr="00FF755A" w:rsidRDefault="009A6890">
            <w:pPr>
              <w:spacing w:after="0" w:line="240" w:lineRule="auto"/>
              <w:jc w:val="center"/>
              <w:rPr>
                <w:rFonts w:ascii="Times New Roman" w:hAnsi="Times New Roman"/>
                <w:sz w:val="24"/>
                <w:szCs w:val="24"/>
                <w:lang w:val="ru-RU" w:eastAsia="ru-RU"/>
              </w:rPr>
            </w:pPr>
            <w:r>
              <w:rPr>
                <w:rFonts w:ascii="Times New Roman" w:hAnsi="Times New Roman"/>
                <w:b/>
                <w:bCs/>
                <w:sz w:val="24"/>
                <w:szCs w:val="24"/>
                <w:lang w:eastAsia="ru-RU"/>
              </w:rPr>
              <w:t>III</w:t>
            </w:r>
            <w:r w:rsidRPr="00FF755A">
              <w:rPr>
                <w:rFonts w:ascii="Times New Roman" w:hAnsi="Times New Roman"/>
                <w:b/>
                <w:bCs/>
                <w:sz w:val="24"/>
                <w:szCs w:val="24"/>
                <w:lang w:val="ru-RU" w:eastAsia="ru-RU"/>
              </w:rPr>
              <w:t xml:space="preserve"> четверть- 10 недель</w:t>
            </w:r>
          </w:p>
          <w:p w:rsidR="009A6890" w:rsidRPr="00FF755A" w:rsidRDefault="009A6890">
            <w:pPr>
              <w:spacing w:after="0" w:line="240" w:lineRule="auto"/>
              <w:jc w:val="center"/>
              <w:rPr>
                <w:rFonts w:ascii="Times New Roman" w:eastAsia="Times New Roman" w:hAnsi="Times New Roman"/>
                <w:sz w:val="24"/>
                <w:szCs w:val="24"/>
                <w:lang w:val="ru-RU" w:eastAsia="ru-RU"/>
              </w:rPr>
            </w:pPr>
            <w:r w:rsidRPr="00FF755A">
              <w:rPr>
                <w:rFonts w:ascii="Times New Roman" w:hAnsi="Times New Roman"/>
                <w:sz w:val="24"/>
                <w:szCs w:val="24"/>
                <w:lang w:val="ru-RU" w:eastAsia="ru-RU"/>
              </w:rPr>
              <w:t>(с 11.01.2018 по 21.03.2018)</w:t>
            </w:r>
          </w:p>
        </w:tc>
      </w:tr>
      <w:tr w:rsidR="009A6890" w:rsidRPr="00F37A47" w:rsidTr="009A6890">
        <w:tc>
          <w:tcPr>
            <w:tcW w:w="55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9A6890" w:rsidRPr="00FF755A" w:rsidRDefault="009A6890">
            <w:pPr>
              <w:spacing w:after="0" w:line="240" w:lineRule="auto"/>
              <w:jc w:val="center"/>
              <w:rPr>
                <w:rFonts w:ascii="Times New Roman" w:hAnsi="Times New Roman"/>
                <w:sz w:val="24"/>
                <w:szCs w:val="24"/>
                <w:lang w:val="ru-RU" w:eastAsia="ru-RU"/>
              </w:rPr>
            </w:pPr>
            <w:r>
              <w:rPr>
                <w:rFonts w:ascii="Times New Roman" w:hAnsi="Times New Roman"/>
                <w:b/>
                <w:bCs/>
                <w:sz w:val="24"/>
                <w:szCs w:val="24"/>
                <w:lang w:eastAsia="ru-RU"/>
              </w:rPr>
              <w:t>II</w:t>
            </w:r>
            <w:r w:rsidRPr="00FF755A">
              <w:rPr>
                <w:rFonts w:ascii="Times New Roman" w:hAnsi="Times New Roman"/>
                <w:b/>
                <w:bCs/>
                <w:sz w:val="24"/>
                <w:szCs w:val="24"/>
                <w:lang w:val="ru-RU" w:eastAsia="ru-RU"/>
              </w:rPr>
              <w:t xml:space="preserve"> четверть-8 недель</w:t>
            </w:r>
          </w:p>
          <w:p w:rsidR="009A6890" w:rsidRPr="00FF755A" w:rsidRDefault="009A6890">
            <w:pPr>
              <w:spacing w:after="0" w:line="240" w:lineRule="auto"/>
              <w:jc w:val="center"/>
              <w:rPr>
                <w:rFonts w:ascii="Times New Roman" w:eastAsia="Times New Roman" w:hAnsi="Times New Roman"/>
                <w:sz w:val="24"/>
                <w:szCs w:val="24"/>
                <w:lang w:val="ru-RU" w:eastAsia="ru-RU"/>
              </w:rPr>
            </w:pPr>
            <w:r w:rsidRPr="00FF755A">
              <w:rPr>
                <w:rFonts w:ascii="Times New Roman" w:hAnsi="Times New Roman"/>
                <w:sz w:val="24"/>
                <w:szCs w:val="24"/>
                <w:lang w:val="ru-RU" w:eastAsia="ru-RU"/>
              </w:rPr>
              <w:t>(с 07.11.2017 по 29.12.2017)</w:t>
            </w:r>
          </w:p>
        </w:tc>
        <w:tc>
          <w:tcPr>
            <w:tcW w:w="55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9A6890" w:rsidRPr="00FF755A" w:rsidRDefault="009A6890">
            <w:pPr>
              <w:spacing w:after="0" w:line="240" w:lineRule="auto"/>
              <w:jc w:val="center"/>
              <w:rPr>
                <w:rFonts w:ascii="Times New Roman" w:hAnsi="Times New Roman"/>
                <w:sz w:val="24"/>
                <w:szCs w:val="24"/>
                <w:lang w:val="ru-RU" w:eastAsia="ru-RU"/>
              </w:rPr>
            </w:pPr>
            <w:r>
              <w:rPr>
                <w:rFonts w:ascii="Times New Roman" w:hAnsi="Times New Roman"/>
                <w:b/>
                <w:bCs/>
                <w:sz w:val="24"/>
                <w:szCs w:val="24"/>
                <w:lang w:eastAsia="ru-RU"/>
              </w:rPr>
              <w:t>IV</w:t>
            </w:r>
            <w:r w:rsidRPr="00FF755A">
              <w:rPr>
                <w:rFonts w:ascii="Times New Roman" w:hAnsi="Times New Roman"/>
                <w:b/>
                <w:bCs/>
                <w:sz w:val="24"/>
                <w:szCs w:val="24"/>
                <w:lang w:val="ru-RU" w:eastAsia="ru-RU"/>
              </w:rPr>
              <w:t xml:space="preserve"> четверть- 8 недель</w:t>
            </w:r>
          </w:p>
          <w:p w:rsidR="009A6890" w:rsidRPr="00FF755A" w:rsidRDefault="009A6890">
            <w:pPr>
              <w:spacing w:after="0" w:line="240" w:lineRule="auto"/>
              <w:jc w:val="center"/>
              <w:rPr>
                <w:rFonts w:ascii="Times New Roman" w:eastAsia="Times New Roman" w:hAnsi="Times New Roman"/>
                <w:sz w:val="24"/>
                <w:szCs w:val="24"/>
                <w:lang w:val="ru-RU" w:eastAsia="ru-RU"/>
              </w:rPr>
            </w:pPr>
            <w:r w:rsidRPr="00FF755A">
              <w:rPr>
                <w:rFonts w:ascii="Times New Roman" w:hAnsi="Times New Roman"/>
                <w:bCs/>
                <w:sz w:val="24"/>
                <w:szCs w:val="24"/>
                <w:lang w:val="ru-RU" w:eastAsia="ru-RU"/>
              </w:rPr>
              <w:t>(</w:t>
            </w:r>
            <w:r w:rsidRPr="00FF755A">
              <w:rPr>
                <w:rFonts w:ascii="Times New Roman" w:hAnsi="Times New Roman"/>
                <w:sz w:val="24"/>
                <w:szCs w:val="24"/>
                <w:lang w:val="ru-RU" w:eastAsia="ru-RU"/>
              </w:rPr>
              <w:t>с 02.04.2018 по 24.05.2018)</w:t>
            </w:r>
          </w:p>
        </w:tc>
      </w:tr>
    </w:tbl>
    <w:p w:rsidR="009A6890" w:rsidRPr="00AD51AC" w:rsidRDefault="009A6890" w:rsidP="009A6890">
      <w:pPr>
        <w:spacing w:after="0" w:line="240" w:lineRule="auto"/>
        <w:jc w:val="both"/>
        <w:rPr>
          <w:rFonts w:ascii="Times New Roman" w:eastAsia="Times New Roman" w:hAnsi="Times New Roman"/>
          <w:sz w:val="24"/>
          <w:szCs w:val="24"/>
          <w:lang w:val="ru-RU" w:eastAsia="ru-RU"/>
        </w:rPr>
      </w:pPr>
    </w:p>
    <w:p w:rsidR="009A6890" w:rsidRPr="00AD51AC" w:rsidRDefault="009A6890" w:rsidP="00AD51AC">
      <w:pPr>
        <w:spacing w:after="0" w:line="240" w:lineRule="auto"/>
        <w:jc w:val="both"/>
        <w:rPr>
          <w:rFonts w:ascii="Times New Roman" w:hAnsi="Times New Roman"/>
          <w:sz w:val="24"/>
          <w:szCs w:val="24"/>
          <w:lang w:val="ru-RU" w:eastAsia="ru-RU"/>
        </w:rPr>
      </w:pPr>
      <w:r w:rsidRPr="00AD51AC">
        <w:rPr>
          <w:rFonts w:ascii="Times New Roman" w:hAnsi="Times New Roman"/>
          <w:sz w:val="24"/>
          <w:szCs w:val="24"/>
          <w:lang w:val="ru-RU" w:eastAsia="ru-RU"/>
        </w:rPr>
        <w:t>Летние каникулы: с 25 мая по 31 августа</w:t>
      </w:r>
    </w:p>
    <w:p w:rsidR="009A6890" w:rsidRPr="00AD51AC" w:rsidRDefault="009A6890" w:rsidP="009A6890">
      <w:pPr>
        <w:tabs>
          <w:tab w:val="left" w:pos="8364"/>
        </w:tabs>
        <w:spacing w:after="0" w:line="240" w:lineRule="auto"/>
        <w:rPr>
          <w:rFonts w:ascii="Times New Roman" w:hAnsi="Times New Roman"/>
          <w:sz w:val="24"/>
          <w:szCs w:val="24"/>
          <w:lang w:val="ru-RU"/>
        </w:rPr>
      </w:pPr>
      <w:r w:rsidRPr="00AD51AC">
        <w:rPr>
          <w:rFonts w:ascii="Times New Roman" w:hAnsi="Times New Roman"/>
          <w:iCs/>
          <w:sz w:val="24"/>
          <w:szCs w:val="24"/>
          <w:lang w:val="ru-RU"/>
        </w:rPr>
        <w:t>Последний звонок</w:t>
      </w:r>
      <w:r w:rsidR="00637A07" w:rsidRPr="00AD51AC">
        <w:rPr>
          <w:rFonts w:ascii="Times New Roman" w:hAnsi="Times New Roman"/>
          <w:sz w:val="24"/>
          <w:szCs w:val="24"/>
          <w:lang w:val="ru-RU"/>
        </w:rPr>
        <w:t xml:space="preserve"> для выпускников 9 и 11</w:t>
      </w:r>
      <w:r w:rsidRPr="00AD51AC">
        <w:rPr>
          <w:rFonts w:ascii="Times New Roman" w:hAnsi="Times New Roman"/>
          <w:sz w:val="24"/>
          <w:szCs w:val="24"/>
          <w:lang w:val="ru-RU"/>
        </w:rPr>
        <w:t xml:space="preserve"> классов – 25 мая 2018 года</w:t>
      </w:r>
    </w:p>
    <w:p w:rsidR="00E57996" w:rsidRPr="00AD51AC" w:rsidRDefault="00E57996" w:rsidP="009244C6">
      <w:pPr>
        <w:pStyle w:val="a5"/>
        <w:rPr>
          <w:bCs/>
          <w:color w:val="000000"/>
          <w:sz w:val="24"/>
          <w:szCs w:val="24"/>
          <w:lang w:val="ru-RU"/>
        </w:rPr>
      </w:pPr>
    </w:p>
    <w:p w:rsidR="00497FE3" w:rsidRPr="009F53CF" w:rsidRDefault="00637A07" w:rsidP="009244C6">
      <w:pPr>
        <w:pStyle w:val="a5"/>
        <w:rPr>
          <w:bCs/>
          <w:sz w:val="24"/>
          <w:szCs w:val="24"/>
        </w:rPr>
      </w:pPr>
      <w:r w:rsidRPr="00FF755A">
        <w:rPr>
          <w:bCs/>
          <w:color w:val="000000"/>
          <w:sz w:val="24"/>
          <w:szCs w:val="24"/>
          <w:lang w:val="ru-RU"/>
        </w:rPr>
        <w:t>11.8</w:t>
      </w:r>
      <w:r w:rsidR="00E45628" w:rsidRPr="00FF755A">
        <w:rPr>
          <w:bCs/>
          <w:color w:val="000000"/>
          <w:sz w:val="24"/>
          <w:szCs w:val="24"/>
          <w:lang w:val="ru-RU"/>
        </w:rPr>
        <w:t xml:space="preserve">. </w:t>
      </w:r>
      <w:r w:rsidR="00497FE3" w:rsidRPr="00FF755A">
        <w:rPr>
          <w:bCs/>
          <w:color w:val="000000"/>
          <w:sz w:val="24"/>
          <w:szCs w:val="24"/>
          <w:lang w:val="ru-RU"/>
        </w:rPr>
        <w:t>План-график</w:t>
      </w:r>
      <w:r w:rsidR="00530B53" w:rsidRPr="00FF755A">
        <w:rPr>
          <w:bCs/>
          <w:color w:val="000000"/>
          <w:sz w:val="24"/>
          <w:szCs w:val="24"/>
          <w:lang w:val="ru-RU"/>
        </w:rPr>
        <w:t xml:space="preserve"> </w:t>
      </w:r>
      <w:r w:rsidR="0047531C" w:rsidRPr="00FF755A">
        <w:rPr>
          <w:bCs/>
          <w:color w:val="000000"/>
          <w:sz w:val="24"/>
          <w:szCs w:val="24"/>
          <w:lang w:val="ru-RU"/>
        </w:rPr>
        <w:t>мероприятий ОГБ</w:t>
      </w:r>
      <w:r w:rsidR="00497FE3" w:rsidRPr="00FF755A">
        <w:rPr>
          <w:bCs/>
          <w:color w:val="000000"/>
          <w:sz w:val="24"/>
          <w:szCs w:val="24"/>
          <w:lang w:val="ru-RU"/>
        </w:rPr>
        <w:t>ОУ КШИ «Северский кадетский корпус»</w:t>
      </w:r>
      <w:r w:rsidR="00497FE3" w:rsidRPr="008B354B">
        <w:rPr>
          <w:bCs/>
          <w:color w:val="000000"/>
          <w:sz w:val="24"/>
          <w:szCs w:val="24"/>
        </w:rPr>
        <w:t> </w:t>
      </w:r>
      <w:r w:rsidR="00497FE3" w:rsidRPr="00FF755A">
        <w:rPr>
          <w:bCs/>
          <w:color w:val="000000"/>
          <w:sz w:val="24"/>
          <w:szCs w:val="24"/>
          <w:lang w:val="ru-RU"/>
        </w:rPr>
        <w:t xml:space="preserve"> по направлению</w:t>
      </w:r>
      <w:r w:rsidR="009F53CF" w:rsidRPr="00FF755A">
        <w:rPr>
          <w:bCs/>
          <w:sz w:val="24"/>
          <w:szCs w:val="24"/>
          <w:lang w:val="ru-RU"/>
        </w:rPr>
        <w:t xml:space="preserve"> </w:t>
      </w:r>
      <w:r w:rsidR="00497FE3" w:rsidRPr="008B354B">
        <w:rPr>
          <w:bCs/>
          <w:color w:val="000000"/>
          <w:sz w:val="24"/>
          <w:szCs w:val="24"/>
        </w:rPr>
        <w:t>«Развитие системы оценки качества образования»</w:t>
      </w:r>
      <w:r>
        <w:rPr>
          <w:bCs/>
          <w:color w:val="000000"/>
          <w:sz w:val="24"/>
          <w:szCs w:val="24"/>
        </w:rPr>
        <w:t>2017-2018</w:t>
      </w:r>
      <w:r w:rsidR="00530B53" w:rsidRPr="008B354B">
        <w:rPr>
          <w:bCs/>
          <w:color w:val="000000"/>
          <w:sz w:val="24"/>
          <w:szCs w:val="24"/>
        </w:rPr>
        <w:t xml:space="preserve"> </w:t>
      </w:r>
      <w:r w:rsidR="00497FE3" w:rsidRPr="008B354B">
        <w:rPr>
          <w:bCs/>
          <w:color w:val="000000"/>
          <w:sz w:val="24"/>
          <w:szCs w:val="24"/>
        </w:rPr>
        <w:t>уч</w:t>
      </w:r>
      <w:r w:rsidR="00530B53" w:rsidRPr="008B354B">
        <w:rPr>
          <w:bCs/>
          <w:color w:val="000000"/>
          <w:sz w:val="24"/>
          <w:szCs w:val="24"/>
        </w:rPr>
        <w:t xml:space="preserve">ебный </w:t>
      </w:r>
      <w:r w:rsidR="00497FE3" w:rsidRPr="008B354B">
        <w:rPr>
          <w:bCs/>
          <w:color w:val="000000"/>
          <w:sz w:val="24"/>
          <w:szCs w:val="24"/>
        </w:rPr>
        <w:t>год</w:t>
      </w:r>
    </w:p>
    <w:tbl>
      <w:tblPr>
        <w:tblW w:w="10339" w:type="dxa"/>
        <w:tblCellMar>
          <w:left w:w="0" w:type="dxa"/>
          <w:right w:w="0" w:type="dxa"/>
        </w:tblCellMar>
        <w:tblLook w:val="00A0"/>
      </w:tblPr>
      <w:tblGrid>
        <w:gridCol w:w="6506"/>
        <w:gridCol w:w="1924"/>
        <w:gridCol w:w="1909"/>
      </w:tblGrid>
      <w:tr w:rsidR="00497FE3" w:rsidRPr="008B354B" w:rsidTr="003732C5">
        <w:trPr>
          <w:trHeight w:val="352"/>
        </w:trPr>
        <w:tc>
          <w:tcPr>
            <w:tcW w:w="66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497FE3" w:rsidRPr="008B354B" w:rsidRDefault="00497FE3" w:rsidP="009244C6">
            <w:pPr>
              <w:pStyle w:val="a5"/>
              <w:rPr>
                <w:sz w:val="24"/>
                <w:szCs w:val="24"/>
              </w:rPr>
            </w:pPr>
            <w:r w:rsidRPr="008B354B">
              <w:rPr>
                <w:bCs/>
                <w:color w:val="000000"/>
                <w:sz w:val="24"/>
                <w:szCs w:val="24"/>
              </w:rPr>
              <w:t>Мероприятие</w:t>
            </w:r>
          </w:p>
        </w:tc>
        <w:tc>
          <w:tcPr>
            <w:tcW w:w="193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497FE3" w:rsidRPr="008B354B" w:rsidRDefault="00497FE3" w:rsidP="009244C6">
            <w:pPr>
              <w:pStyle w:val="a5"/>
              <w:rPr>
                <w:sz w:val="24"/>
                <w:szCs w:val="24"/>
              </w:rPr>
            </w:pPr>
            <w:r w:rsidRPr="008B354B">
              <w:rPr>
                <w:bCs/>
                <w:color w:val="000000"/>
                <w:sz w:val="24"/>
                <w:szCs w:val="24"/>
              </w:rPr>
              <w:t>Сроки</w:t>
            </w:r>
          </w:p>
          <w:p w:rsidR="00497FE3" w:rsidRPr="008B354B" w:rsidRDefault="00497FE3" w:rsidP="009244C6">
            <w:pPr>
              <w:pStyle w:val="a5"/>
              <w:rPr>
                <w:sz w:val="24"/>
                <w:szCs w:val="24"/>
              </w:rPr>
            </w:pPr>
            <w:r w:rsidRPr="008B354B">
              <w:rPr>
                <w:bCs/>
                <w:color w:val="000000"/>
                <w:sz w:val="24"/>
                <w:szCs w:val="24"/>
              </w:rPr>
              <w:t>реализации</w:t>
            </w:r>
          </w:p>
        </w:tc>
        <w:tc>
          <w:tcPr>
            <w:tcW w:w="177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497FE3" w:rsidRPr="008B354B" w:rsidRDefault="00497FE3" w:rsidP="009244C6">
            <w:pPr>
              <w:pStyle w:val="a5"/>
              <w:rPr>
                <w:sz w:val="24"/>
                <w:szCs w:val="24"/>
              </w:rPr>
            </w:pPr>
            <w:r w:rsidRPr="008B354B">
              <w:rPr>
                <w:bCs/>
                <w:color w:val="000000"/>
                <w:sz w:val="24"/>
                <w:szCs w:val="24"/>
              </w:rPr>
              <w:t>Ответственные</w:t>
            </w:r>
          </w:p>
        </w:tc>
      </w:tr>
      <w:tr w:rsidR="00497FE3" w:rsidRPr="008B354B" w:rsidTr="003732C5">
        <w:trPr>
          <w:trHeight w:val="352"/>
        </w:trPr>
        <w:tc>
          <w:tcPr>
            <w:tcW w:w="662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497FE3" w:rsidRPr="00FF755A" w:rsidRDefault="00497FE3" w:rsidP="009244C6">
            <w:pPr>
              <w:pStyle w:val="a5"/>
              <w:rPr>
                <w:sz w:val="24"/>
                <w:szCs w:val="24"/>
                <w:lang w:val="ru-RU"/>
              </w:rPr>
            </w:pPr>
            <w:r w:rsidRPr="00FF755A">
              <w:rPr>
                <w:bCs/>
                <w:color w:val="000000"/>
                <w:sz w:val="24"/>
                <w:szCs w:val="24"/>
                <w:lang w:val="ru-RU"/>
              </w:rPr>
              <w:t>Мониторинг состо</w:t>
            </w:r>
            <w:r w:rsidR="0047531C" w:rsidRPr="00FF755A">
              <w:rPr>
                <w:bCs/>
                <w:color w:val="000000"/>
                <w:sz w:val="24"/>
                <w:szCs w:val="24"/>
                <w:lang w:val="ru-RU"/>
              </w:rPr>
              <w:t>яния качества образования в</w:t>
            </w:r>
            <w:r w:rsidR="0047531C" w:rsidRPr="008B354B">
              <w:rPr>
                <w:bCs/>
                <w:color w:val="000000"/>
                <w:sz w:val="24"/>
                <w:szCs w:val="24"/>
              </w:rPr>
              <w:t> </w:t>
            </w:r>
            <w:r w:rsidR="0047531C" w:rsidRPr="00FF755A">
              <w:rPr>
                <w:bCs/>
                <w:color w:val="000000"/>
                <w:sz w:val="24"/>
                <w:szCs w:val="24"/>
                <w:lang w:val="ru-RU"/>
              </w:rPr>
              <w:t xml:space="preserve"> ОГБ</w:t>
            </w:r>
            <w:r w:rsidRPr="00FF755A">
              <w:rPr>
                <w:bCs/>
                <w:color w:val="000000"/>
                <w:sz w:val="24"/>
                <w:szCs w:val="24"/>
                <w:lang w:val="ru-RU"/>
              </w:rPr>
              <w:t>ОУ КШИ «Северский кадетский корпус»</w:t>
            </w:r>
            <w:r w:rsidRPr="008B354B">
              <w:rPr>
                <w:bCs/>
                <w:color w:val="000000"/>
                <w:sz w:val="24"/>
                <w:szCs w:val="24"/>
              </w:rPr>
              <w:t> </w:t>
            </w:r>
          </w:p>
        </w:tc>
        <w:tc>
          <w:tcPr>
            <w:tcW w:w="19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497FE3" w:rsidRPr="008B354B" w:rsidRDefault="00497FE3" w:rsidP="00530B53">
            <w:pPr>
              <w:pStyle w:val="a5"/>
              <w:rPr>
                <w:sz w:val="24"/>
                <w:szCs w:val="24"/>
              </w:rPr>
            </w:pPr>
            <w:r w:rsidRPr="008B354B">
              <w:rPr>
                <w:bCs/>
                <w:color w:val="000000"/>
                <w:sz w:val="24"/>
                <w:szCs w:val="24"/>
              </w:rPr>
              <w:t>Январь 201</w:t>
            </w:r>
            <w:r w:rsidR="00637A07">
              <w:rPr>
                <w:bCs/>
                <w:color w:val="000000"/>
                <w:sz w:val="24"/>
                <w:szCs w:val="24"/>
              </w:rPr>
              <w:t>8</w:t>
            </w:r>
          </w:p>
        </w:tc>
        <w:tc>
          <w:tcPr>
            <w:tcW w:w="177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497FE3" w:rsidRPr="008B354B" w:rsidRDefault="000737CE" w:rsidP="009244C6">
            <w:pPr>
              <w:pStyle w:val="a5"/>
              <w:rPr>
                <w:sz w:val="24"/>
                <w:szCs w:val="24"/>
              </w:rPr>
            </w:pPr>
            <w:r w:rsidRPr="008B354B">
              <w:rPr>
                <w:bCs/>
                <w:color w:val="000000"/>
                <w:sz w:val="24"/>
                <w:szCs w:val="24"/>
              </w:rPr>
              <w:t>Емельянова Е.Ю.</w:t>
            </w:r>
          </w:p>
        </w:tc>
      </w:tr>
      <w:tr w:rsidR="00497FE3" w:rsidRPr="008B354B" w:rsidTr="003732C5">
        <w:trPr>
          <w:trHeight w:val="352"/>
        </w:trPr>
        <w:tc>
          <w:tcPr>
            <w:tcW w:w="662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497FE3" w:rsidRPr="00FF755A" w:rsidRDefault="00497FE3" w:rsidP="009244C6">
            <w:pPr>
              <w:pStyle w:val="a5"/>
              <w:rPr>
                <w:sz w:val="24"/>
                <w:szCs w:val="24"/>
                <w:lang w:val="ru-RU"/>
              </w:rPr>
            </w:pPr>
            <w:r w:rsidRPr="00FF755A">
              <w:rPr>
                <w:bCs/>
                <w:color w:val="000000"/>
                <w:sz w:val="24"/>
                <w:szCs w:val="24"/>
                <w:lang w:val="ru-RU"/>
              </w:rPr>
              <w:t>Разработка и корректировка нормативно правовой базы ОУ по вопросам оценки качества образования.</w:t>
            </w:r>
          </w:p>
        </w:tc>
        <w:tc>
          <w:tcPr>
            <w:tcW w:w="19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497FE3" w:rsidRPr="008B354B" w:rsidRDefault="00497FE3" w:rsidP="009244C6">
            <w:pPr>
              <w:pStyle w:val="a5"/>
              <w:rPr>
                <w:sz w:val="24"/>
                <w:szCs w:val="24"/>
              </w:rPr>
            </w:pPr>
            <w:r w:rsidRPr="008B354B">
              <w:rPr>
                <w:bCs/>
                <w:color w:val="000000"/>
                <w:sz w:val="24"/>
                <w:szCs w:val="24"/>
              </w:rPr>
              <w:t>сентябрь - октябрь 201</w:t>
            </w:r>
            <w:r w:rsidR="00637A07">
              <w:rPr>
                <w:bCs/>
                <w:color w:val="000000"/>
                <w:sz w:val="24"/>
                <w:szCs w:val="24"/>
              </w:rPr>
              <w:t>7</w:t>
            </w:r>
          </w:p>
        </w:tc>
        <w:tc>
          <w:tcPr>
            <w:tcW w:w="177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497FE3" w:rsidRPr="008B354B" w:rsidRDefault="00497FE3" w:rsidP="009244C6">
            <w:pPr>
              <w:pStyle w:val="a5"/>
              <w:rPr>
                <w:sz w:val="24"/>
                <w:szCs w:val="24"/>
              </w:rPr>
            </w:pPr>
            <w:r w:rsidRPr="008B354B">
              <w:rPr>
                <w:bCs/>
                <w:color w:val="000000"/>
                <w:sz w:val="24"/>
                <w:szCs w:val="24"/>
              </w:rPr>
              <w:t>Окунев А.О.</w:t>
            </w:r>
          </w:p>
        </w:tc>
      </w:tr>
      <w:tr w:rsidR="00497FE3" w:rsidRPr="008B354B" w:rsidTr="003732C5">
        <w:trPr>
          <w:trHeight w:val="352"/>
        </w:trPr>
        <w:tc>
          <w:tcPr>
            <w:tcW w:w="662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497FE3" w:rsidRPr="00FF755A" w:rsidRDefault="00497FE3" w:rsidP="009244C6">
            <w:pPr>
              <w:pStyle w:val="a5"/>
              <w:rPr>
                <w:sz w:val="24"/>
                <w:szCs w:val="24"/>
                <w:lang w:val="ru-RU"/>
              </w:rPr>
            </w:pPr>
            <w:r w:rsidRPr="00FF755A">
              <w:rPr>
                <w:bCs/>
                <w:color w:val="000000"/>
                <w:sz w:val="24"/>
                <w:szCs w:val="24"/>
                <w:lang w:val="ru-RU"/>
              </w:rPr>
              <w:t xml:space="preserve">Курсовая переподготовка педагогических работников в рамках повышения квалификации </w:t>
            </w:r>
          </w:p>
        </w:tc>
        <w:tc>
          <w:tcPr>
            <w:tcW w:w="19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497FE3" w:rsidRPr="008B354B" w:rsidRDefault="00637A07" w:rsidP="009244C6">
            <w:pPr>
              <w:pStyle w:val="a5"/>
              <w:rPr>
                <w:sz w:val="24"/>
                <w:szCs w:val="24"/>
              </w:rPr>
            </w:pPr>
            <w:r>
              <w:rPr>
                <w:bCs/>
                <w:color w:val="000000"/>
                <w:sz w:val="24"/>
                <w:szCs w:val="24"/>
              </w:rPr>
              <w:t>Сентябрь 2017</w:t>
            </w:r>
            <w:r w:rsidR="0090221C" w:rsidRPr="008B354B">
              <w:rPr>
                <w:bCs/>
                <w:color w:val="000000"/>
                <w:sz w:val="24"/>
                <w:szCs w:val="24"/>
              </w:rPr>
              <w:t xml:space="preserve"> – май 201</w:t>
            </w:r>
            <w:r>
              <w:rPr>
                <w:bCs/>
                <w:color w:val="000000"/>
                <w:sz w:val="24"/>
                <w:szCs w:val="24"/>
              </w:rPr>
              <w:t>8</w:t>
            </w:r>
          </w:p>
        </w:tc>
        <w:tc>
          <w:tcPr>
            <w:tcW w:w="177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497FE3" w:rsidRPr="008B354B" w:rsidRDefault="00497FE3" w:rsidP="009244C6">
            <w:pPr>
              <w:pStyle w:val="a5"/>
              <w:rPr>
                <w:sz w:val="24"/>
                <w:szCs w:val="24"/>
              </w:rPr>
            </w:pPr>
            <w:r w:rsidRPr="008B354B">
              <w:rPr>
                <w:bCs/>
                <w:color w:val="000000"/>
                <w:sz w:val="24"/>
                <w:szCs w:val="24"/>
              </w:rPr>
              <w:t>Емельянова Е.Ю.</w:t>
            </w:r>
          </w:p>
        </w:tc>
      </w:tr>
      <w:tr w:rsidR="00497FE3" w:rsidRPr="008B354B" w:rsidTr="003732C5">
        <w:trPr>
          <w:trHeight w:val="352"/>
        </w:trPr>
        <w:tc>
          <w:tcPr>
            <w:tcW w:w="662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497FE3" w:rsidRPr="00FF755A" w:rsidRDefault="0047531C" w:rsidP="00530B53">
            <w:pPr>
              <w:pStyle w:val="a5"/>
              <w:rPr>
                <w:sz w:val="24"/>
                <w:szCs w:val="24"/>
                <w:lang w:val="ru-RU"/>
              </w:rPr>
            </w:pPr>
            <w:r w:rsidRPr="00FF755A">
              <w:rPr>
                <w:bCs/>
                <w:color w:val="000000"/>
                <w:sz w:val="24"/>
                <w:szCs w:val="24"/>
                <w:lang w:val="ru-RU"/>
              </w:rPr>
              <w:t>Разработка учебного плана в ОГБ</w:t>
            </w:r>
            <w:r w:rsidR="00497FE3" w:rsidRPr="00FF755A">
              <w:rPr>
                <w:bCs/>
                <w:color w:val="000000"/>
                <w:sz w:val="24"/>
                <w:szCs w:val="24"/>
                <w:lang w:val="ru-RU"/>
              </w:rPr>
              <w:t>ОУ КШИ «Севе</w:t>
            </w:r>
            <w:r w:rsidRPr="00FF755A">
              <w:rPr>
                <w:bCs/>
                <w:color w:val="000000"/>
                <w:sz w:val="24"/>
                <w:szCs w:val="24"/>
                <w:lang w:val="ru-RU"/>
              </w:rPr>
              <w:t>рский кадетский корпус»</w:t>
            </w:r>
            <w:r w:rsidRPr="008B354B">
              <w:rPr>
                <w:bCs/>
                <w:color w:val="000000"/>
                <w:sz w:val="24"/>
                <w:szCs w:val="24"/>
              </w:rPr>
              <w:t> </w:t>
            </w:r>
            <w:r w:rsidRPr="00FF755A">
              <w:rPr>
                <w:bCs/>
                <w:color w:val="000000"/>
                <w:sz w:val="24"/>
                <w:szCs w:val="24"/>
                <w:lang w:val="ru-RU"/>
              </w:rPr>
              <w:t xml:space="preserve"> на 201</w:t>
            </w:r>
            <w:r w:rsidR="00530B53" w:rsidRPr="00FF755A">
              <w:rPr>
                <w:bCs/>
                <w:color w:val="000000"/>
                <w:sz w:val="24"/>
                <w:szCs w:val="24"/>
                <w:lang w:val="ru-RU"/>
              </w:rPr>
              <w:t>8</w:t>
            </w:r>
            <w:r w:rsidRPr="00FF755A">
              <w:rPr>
                <w:bCs/>
                <w:color w:val="000000"/>
                <w:sz w:val="24"/>
                <w:szCs w:val="24"/>
                <w:lang w:val="ru-RU"/>
              </w:rPr>
              <w:t>-201</w:t>
            </w:r>
            <w:r w:rsidR="00530B53" w:rsidRPr="00FF755A">
              <w:rPr>
                <w:bCs/>
                <w:color w:val="000000"/>
                <w:sz w:val="24"/>
                <w:szCs w:val="24"/>
                <w:lang w:val="ru-RU"/>
              </w:rPr>
              <w:t>9</w:t>
            </w:r>
            <w:r w:rsidR="00497FE3" w:rsidRPr="00FF755A">
              <w:rPr>
                <w:bCs/>
                <w:color w:val="000000"/>
                <w:sz w:val="24"/>
                <w:szCs w:val="24"/>
                <w:lang w:val="ru-RU"/>
              </w:rPr>
              <w:t xml:space="preserve"> учебный год с учётом показателей качества образования</w:t>
            </w:r>
          </w:p>
        </w:tc>
        <w:tc>
          <w:tcPr>
            <w:tcW w:w="19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497FE3" w:rsidRPr="008B354B" w:rsidRDefault="00497FE3" w:rsidP="009244C6">
            <w:pPr>
              <w:pStyle w:val="a5"/>
              <w:rPr>
                <w:sz w:val="24"/>
                <w:szCs w:val="24"/>
              </w:rPr>
            </w:pPr>
            <w:r w:rsidRPr="008B354B">
              <w:rPr>
                <w:bCs/>
                <w:color w:val="000000"/>
                <w:sz w:val="24"/>
                <w:szCs w:val="24"/>
              </w:rPr>
              <w:t>май  201</w:t>
            </w:r>
            <w:r w:rsidR="00637A07">
              <w:rPr>
                <w:bCs/>
                <w:color w:val="000000"/>
                <w:sz w:val="24"/>
                <w:szCs w:val="24"/>
              </w:rPr>
              <w:t>8</w:t>
            </w:r>
          </w:p>
        </w:tc>
        <w:tc>
          <w:tcPr>
            <w:tcW w:w="177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497FE3" w:rsidRPr="008B354B" w:rsidRDefault="000737CE" w:rsidP="009244C6">
            <w:pPr>
              <w:pStyle w:val="a5"/>
              <w:rPr>
                <w:sz w:val="24"/>
                <w:szCs w:val="24"/>
              </w:rPr>
            </w:pPr>
            <w:r w:rsidRPr="008B354B">
              <w:rPr>
                <w:bCs/>
                <w:color w:val="000000"/>
                <w:sz w:val="24"/>
                <w:szCs w:val="24"/>
              </w:rPr>
              <w:t>Емельянова Е.Ю.</w:t>
            </w:r>
          </w:p>
        </w:tc>
      </w:tr>
      <w:tr w:rsidR="00497FE3" w:rsidRPr="008B354B" w:rsidTr="003732C5">
        <w:trPr>
          <w:trHeight w:val="352"/>
        </w:trPr>
        <w:tc>
          <w:tcPr>
            <w:tcW w:w="662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497FE3" w:rsidRPr="00FF755A" w:rsidRDefault="00497FE3" w:rsidP="009244C6">
            <w:pPr>
              <w:pStyle w:val="a5"/>
              <w:rPr>
                <w:sz w:val="24"/>
                <w:szCs w:val="24"/>
                <w:lang w:val="ru-RU"/>
              </w:rPr>
            </w:pPr>
            <w:r w:rsidRPr="00FF755A">
              <w:rPr>
                <w:bCs/>
                <w:color w:val="000000"/>
                <w:sz w:val="24"/>
                <w:szCs w:val="24"/>
                <w:lang w:val="ru-RU"/>
              </w:rPr>
              <w:t>Мониторинг си</w:t>
            </w:r>
            <w:r w:rsidR="0047531C" w:rsidRPr="00FF755A">
              <w:rPr>
                <w:bCs/>
                <w:color w:val="000000"/>
                <w:sz w:val="24"/>
                <w:szCs w:val="24"/>
                <w:lang w:val="ru-RU"/>
              </w:rPr>
              <w:t>стемы качества образования в ОГБ</w:t>
            </w:r>
            <w:r w:rsidRPr="00FF755A">
              <w:rPr>
                <w:bCs/>
                <w:color w:val="000000"/>
                <w:sz w:val="24"/>
                <w:szCs w:val="24"/>
                <w:lang w:val="ru-RU"/>
              </w:rPr>
              <w:t xml:space="preserve">ОУ КШИ «Северский кадетский корпус» по всем </w:t>
            </w:r>
            <w:r w:rsidRPr="00FF755A">
              <w:rPr>
                <w:bCs/>
                <w:color w:val="000000"/>
                <w:sz w:val="24"/>
                <w:szCs w:val="24"/>
                <w:lang w:val="ru-RU"/>
              </w:rPr>
              <w:lastRenderedPageBreak/>
              <w:t>направлениям</w:t>
            </w:r>
          </w:p>
        </w:tc>
        <w:tc>
          <w:tcPr>
            <w:tcW w:w="19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497FE3" w:rsidRPr="008B354B" w:rsidRDefault="00497FE3" w:rsidP="009244C6">
            <w:pPr>
              <w:pStyle w:val="a5"/>
              <w:rPr>
                <w:sz w:val="24"/>
                <w:szCs w:val="24"/>
              </w:rPr>
            </w:pPr>
            <w:r w:rsidRPr="008B354B">
              <w:rPr>
                <w:bCs/>
                <w:color w:val="000000"/>
                <w:sz w:val="24"/>
                <w:szCs w:val="24"/>
              </w:rPr>
              <w:lastRenderedPageBreak/>
              <w:t>Март 201</w:t>
            </w:r>
            <w:r w:rsidR="00637A07">
              <w:rPr>
                <w:bCs/>
                <w:color w:val="000000"/>
                <w:sz w:val="24"/>
                <w:szCs w:val="24"/>
              </w:rPr>
              <w:t>8</w:t>
            </w:r>
          </w:p>
        </w:tc>
        <w:tc>
          <w:tcPr>
            <w:tcW w:w="177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497FE3" w:rsidRPr="008B354B" w:rsidRDefault="000737CE" w:rsidP="009244C6">
            <w:pPr>
              <w:pStyle w:val="a5"/>
              <w:rPr>
                <w:sz w:val="24"/>
                <w:szCs w:val="24"/>
              </w:rPr>
            </w:pPr>
            <w:r w:rsidRPr="008B354B">
              <w:rPr>
                <w:bCs/>
                <w:color w:val="000000"/>
                <w:sz w:val="24"/>
                <w:szCs w:val="24"/>
              </w:rPr>
              <w:t>Емельянова Е.Ю.</w:t>
            </w:r>
          </w:p>
        </w:tc>
      </w:tr>
      <w:tr w:rsidR="00497FE3" w:rsidRPr="008B354B" w:rsidTr="003732C5">
        <w:trPr>
          <w:trHeight w:val="352"/>
        </w:trPr>
        <w:tc>
          <w:tcPr>
            <w:tcW w:w="662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497FE3" w:rsidRPr="00FF755A" w:rsidRDefault="00497FE3" w:rsidP="00530B53">
            <w:pPr>
              <w:pStyle w:val="a5"/>
              <w:rPr>
                <w:sz w:val="24"/>
                <w:szCs w:val="24"/>
                <w:lang w:val="ru-RU"/>
              </w:rPr>
            </w:pPr>
            <w:r w:rsidRPr="00FF755A">
              <w:rPr>
                <w:bCs/>
                <w:color w:val="000000"/>
                <w:sz w:val="24"/>
                <w:szCs w:val="24"/>
                <w:lang w:val="ru-RU"/>
              </w:rPr>
              <w:lastRenderedPageBreak/>
              <w:t>Подготовка и обновление нормативной базы по проведению промежуточной и государственной (итогово</w:t>
            </w:r>
            <w:r w:rsidR="0047531C" w:rsidRPr="00FF755A">
              <w:rPr>
                <w:bCs/>
                <w:color w:val="000000"/>
                <w:sz w:val="24"/>
                <w:szCs w:val="24"/>
                <w:lang w:val="ru-RU"/>
              </w:rPr>
              <w:t>й) аттестации обучающихся в 201</w:t>
            </w:r>
            <w:r w:rsidR="00637A07" w:rsidRPr="00FF755A">
              <w:rPr>
                <w:bCs/>
                <w:color w:val="000000"/>
                <w:sz w:val="24"/>
                <w:szCs w:val="24"/>
                <w:lang w:val="ru-RU"/>
              </w:rPr>
              <w:t>7</w:t>
            </w:r>
            <w:r w:rsidR="0047531C" w:rsidRPr="00FF755A">
              <w:rPr>
                <w:bCs/>
                <w:color w:val="000000"/>
                <w:sz w:val="24"/>
                <w:szCs w:val="24"/>
                <w:lang w:val="ru-RU"/>
              </w:rPr>
              <w:t xml:space="preserve"> - 201</w:t>
            </w:r>
            <w:r w:rsidR="00637A07" w:rsidRPr="00FF755A">
              <w:rPr>
                <w:bCs/>
                <w:color w:val="000000"/>
                <w:sz w:val="24"/>
                <w:szCs w:val="24"/>
                <w:lang w:val="ru-RU"/>
              </w:rPr>
              <w:t>8</w:t>
            </w:r>
            <w:r w:rsidRPr="00FF755A">
              <w:rPr>
                <w:bCs/>
                <w:color w:val="000000"/>
                <w:sz w:val="24"/>
                <w:szCs w:val="24"/>
                <w:lang w:val="ru-RU"/>
              </w:rPr>
              <w:t>гг</w:t>
            </w:r>
          </w:p>
        </w:tc>
        <w:tc>
          <w:tcPr>
            <w:tcW w:w="19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497FE3" w:rsidRPr="008B354B" w:rsidRDefault="00497FE3" w:rsidP="009244C6">
            <w:pPr>
              <w:pStyle w:val="a5"/>
              <w:rPr>
                <w:sz w:val="24"/>
                <w:szCs w:val="24"/>
              </w:rPr>
            </w:pPr>
            <w:r w:rsidRPr="008B354B">
              <w:rPr>
                <w:bCs/>
                <w:color w:val="000000"/>
                <w:sz w:val="24"/>
                <w:szCs w:val="24"/>
              </w:rPr>
              <w:t>Январь - апрель 201</w:t>
            </w:r>
            <w:r w:rsidR="00637A07">
              <w:rPr>
                <w:bCs/>
                <w:color w:val="000000"/>
                <w:sz w:val="24"/>
                <w:szCs w:val="24"/>
              </w:rPr>
              <w:t>8</w:t>
            </w:r>
          </w:p>
        </w:tc>
        <w:tc>
          <w:tcPr>
            <w:tcW w:w="177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497FE3" w:rsidRPr="008B354B" w:rsidRDefault="000737CE" w:rsidP="009244C6">
            <w:pPr>
              <w:pStyle w:val="a5"/>
              <w:rPr>
                <w:sz w:val="24"/>
                <w:szCs w:val="24"/>
              </w:rPr>
            </w:pPr>
            <w:r w:rsidRPr="008B354B">
              <w:rPr>
                <w:bCs/>
                <w:color w:val="000000"/>
                <w:sz w:val="24"/>
                <w:szCs w:val="24"/>
              </w:rPr>
              <w:t>Емельянова Е.Ю.</w:t>
            </w:r>
          </w:p>
        </w:tc>
      </w:tr>
      <w:tr w:rsidR="00497FE3" w:rsidRPr="008B354B" w:rsidTr="003732C5">
        <w:trPr>
          <w:trHeight w:val="352"/>
        </w:trPr>
        <w:tc>
          <w:tcPr>
            <w:tcW w:w="662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497FE3" w:rsidRPr="00FF755A" w:rsidRDefault="00497FE3" w:rsidP="009244C6">
            <w:pPr>
              <w:pStyle w:val="a5"/>
              <w:rPr>
                <w:sz w:val="24"/>
                <w:szCs w:val="24"/>
                <w:lang w:val="ru-RU"/>
              </w:rPr>
            </w:pPr>
            <w:r w:rsidRPr="00FF755A">
              <w:rPr>
                <w:bCs/>
                <w:color w:val="000000"/>
                <w:sz w:val="24"/>
                <w:szCs w:val="24"/>
                <w:lang w:val="ru-RU"/>
              </w:rPr>
              <w:t xml:space="preserve">Оценка технического состояния зданий и </w:t>
            </w:r>
            <w:r w:rsidR="0047531C" w:rsidRPr="00FF755A">
              <w:rPr>
                <w:bCs/>
                <w:color w:val="000000"/>
                <w:sz w:val="24"/>
                <w:szCs w:val="24"/>
                <w:lang w:val="ru-RU"/>
              </w:rPr>
              <w:t>сооружений в ОГБ</w:t>
            </w:r>
            <w:r w:rsidRPr="00FF755A">
              <w:rPr>
                <w:bCs/>
                <w:color w:val="000000"/>
                <w:sz w:val="24"/>
                <w:szCs w:val="24"/>
                <w:lang w:val="ru-RU"/>
              </w:rPr>
              <w:t>ОУ КШИ «Северский кадетский корпус» с целью планирования летнего ремонта</w:t>
            </w:r>
          </w:p>
        </w:tc>
        <w:tc>
          <w:tcPr>
            <w:tcW w:w="19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497FE3" w:rsidRPr="008B354B" w:rsidRDefault="00497FE3" w:rsidP="009244C6">
            <w:pPr>
              <w:pStyle w:val="a5"/>
              <w:rPr>
                <w:sz w:val="24"/>
                <w:szCs w:val="24"/>
              </w:rPr>
            </w:pPr>
            <w:r w:rsidRPr="008B354B">
              <w:rPr>
                <w:bCs/>
                <w:color w:val="000000"/>
                <w:sz w:val="24"/>
                <w:szCs w:val="24"/>
              </w:rPr>
              <w:t>Апрель 201</w:t>
            </w:r>
            <w:r w:rsidR="00637A07">
              <w:rPr>
                <w:bCs/>
                <w:color w:val="000000"/>
                <w:sz w:val="24"/>
                <w:szCs w:val="24"/>
              </w:rPr>
              <w:t>8</w:t>
            </w:r>
          </w:p>
        </w:tc>
        <w:tc>
          <w:tcPr>
            <w:tcW w:w="177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497FE3" w:rsidRPr="008B354B" w:rsidRDefault="0047531C" w:rsidP="009244C6">
            <w:pPr>
              <w:pStyle w:val="a5"/>
              <w:rPr>
                <w:sz w:val="24"/>
                <w:szCs w:val="24"/>
              </w:rPr>
            </w:pPr>
            <w:r w:rsidRPr="008B354B">
              <w:rPr>
                <w:bCs/>
                <w:color w:val="000000"/>
                <w:sz w:val="24"/>
                <w:szCs w:val="24"/>
              </w:rPr>
              <w:t>Унжакова Т.И.</w:t>
            </w:r>
          </w:p>
        </w:tc>
      </w:tr>
      <w:tr w:rsidR="00497FE3" w:rsidRPr="008B354B" w:rsidTr="003732C5">
        <w:trPr>
          <w:trHeight w:val="352"/>
        </w:trPr>
        <w:tc>
          <w:tcPr>
            <w:tcW w:w="662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497FE3" w:rsidRPr="00FF755A" w:rsidRDefault="00497FE3" w:rsidP="009244C6">
            <w:pPr>
              <w:pStyle w:val="a5"/>
              <w:rPr>
                <w:sz w:val="24"/>
                <w:szCs w:val="24"/>
                <w:lang w:val="ru-RU"/>
              </w:rPr>
            </w:pPr>
            <w:r w:rsidRPr="00FF755A">
              <w:rPr>
                <w:bCs/>
                <w:color w:val="000000"/>
                <w:sz w:val="24"/>
                <w:szCs w:val="24"/>
                <w:lang w:val="ru-RU"/>
              </w:rPr>
              <w:t>Привлечение общественности к оценке качества образования учащихся ОУ</w:t>
            </w:r>
            <w:r w:rsidRPr="008B354B">
              <w:rPr>
                <w:bCs/>
                <w:color w:val="000000"/>
                <w:sz w:val="24"/>
                <w:szCs w:val="24"/>
              </w:rPr>
              <w:t> </w:t>
            </w:r>
            <w:r w:rsidRPr="00FF755A">
              <w:rPr>
                <w:bCs/>
                <w:color w:val="000000"/>
                <w:sz w:val="24"/>
                <w:szCs w:val="24"/>
                <w:lang w:val="ru-RU"/>
              </w:rPr>
              <w:t xml:space="preserve"> </w:t>
            </w:r>
          </w:p>
        </w:tc>
        <w:tc>
          <w:tcPr>
            <w:tcW w:w="19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497FE3" w:rsidRPr="008B354B" w:rsidRDefault="00497FE3" w:rsidP="009244C6">
            <w:pPr>
              <w:pStyle w:val="a5"/>
              <w:rPr>
                <w:sz w:val="24"/>
                <w:szCs w:val="24"/>
              </w:rPr>
            </w:pPr>
            <w:r w:rsidRPr="008B354B">
              <w:rPr>
                <w:bCs/>
                <w:color w:val="000000"/>
                <w:sz w:val="24"/>
                <w:szCs w:val="24"/>
              </w:rPr>
              <w:t>Май, июнь 201</w:t>
            </w:r>
            <w:r w:rsidR="00637A07">
              <w:rPr>
                <w:bCs/>
                <w:color w:val="000000"/>
                <w:sz w:val="24"/>
                <w:szCs w:val="24"/>
              </w:rPr>
              <w:t>8</w:t>
            </w:r>
          </w:p>
        </w:tc>
        <w:tc>
          <w:tcPr>
            <w:tcW w:w="177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497FE3" w:rsidRPr="008B354B" w:rsidRDefault="00497FE3" w:rsidP="009244C6">
            <w:pPr>
              <w:pStyle w:val="a5"/>
              <w:rPr>
                <w:sz w:val="24"/>
                <w:szCs w:val="24"/>
              </w:rPr>
            </w:pPr>
            <w:r w:rsidRPr="008B354B">
              <w:rPr>
                <w:bCs/>
                <w:color w:val="000000"/>
                <w:sz w:val="24"/>
                <w:szCs w:val="24"/>
              </w:rPr>
              <w:t>Окунев А.О.</w:t>
            </w:r>
          </w:p>
        </w:tc>
      </w:tr>
      <w:tr w:rsidR="00497FE3" w:rsidRPr="008B354B" w:rsidTr="003732C5">
        <w:trPr>
          <w:trHeight w:val="352"/>
        </w:trPr>
        <w:tc>
          <w:tcPr>
            <w:tcW w:w="662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497FE3" w:rsidRPr="00FF755A" w:rsidRDefault="00497FE3" w:rsidP="009244C6">
            <w:pPr>
              <w:pStyle w:val="a5"/>
              <w:rPr>
                <w:sz w:val="24"/>
                <w:szCs w:val="24"/>
                <w:lang w:val="ru-RU"/>
              </w:rPr>
            </w:pPr>
            <w:r w:rsidRPr="00FF755A">
              <w:rPr>
                <w:bCs/>
                <w:color w:val="000000"/>
                <w:sz w:val="24"/>
                <w:szCs w:val="24"/>
                <w:lang w:val="ru-RU"/>
              </w:rPr>
              <w:t>Анализ результатов сдачи экзаменов государственной (итоговой) аттестации учащимися 9 класса</w:t>
            </w:r>
          </w:p>
        </w:tc>
        <w:tc>
          <w:tcPr>
            <w:tcW w:w="19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497FE3" w:rsidRPr="008B354B" w:rsidRDefault="00497FE3" w:rsidP="009244C6">
            <w:pPr>
              <w:pStyle w:val="a5"/>
              <w:rPr>
                <w:sz w:val="24"/>
                <w:szCs w:val="24"/>
              </w:rPr>
            </w:pPr>
            <w:r w:rsidRPr="008B354B">
              <w:rPr>
                <w:bCs/>
                <w:color w:val="000000"/>
                <w:sz w:val="24"/>
                <w:szCs w:val="24"/>
              </w:rPr>
              <w:t>Июнь 201</w:t>
            </w:r>
            <w:r w:rsidR="00637A07">
              <w:rPr>
                <w:bCs/>
                <w:color w:val="000000"/>
                <w:sz w:val="24"/>
                <w:szCs w:val="24"/>
              </w:rPr>
              <w:t>8</w:t>
            </w:r>
          </w:p>
        </w:tc>
        <w:tc>
          <w:tcPr>
            <w:tcW w:w="177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497FE3" w:rsidRPr="008B354B" w:rsidRDefault="000737CE" w:rsidP="009244C6">
            <w:pPr>
              <w:pStyle w:val="a5"/>
              <w:rPr>
                <w:sz w:val="24"/>
                <w:szCs w:val="24"/>
              </w:rPr>
            </w:pPr>
            <w:r w:rsidRPr="008B354B">
              <w:rPr>
                <w:bCs/>
                <w:color w:val="000000"/>
                <w:sz w:val="24"/>
                <w:szCs w:val="24"/>
              </w:rPr>
              <w:t>Емельянова Е.Ю.</w:t>
            </w:r>
          </w:p>
        </w:tc>
      </w:tr>
      <w:tr w:rsidR="00497FE3" w:rsidRPr="008B354B" w:rsidTr="003732C5">
        <w:trPr>
          <w:trHeight w:val="352"/>
        </w:trPr>
        <w:tc>
          <w:tcPr>
            <w:tcW w:w="662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497FE3" w:rsidRPr="00FF755A" w:rsidRDefault="00637A07" w:rsidP="00530B53">
            <w:pPr>
              <w:pStyle w:val="a5"/>
              <w:rPr>
                <w:sz w:val="24"/>
                <w:szCs w:val="24"/>
                <w:lang w:val="ru-RU"/>
              </w:rPr>
            </w:pPr>
            <w:r w:rsidRPr="00FF755A">
              <w:rPr>
                <w:bCs/>
                <w:color w:val="000000"/>
                <w:sz w:val="24"/>
                <w:szCs w:val="24"/>
                <w:lang w:val="ru-RU"/>
              </w:rPr>
              <w:t>Анализ работы в ОГБ</w:t>
            </w:r>
            <w:r w:rsidR="00497FE3" w:rsidRPr="00FF755A">
              <w:rPr>
                <w:bCs/>
                <w:color w:val="000000"/>
                <w:sz w:val="24"/>
                <w:szCs w:val="24"/>
                <w:lang w:val="ru-RU"/>
              </w:rPr>
              <w:t>ОУ КШИ «Север</w:t>
            </w:r>
            <w:r w:rsidR="0047531C" w:rsidRPr="00FF755A">
              <w:rPr>
                <w:bCs/>
                <w:color w:val="000000"/>
                <w:sz w:val="24"/>
                <w:szCs w:val="24"/>
                <w:lang w:val="ru-RU"/>
              </w:rPr>
              <w:t>ский кадетский корпус»</w:t>
            </w:r>
            <w:r w:rsidR="0047531C" w:rsidRPr="008B354B">
              <w:rPr>
                <w:bCs/>
                <w:color w:val="000000"/>
                <w:sz w:val="24"/>
                <w:szCs w:val="24"/>
              </w:rPr>
              <w:t> </w:t>
            </w:r>
            <w:r w:rsidR="0047531C" w:rsidRPr="00FF755A">
              <w:rPr>
                <w:bCs/>
                <w:color w:val="000000"/>
                <w:sz w:val="24"/>
                <w:szCs w:val="24"/>
                <w:lang w:val="ru-RU"/>
              </w:rPr>
              <w:t xml:space="preserve">  за 201</w:t>
            </w:r>
            <w:r w:rsidRPr="00FF755A">
              <w:rPr>
                <w:bCs/>
                <w:color w:val="000000"/>
                <w:sz w:val="24"/>
                <w:szCs w:val="24"/>
                <w:lang w:val="ru-RU"/>
              </w:rPr>
              <w:t>6</w:t>
            </w:r>
            <w:r w:rsidR="0047531C" w:rsidRPr="00FF755A">
              <w:rPr>
                <w:bCs/>
                <w:color w:val="000000"/>
                <w:sz w:val="24"/>
                <w:szCs w:val="24"/>
                <w:lang w:val="ru-RU"/>
              </w:rPr>
              <w:t>-201</w:t>
            </w:r>
            <w:r w:rsidR="00530B53" w:rsidRPr="00FF755A">
              <w:rPr>
                <w:bCs/>
                <w:color w:val="000000"/>
                <w:sz w:val="24"/>
                <w:szCs w:val="24"/>
                <w:lang w:val="ru-RU"/>
              </w:rPr>
              <w:t>7</w:t>
            </w:r>
            <w:r w:rsidR="00497FE3" w:rsidRPr="00FF755A">
              <w:rPr>
                <w:bCs/>
                <w:color w:val="000000"/>
                <w:sz w:val="24"/>
                <w:szCs w:val="24"/>
                <w:lang w:val="ru-RU"/>
              </w:rPr>
              <w:t>учебный год. Выработка показателей и индикаторов состояния качества образования на новый учебный год</w:t>
            </w:r>
          </w:p>
        </w:tc>
        <w:tc>
          <w:tcPr>
            <w:tcW w:w="19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497FE3" w:rsidRPr="008B354B" w:rsidRDefault="00497FE3" w:rsidP="00530B53">
            <w:pPr>
              <w:pStyle w:val="a5"/>
              <w:rPr>
                <w:sz w:val="24"/>
                <w:szCs w:val="24"/>
              </w:rPr>
            </w:pPr>
            <w:r w:rsidRPr="008B354B">
              <w:rPr>
                <w:bCs/>
                <w:color w:val="000000"/>
                <w:sz w:val="24"/>
                <w:szCs w:val="24"/>
              </w:rPr>
              <w:t>Сентябрь 2</w:t>
            </w:r>
            <w:r w:rsidR="0090221C" w:rsidRPr="008B354B">
              <w:rPr>
                <w:bCs/>
                <w:color w:val="000000"/>
                <w:sz w:val="24"/>
                <w:szCs w:val="24"/>
              </w:rPr>
              <w:t>01</w:t>
            </w:r>
            <w:r w:rsidR="00530B53" w:rsidRPr="008B354B">
              <w:rPr>
                <w:bCs/>
                <w:color w:val="000000"/>
                <w:sz w:val="24"/>
                <w:szCs w:val="24"/>
              </w:rPr>
              <w:t>7</w:t>
            </w:r>
            <w:r w:rsidRPr="008B354B">
              <w:rPr>
                <w:bCs/>
                <w:color w:val="000000"/>
                <w:sz w:val="24"/>
                <w:szCs w:val="24"/>
              </w:rPr>
              <w:t>г</w:t>
            </w:r>
          </w:p>
        </w:tc>
        <w:tc>
          <w:tcPr>
            <w:tcW w:w="177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497FE3" w:rsidRPr="008B354B" w:rsidRDefault="000737CE" w:rsidP="009244C6">
            <w:pPr>
              <w:pStyle w:val="a5"/>
              <w:rPr>
                <w:sz w:val="24"/>
                <w:szCs w:val="24"/>
              </w:rPr>
            </w:pPr>
            <w:r w:rsidRPr="008B354B">
              <w:rPr>
                <w:bCs/>
                <w:color w:val="000000"/>
                <w:sz w:val="24"/>
                <w:szCs w:val="24"/>
              </w:rPr>
              <w:t>Емельянова Е.Ю.</w:t>
            </w:r>
          </w:p>
        </w:tc>
      </w:tr>
      <w:tr w:rsidR="00497FE3" w:rsidRPr="008B354B" w:rsidTr="003732C5">
        <w:trPr>
          <w:trHeight w:val="352"/>
        </w:trPr>
        <w:tc>
          <w:tcPr>
            <w:tcW w:w="662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497FE3" w:rsidRPr="00FF755A" w:rsidRDefault="00497FE3" w:rsidP="009244C6">
            <w:pPr>
              <w:pStyle w:val="a5"/>
              <w:rPr>
                <w:sz w:val="24"/>
                <w:szCs w:val="24"/>
                <w:lang w:val="ru-RU"/>
              </w:rPr>
            </w:pPr>
            <w:r w:rsidRPr="00FF755A">
              <w:rPr>
                <w:bCs/>
                <w:color w:val="000000"/>
                <w:sz w:val="24"/>
                <w:szCs w:val="24"/>
                <w:lang w:val="ru-RU"/>
              </w:rPr>
              <w:t>Анализ самооценки деятельности ОУ (</w:t>
            </w:r>
            <w:r w:rsidR="00637A07" w:rsidRPr="00FF755A">
              <w:rPr>
                <w:bCs/>
                <w:color w:val="000000"/>
                <w:sz w:val="24"/>
                <w:szCs w:val="24"/>
                <w:lang w:val="ru-RU"/>
              </w:rPr>
              <w:t xml:space="preserve"> </w:t>
            </w:r>
            <w:r w:rsidRPr="00FF755A">
              <w:rPr>
                <w:bCs/>
                <w:color w:val="000000"/>
                <w:sz w:val="24"/>
                <w:szCs w:val="24"/>
                <w:lang w:val="ru-RU"/>
              </w:rPr>
              <w:t>Портфолио учащегося, учителя, ОУ</w:t>
            </w:r>
          </w:p>
        </w:tc>
        <w:tc>
          <w:tcPr>
            <w:tcW w:w="19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497FE3" w:rsidRPr="008B354B" w:rsidRDefault="00497FE3" w:rsidP="00530B53">
            <w:pPr>
              <w:pStyle w:val="a5"/>
              <w:rPr>
                <w:sz w:val="24"/>
                <w:szCs w:val="24"/>
              </w:rPr>
            </w:pPr>
            <w:r w:rsidRPr="008B354B">
              <w:rPr>
                <w:bCs/>
                <w:color w:val="000000"/>
                <w:sz w:val="24"/>
                <w:szCs w:val="24"/>
              </w:rPr>
              <w:t>Май 201</w:t>
            </w:r>
            <w:r w:rsidR="00637A07">
              <w:rPr>
                <w:bCs/>
                <w:color w:val="000000"/>
                <w:sz w:val="24"/>
                <w:szCs w:val="24"/>
              </w:rPr>
              <w:t>8</w:t>
            </w:r>
          </w:p>
        </w:tc>
        <w:tc>
          <w:tcPr>
            <w:tcW w:w="177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497FE3" w:rsidRPr="008B354B" w:rsidRDefault="000737CE" w:rsidP="009244C6">
            <w:pPr>
              <w:pStyle w:val="a5"/>
              <w:rPr>
                <w:sz w:val="24"/>
                <w:szCs w:val="24"/>
              </w:rPr>
            </w:pPr>
            <w:r w:rsidRPr="008B354B">
              <w:rPr>
                <w:bCs/>
                <w:color w:val="000000"/>
                <w:sz w:val="24"/>
                <w:szCs w:val="24"/>
              </w:rPr>
              <w:t>Емельянова Е.Ю.</w:t>
            </w:r>
          </w:p>
        </w:tc>
      </w:tr>
      <w:tr w:rsidR="00497FE3" w:rsidRPr="008B354B" w:rsidTr="003732C5">
        <w:trPr>
          <w:trHeight w:val="352"/>
        </w:trPr>
        <w:tc>
          <w:tcPr>
            <w:tcW w:w="662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497FE3" w:rsidRPr="00FF755A" w:rsidRDefault="00497FE3" w:rsidP="009244C6">
            <w:pPr>
              <w:pStyle w:val="a5"/>
              <w:rPr>
                <w:sz w:val="24"/>
                <w:szCs w:val="24"/>
                <w:lang w:val="ru-RU"/>
              </w:rPr>
            </w:pPr>
            <w:r w:rsidRPr="00FF755A">
              <w:rPr>
                <w:bCs/>
                <w:color w:val="000000"/>
                <w:sz w:val="24"/>
                <w:szCs w:val="24"/>
                <w:lang w:val="ru-RU"/>
              </w:rPr>
              <w:t>Утверждение и согласование учебных планов и программ.</w:t>
            </w:r>
          </w:p>
        </w:tc>
        <w:tc>
          <w:tcPr>
            <w:tcW w:w="19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497FE3" w:rsidRPr="008B354B" w:rsidRDefault="00497FE3" w:rsidP="009244C6">
            <w:pPr>
              <w:pStyle w:val="a5"/>
              <w:rPr>
                <w:sz w:val="24"/>
                <w:szCs w:val="24"/>
              </w:rPr>
            </w:pPr>
            <w:r w:rsidRPr="008B354B">
              <w:rPr>
                <w:bCs/>
                <w:color w:val="000000"/>
                <w:sz w:val="24"/>
                <w:szCs w:val="24"/>
              </w:rPr>
              <w:t>Сентябрь 201</w:t>
            </w:r>
            <w:r w:rsidR="00637A07">
              <w:rPr>
                <w:bCs/>
                <w:color w:val="000000"/>
                <w:sz w:val="24"/>
                <w:szCs w:val="24"/>
              </w:rPr>
              <w:t>7</w:t>
            </w:r>
          </w:p>
        </w:tc>
        <w:tc>
          <w:tcPr>
            <w:tcW w:w="177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497FE3" w:rsidRPr="008B354B" w:rsidRDefault="001C3C5D" w:rsidP="009244C6">
            <w:pPr>
              <w:pStyle w:val="a5"/>
              <w:rPr>
                <w:sz w:val="24"/>
                <w:szCs w:val="24"/>
              </w:rPr>
            </w:pPr>
            <w:r w:rsidRPr="008B354B">
              <w:rPr>
                <w:bCs/>
                <w:color w:val="000000"/>
                <w:sz w:val="24"/>
                <w:szCs w:val="24"/>
              </w:rPr>
              <w:t>Емельянова Е.Ю.</w:t>
            </w:r>
          </w:p>
        </w:tc>
      </w:tr>
      <w:tr w:rsidR="00497FE3" w:rsidRPr="008B354B" w:rsidTr="003732C5">
        <w:trPr>
          <w:trHeight w:val="352"/>
        </w:trPr>
        <w:tc>
          <w:tcPr>
            <w:tcW w:w="662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497FE3" w:rsidRPr="00FF755A" w:rsidRDefault="00497FE3" w:rsidP="009244C6">
            <w:pPr>
              <w:pStyle w:val="a5"/>
              <w:rPr>
                <w:sz w:val="24"/>
                <w:szCs w:val="24"/>
                <w:lang w:val="ru-RU"/>
              </w:rPr>
            </w:pPr>
            <w:r w:rsidRPr="00FF755A">
              <w:rPr>
                <w:bCs/>
                <w:color w:val="000000"/>
                <w:sz w:val="24"/>
                <w:szCs w:val="24"/>
                <w:lang w:val="ru-RU"/>
              </w:rPr>
              <w:t>Утверждение перечня реализуемых образовательных программ.</w:t>
            </w:r>
          </w:p>
        </w:tc>
        <w:tc>
          <w:tcPr>
            <w:tcW w:w="19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497FE3" w:rsidRPr="008B354B" w:rsidRDefault="00497FE3" w:rsidP="009244C6">
            <w:pPr>
              <w:pStyle w:val="a5"/>
              <w:rPr>
                <w:sz w:val="24"/>
                <w:szCs w:val="24"/>
              </w:rPr>
            </w:pPr>
            <w:r w:rsidRPr="008B354B">
              <w:rPr>
                <w:bCs/>
                <w:color w:val="000000"/>
                <w:sz w:val="24"/>
                <w:szCs w:val="24"/>
              </w:rPr>
              <w:t>(до</w:t>
            </w:r>
            <w:r w:rsidR="00637A07">
              <w:rPr>
                <w:bCs/>
                <w:color w:val="000000"/>
                <w:sz w:val="24"/>
                <w:szCs w:val="24"/>
              </w:rPr>
              <w:t xml:space="preserve"> 30.09. 2017</w:t>
            </w:r>
            <w:r w:rsidRPr="008B354B">
              <w:rPr>
                <w:bCs/>
                <w:color w:val="000000"/>
                <w:sz w:val="24"/>
                <w:szCs w:val="24"/>
              </w:rPr>
              <w:t>г).</w:t>
            </w:r>
          </w:p>
        </w:tc>
        <w:tc>
          <w:tcPr>
            <w:tcW w:w="177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497FE3" w:rsidRPr="008B354B" w:rsidRDefault="001C3C5D" w:rsidP="009244C6">
            <w:pPr>
              <w:pStyle w:val="a5"/>
              <w:rPr>
                <w:sz w:val="24"/>
                <w:szCs w:val="24"/>
              </w:rPr>
            </w:pPr>
            <w:r w:rsidRPr="008B354B">
              <w:rPr>
                <w:bCs/>
                <w:color w:val="000000"/>
                <w:sz w:val="24"/>
                <w:szCs w:val="24"/>
              </w:rPr>
              <w:t>Емельянова Е.Ю.</w:t>
            </w:r>
          </w:p>
        </w:tc>
      </w:tr>
      <w:tr w:rsidR="00497FE3" w:rsidRPr="008B354B" w:rsidTr="003732C5">
        <w:trPr>
          <w:trHeight w:val="959"/>
        </w:trPr>
        <w:tc>
          <w:tcPr>
            <w:tcW w:w="662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497FE3" w:rsidRPr="00FF755A" w:rsidRDefault="00497FE3" w:rsidP="00530B53">
            <w:pPr>
              <w:pStyle w:val="a5"/>
              <w:rPr>
                <w:sz w:val="24"/>
                <w:szCs w:val="24"/>
                <w:lang w:val="ru-RU"/>
              </w:rPr>
            </w:pPr>
            <w:r w:rsidRPr="00FF755A">
              <w:rPr>
                <w:bCs/>
                <w:color w:val="000000"/>
                <w:sz w:val="24"/>
                <w:szCs w:val="24"/>
                <w:lang w:val="ru-RU"/>
              </w:rPr>
              <w:t>Аналитическая деятельность по оценке ка</w:t>
            </w:r>
            <w:r w:rsidR="00530B53" w:rsidRPr="00FF755A">
              <w:rPr>
                <w:bCs/>
                <w:color w:val="000000"/>
                <w:sz w:val="24"/>
                <w:szCs w:val="24"/>
                <w:lang w:val="ru-RU"/>
              </w:rPr>
              <w:t>чества знаний обучающихся в 2015</w:t>
            </w:r>
            <w:r w:rsidRPr="00FF755A">
              <w:rPr>
                <w:bCs/>
                <w:color w:val="000000"/>
                <w:sz w:val="24"/>
                <w:szCs w:val="24"/>
                <w:lang w:val="ru-RU"/>
              </w:rPr>
              <w:t>-201</w:t>
            </w:r>
            <w:r w:rsidR="00530B53" w:rsidRPr="00FF755A">
              <w:rPr>
                <w:bCs/>
                <w:color w:val="000000"/>
                <w:sz w:val="24"/>
                <w:szCs w:val="24"/>
                <w:lang w:val="ru-RU"/>
              </w:rPr>
              <w:t>6</w:t>
            </w:r>
            <w:r w:rsidRPr="00FF755A">
              <w:rPr>
                <w:bCs/>
                <w:color w:val="000000"/>
                <w:sz w:val="24"/>
                <w:szCs w:val="24"/>
                <w:lang w:val="ru-RU"/>
              </w:rPr>
              <w:t xml:space="preserve"> учебном году</w:t>
            </w:r>
            <w:r w:rsidRPr="008B354B">
              <w:rPr>
                <w:bCs/>
                <w:color w:val="000000"/>
                <w:sz w:val="24"/>
                <w:szCs w:val="24"/>
              </w:rPr>
              <w:t> </w:t>
            </w:r>
            <w:r w:rsidRPr="00FF755A">
              <w:rPr>
                <w:bCs/>
                <w:color w:val="000000"/>
                <w:sz w:val="24"/>
                <w:szCs w:val="24"/>
                <w:lang w:val="ru-RU"/>
              </w:rPr>
              <w:t xml:space="preserve"> в плане подготовки и проведения августовского педагогического совета:- результаты государственной (итоговой) аттестации выпускников 9-х классов;- результаты промежуточной аттестации обучающихся 2-х-</w:t>
            </w:r>
            <w:r w:rsidRPr="008B354B">
              <w:rPr>
                <w:bCs/>
                <w:color w:val="000000"/>
                <w:sz w:val="24"/>
                <w:szCs w:val="24"/>
              </w:rPr>
              <w:t> </w:t>
            </w:r>
            <w:r w:rsidRPr="00FF755A">
              <w:rPr>
                <w:bCs/>
                <w:color w:val="000000"/>
                <w:sz w:val="24"/>
                <w:szCs w:val="24"/>
                <w:lang w:val="ru-RU"/>
              </w:rPr>
              <w:t xml:space="preserve"> 8-х классов;- трудоустройство выпускников</w:t>
            </w:r>
            <w:r w:rsidRPr="008B354B">
              <w:rPr>
                <w:bCs/>
                <w:color w:val="000000"/>
                <w:sz w:val="24"/>
                <w:szCs w:val="24"/>
              </w:rPr>
              <w:t> </w:t>
            </w:r>
            <w:r w:rsidRPr="00FF755A">
              <w:rPr>
                <w:bCs/>
                <w:color w:val="000000"/>
                <w:sz w:val="24"/>
                <w:szCs w:val="24"/>
                <w:lang w:val="ru-RU"/>
              </w:rPr>
              <w:t xml:space="preserve"> 9 класса (в т.ч. поступление в сузы на бюджетной и коммерческой основе).</w:t>
            </w:r>
          </w:p>
        </w:tc>
        <w:tc>
          <w:tcPr>
            <w:tcW w:w="19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497FE3" w:rsidRPr="008B354B" w:rsidRDefault="00497FE3" w:rsidP="009244C6">
            <w:pPr>
              <w:pStyle w:val="a5"/>
              <w:rPr>
                <w:sz w:val="24"/>
                <w:szCs w:val="24"/>
              </w:rPr>
            </w:pPr>
            <w:r w:rsidRPr="008B354B">
              <w:rPr>
                <w:bCs/>
                <w:color w:val="000000"/>
                <w:sz w:val="24"/>
                <w:szCs w:val="24"/>
              </w:rPr>
              <w:t>Август 201</w:t>
            </w:r>
            <w:r w:rsidR="00637A07">
              <w:rPr>
                <w:bCs/>
                <w:color w:val="000000"/>
                <w:sz w:val="24"/>
                <w:szCs w:val="24"/>
              </w:rPr>
              <w:t>7</w:t>
            </w:r>
          </w:p>
        </w:tc>
        <w:tc>
          <w:tcPr>
            <w:tcW w:w="177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497FE3" w:rsidRPr="008B354B" w:rsidRDefault="001C3C5D" w:rsidP="009244C6">
            <w:pPr>
              <w:pStyle w:val="a5"/>
              <w:rPr>
                <w:sz w:val="24"/>
                <w:szCs w:val="24"/>
              </w:rPr>
            </w:pPr>
            <w:r w:rsidRPr="008B354B">
              <w:rPr>
                <w:bCs/>
                <w:color w:val="000000"/>
                <w:sz w:val="24"/>
                <w:szCs w:val="24"/>
              </w:rPr>
              <w:t>Емельянова Е.Ю.</w:t>
            </w:r>
          </w:p>
        </w:tc>
      </w:tr>
      <w:tr w:rsidR="00497FE3" w:rsidRPr="00F37A47" w:rsidTr="003732C5">
        <w:trPr>
          <w:trHeight w:val="352"/>
        </w:trPr>
        <w:tc>
          <w:tcPr>
            <w:tcW w:w="662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497FE3" w:rsidRPr="00FF755A" w:rsidRDefault="00497FE3" w:rsidP="009244C6">
            <w:pPr>
              <w:pStyle w:val="a5"/>
              <w:rPr>
                <w:sz w:val="24"/>
                <w:szCs w:val="24"/>
                <w:lang w:val="ru-RU"/>
              </w:rPr>
            </w:pPr>
            <w:r w:rsidRPr="00FF755A">
              <w:rPr>
                <w:bCs/>
                <w:color w:val="000000"/>
                <w:sz w:val="24"/>
                <w:szCs w:val="24"/>
                <w:lang w:val="ru-RU"/>
              </w:rPr>
              <w:t>Анализ и корректировка нормативно правовой базы</w:t>
            </w:r>
            <w:r w:rsidR="0047531C" w:rsidRPr="00FF755A">
              <w:rPr>
                <w:bCs/>
                <w:color w:val="000000"/>
                <w:sz w:val="24"/>
                <w:szCs w:val="24"/>
                <w:lang w:val="ru-RU"/>
              </w:rPr>
              <w:t xml:space="preserve"> в ОГБ</w:t>
            </w:r>
            <w:r w:rsidRPr="00FF755A">
              <w:rPr>
                <w:bCs/>
                <w:color w:val="000000"/>
                <w:sz w:val="24"/>
                <w:szCs w:val="24"/>
                <w:lang w:val="ru-RU"/>
              </w:rPr>
              <w:t>ОУ КШИ «Северский кадетский корпус»</w:t>
            </w:r>
            <w:r w:rsidRPr="008B354B">
              <w:rPr>
                <w:bCs/>
                <w:color w:val="000000"/>
                <w:sz w:val="24"/>
                <w:szCs w:val="24"/>
              </w:rPr>
              <w:t> </w:t>
            </w:r>
            <w:r w:rsidRPr="00FF755A">
              <w:rPr>
                <w:bCs/>
                <w:color w:val="000000"/>
                <w:sz w:val="24"/>
                <w:szCs w:val="24"/>
                <w:lang w:val="ru-RU"/>
              </w:rPr>
              <w:t xml:space="preserve"> по вопросам качества образования.</w:t>
            </w:r>
          </w:p>
        </w:tc>
        <w:tc>
          <w:tcPr>
            <w:tcW w:w="19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497FE3" w:rsidRPr="008B354B" w:rsidRDefault="00497FE3" w:rsidP="009244C6">
            <w:pPr>
              <w:pStyle w:val="a5"/>
              <w:rPr>
                <w:sz w:val="24"/>
                <w:szCs w:val="24"/>
              </w:rPr>
            </w:pPr>
            <w:r w:rsidRPr="008B354B">
              <w:rPr>
                <w:bCs/>
                <w:color w:val="000000"/>
                <w:sz w:val="24"/>
                <w:szCs w:val="24"/>
              </w:rPr>
              <w:t>Октябрь 201</w:t>
            </w:r>
            <w:r w:rsidR="00637A07">
              <w:rPr>
                <w:bCs/>
                <w:color w:val="000000"/>
                <w:sz w:val="24"/>
                <w:szCs w:val="24"/>
              </w:rPr>
              <w:t>7</w:t>
            </w:r>
          </w:p>
        </w:tc>
        <w:tc>
          <w:tcPr>
            <w:tcW w:w="177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497FE3" w:rsidRPr="00FF755A" w:rsidRDefault="00497FE3" w:rsidP="009244C6">
            <w:pPr>
              <w:pStyle w:val="a5"/>
              <w:rPr>
                <w:sz w:val="24"/>
                <w:szCs w:val="24"/>
                <w:lang w:val="ru-RU"/>
              </w:rPr>
            </w:pPr>
            <w:r w:rsidRPr="00FF755A">
              <w:rPr>
                <w:bCs/>
                <w:color w:val="000000"/>
                <w:sz w:val="24"/>
                <w:szCs w:val="24"/>
                <w:lang w:val="ru-RU"/>
              </w:rPr>
              <w:t>Окунев А.О.</w:t>
            </w:r>
          </w:p>
          <w:p w:rsidR="00497FE3" w:rsidRPr="00FF755A" w:rsidRDefault="001C3C5D" w:rsidP="009244C6">
            <w:pPr>
              <w:pStyle w:val="a5"/>
              <w:rPr>
                <w:sz w:val="24"/>
                <w:szCs w:val="24"/>
                <w:lang w:val="ru-RU"/>
              </w:rPr>
            </w:pPr>
            <w:r w:rsidRPr="00FF755A">
              <w:rPr>
                <w:bCs/>
                <w:color w:val="000000"/>
                <w:sz w:val="24"/>
                <w:szCs w:val="24"/>
                <w:lang w:val="ru-RU"/>
              </w:rPr>
              <w:t>Емельянова Е.Ю.</w:t>
            </w:r>
          </w:p>
        </w:tc>
      </w:tr>
      <w:tr w:rsidR="00497FE3" w:rsidRPr="008B354B" w:rsidTr="003732C5">
        <w:trPr>
          <w:trHeight w:val="352"/>
        </w:trPr>
        <w:tc>
          <w:tcPr>
            <w:tcW w:w="662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497FE3" w:rsidRPr="008B354B" w:rsidRDefault="00497FE3" w:rsidP="009244C6">
            <w:pPr>
              <w:pStyle w:val="a5"/>
              <w:rPr>
                <w:sz w:val="24"/>
                <w:szCs w:val="24"/>
              </w:rPr>
            </w:pPr>
            <w:r w:rsidRPr="008B354B">
              <w:rPr>
                <w:bCs/>
                <w:color w:val="000000"/>
                <w:sz w:val="24"/>
                <w:szCs w:val="24"/>
              </w:rPr>
              <w:t>Мониторинг качества образования.</w:t>
            </w:r>
          </w:p>
        </w:tc>
        <w:tc>
          <w:tcPr>
            <w:tcW w:w="19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497FE3" w:rsidRPr="008B354B" w:rsidRDefault="00497FE3" w:rsidP="009244C6">
            <w:pPr>
              <w:pStyle w:val="a5"/>
              <w:rPr>
                <w:sz w:val="24"/>
                <w:szCs w:val="24"/>
              </w:rPr>
            </w:pPr>
            <w:r w:rsidRPr="008B354B">
              <w:rPr>
                <w:bCs/>
                <w:color w:val="000000"/>
                <w:sz w:val="24"/>
                <w:szCs w:val="24"/>
              </w:rPr>
              <w:t>Декабрь 201</w:t>
            </w:r>
            <w:r w:rsidR="00637A07">
              <w:rPr>
                <w:bCs/>
                <w:color w:val="000000"/>
                <w:sz w:val="24"/>
                <w:szCs w:val="24"/>
              </w:rPr>
              <w:t>7</w:t>
            </w:r>
          </w:p>
        </w:tc>
        <w:tc>
          <w:tcPr>
            <w:tcW w:w="177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497FE3" w:rsidRPr="008B354B" w:rsidRDefault="001C3C5D" w:rsidP="009244C6">
            <w:pPr>
              <w:pStyle w:val="a5"/>
              <w:rPr>
                <w:sz w:val="24"/>
                <w:szCs w:val="24"/>
              </w:rPr>
            </w:pPr>
            <w:r w:rsidRPr="008B354B">
              <w:rPr>
                <w:bCs/>
                <w:color w:val="000000"/>
                <w:sz w:val="24"/>
                <w:szCs w:val="24"/>
              </w:rPr>
              <w:t>Емельянова Е.Ю.</w:t>
            </w:r>
          </w:p>
        </w:tc>
      </w:tr>
    </w:tbl>
    <w:p w:rsidR="0047531C" w:rsidRPr="008B354B" w:rsidRDefault="0047531C" w:rsidP="009244C6">
      <w:pPr>
        <w:pStyle w:val="a5"/>
        <w:rPr>
          <w:color w:val="000000"/>
          <w:sz w:val="24"/>
          <w:szCs w:val="24"/>
        </w:rPr>
      </w:pPr>
    </w:p>
    <w:p w:rsidR="00497FE3" w:rsidRPr="00FF755A" w:rsidRDefault="00637A07" w:rsidP="009244C6">
      <w:pPr>
        <w:pStyle w:val="a5"/>
        <w:rPr>
          <w:sz w:val="24"/>
          <w:szCs w:val="24"/>
          <w:lang w:val="ru-RU"/>
        </w:rPr>
      </w:pPr>
      <w:r w:rsidRPr="00FF755A">
        <w:rPr>
          <w:sz w:val="24"/>
          <w:szCs w:val="24"/>
          <w:lang w:val="ru-RU"/>
        </w:rPr>
        <w:t>12</w:t>
      </w:r>
      <w:r w:rsidR="00E45628" w:rsidRPr="00FF755A">
        <w:rPr>
          <w:sz w:val="24"/>
          <w:szCs w:val="24"/>
          <w:lang w:val="ru-RU"/>
        </w:rPr>
        <w:t xml:space="preserve">. </w:t>
      </w:r>
      <w:r w:rsidR="00497FE3" w:rsidRPr="008B354B">
        <w:rPr>
          <w:sz w:val="24"/>
          <w:szCs w:val="24"/>
        </w:rPr>
        <w:t> </w:t>
      </w:r>
      <w:r w:rsidR="00497FE3" w:rsidRPr="00FF755A">
        <w:rPr>
          <w:sz w:val="24"/>
          <w:szCs w:val="24"/>
          <w:lang w:val="ru-RU"/>
        </w:rPr>
        <w:t>РАСПОРЯДОК ДНЯ</w:t>
      </w:r>
      <w:r w:rsidR="0047531C" w:rsidRPr="00FF755A">
        <w:rPr>
          <w:sz w:val="24"/>
          <w:szCs w:val="24"/>
          <w:lang w:val="ru-RU"/>
        </w:rPr>
        <w:t xml:space="preserve"> ОГБ</w:t>
      </w:r>
      <w:r w:rsidR="00497FE3" w:rsidRPr="00FF755A">
        <w:rPr>
          <w:sz w:val="24"/>
          <w:szCs w:val="24"/>
          <w:lang w:val="ru-RU"/>
        </w:rPr>
        <w:t>ОУ КШИ "Северский кадетский корпус"</w:t>
      </w:r>
      <w:r w:rsidRPr="00FF755A">
        <w:rPr>
          <w:sz w:val="24"/>
          <w:szCs w:val="24"/>
          <w:lang w:val="ru-RU"/>
        </w:rPr>
        <w:t xml:space="preserve"> на 2017</w:t>
      </w:r>
      <w:r w:rsidR="0090221C" w:rsidRPr="00FF755A">
        <w:rPr>
          <w:sz w:val="24"/>
          <w:szCs w:val="24"/>
          <w:lang w:val="ru-RU"/>
        </w:rPr>
        <w:t>-201</w:t>
      </w:r>
      <w:r w:rsidRPr="00FF755A">
        <w:rPr>
          <w:sz w:val="24"/>
          <w:szCs w:val="24"/>
          <w:lang w:val="ru-RU"/>
        </w:rPr>
        <w:t xml:space="preserve">8 </w:t>
      </w:r>
      <w:r w:rsidR="00497FE3" w:rsidRPr="00FF755A">
        <w:rPr>
          <w:sz w:val="24"/>
          <w:szCs w:val="24"/>
          <w:lang w:val="ru-RU"/>
        </w:rPr>
        <w:t>учебный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91"/>
        <w:gridCol w:w="3351"/>
        <w:gridCol w:w="1113"/>
        <w:gridCol w:w="1849"/>
        <w:gridCol w:w="1374"/>
        <w:gridCol w:w="1575"/>
      </w:tblGrid>
      <w:tr w:rsidR="00497FE3" w:rsidRPr="008B354B" w:rsidTr="001C3C5D">
        <w:tc>
          <w:tcPr>
            <w:tcW w:w="574" w:type="dxa"/>
            <w:vAlign w:val="center"/>
          </w:tcPr>
          <w:p w:rsidR="00497FE3" w:rsidRPr="008B354B" w:rsidRDefault="00497FE3" w:rsidP="009244C6">
            <w:pPr>
              <w:pStyle w:val="a5"/>
              <w:rPr>
                <w:sz w:val="24"/>
                <w:szCs w:val="24"/>
              </w:rPr>
            </w:pPr>
            <w:r w:rsidRPr="008B354B">
              <w:rPr>
                <w:sz w:val="24"/>
                <w:szCs w:val="24"/>
              </w:rPr>
              <w:t>№ п/п</w:t>
            </w:r>
          </w:p>
        </w:tc>
        <w:tc>
          <w:tcPr>
            <w:tcW w:w="3957" w:type="dxa"/>
            <w:vAlign w:val="center"/>
          </w:tcPr>
          <w:p w:rsidR="00497FE3" w:rsidRPr="008B354B" w:rsidRDefault="00497FE3" w:rsidP="009244C6">
            <w:pPr>
              <w:pStyle w:val="a5"/>
              <w:rPr>
                <w:sz w:val="24"/>
                <w:szCs w:val="24"/>
              </w:rPr>
            </w:pPr>
            <w:r w:rsidRPr="008B354B">
              <w:rPr>
                <w:sz w:val="24"/>
                <w:szCs w:val="24"/>
              </w:rPr>
              <w:t>Элементы распорядка</w:t>
            </w:r>
          </w:p>
        </w:tc>
        <w:tc>
          <w:tcPr>
            <w:tcW w:w="1160" w:type="dxa"/>
            <w:vAlign w:val="center"/>
          </w:tcPr>
          <w:p w:rsidR="00497FE3" w:rsidRPr="008B354B" w:rsidRDefault="00497FE3" w:rsidP="009244C6">
            <w:pPr>
              <w:pStyle w:val="a5"/>
              <w:rPr>
                <w:sz w:val="24"/>
                <w:szCs w:val="24"/>
              </w:rPr>
            </w:pPr>
            <w:r w:rsidRPr="008B354B">
              <w:rPr>
                <w:sz w:val="24"/>
                <w:szCs w:val="24"/>
              </w:rPr>
              <w:t>Классы</w:t>
            </w:r>
          </w:p>
        </w:tc>
        <w:tc>
          <w:tcPr>
            <w:tcW w:w="1881" w:type="dxa"/>
            <w:vAlign w:val="center"/>
          </w:tcPr>
          <w:p w:rsidR="00497FE3" w:rsidRPr="008B354B" w:rsidRDefault="00497FE3" w:rsidP="009244C6">
            <w:pPr>
              <w:pStyle w:val="a5"/>
              <w:rPr>
                <w:sz w:val="24"/>
                <w:szCs w:val="24"/>
              </w:rPr>
            </w:pPr>
            <w:r w:rsidRPr="008B354B">
              <w:rPr>
                <w:sz w:val="24"/>
                <w:szCs w:val="24"/>
              </w:rPr>
              <w:t>Понедельник-пятница</w:t>
            </w:r>
          </w:p>
        </w:tc>
        <w:tc>
          <w:tcPr>
            <w:tcW w:w="1506" w:type="dxa"/>
            <w:vAlign w:val="center"/>
          </w:tcPr>
          <w:p w:rsidR="00497FE3" w:rsidRPr="008B354B" w:rsidRDefault="00497FE3" w:rsidP="009244C6">
            <w:pPr>
              <w:pStyle w:val="a5"/>
              <w:rPr>
                <w:sz w:val="24"/>
                <w:szCs w:val="24"/>
              </w:rPr>
            </w:pPr>
            <w:r w:rsidRPr="008B354B">
              <w:rPr>
                <w:sz w:val="24"/>
                <w:szCs w:val="24"/>
              </w:rPr>
              <w:t>Суббота</w:t>
            </w:r>
          </w:p>
        </w:tc>
        <w:tc>
          <w:tcPr>
            <w:tcW w:w="1380" w:type="dxa"/>
            <w:vAlign w:val="center"/>
          </w:tcPr>
          <w:p w:rsidR="00497FE3" w:rsidRPr="008B354B" w:rsidRDefault="00497FE3" w:rsidP="009244C6">
            <w:pPr>
              <w:pStyle w:val="a5"/>
              <w:rPr>
                <w:sz w:val="24"/>
                <w:szCs w:val="24"/>
              </w:rPr>
            </w:pPr>
            <w:r w:rsidRPr="008B354B">
              <w:rPr>
                <w:sz w:val="24"/>
                <w:szCs w:val="24"/>
              </w:rPr>
              <w:t>Воскресенье</w:t>
            </w:r>
          </w:p>
        </w:tc>
      </w:tr>
      <w:tr w:rsidR="00497FE3" w:rsidRPr="008B354B" w:rsidTr="001C3C5D">
        <w:tc>
          <w:tcPr>
            <w:tcW w:w="574" w:type="dxa"/>
          </w:tcPr>
          <w:p w:rsidR="00497FE3" w:rsidRPr="008B354B" w:rsidRDefault="00497FE3" w:rsidP="009244C6">
            <w:pPr>
              <w:pStyle w:val="a5"/>
              <w:rPr>
                <w:sz w:val="24"/>
                <w:szCs w:val="24"/>
              </w:rPr>
            </w:pPr>
          </w:p>
        </w:tc>
        <w:tc>
          <w:tcPr>
            <w:tcW w:w="3957" w:type="dxa"/>
          </w:tcPr>
          <w:p w:rsidR="00497FE3" w:rsidRPr="008B354B" w:rsidRDefault="00497FE3" w:rsidP="009244C6">
            <w:pPr>
              <w:pStyle w:val="a5"/>
              <w:rPr>
                <w:sz w:val="24"/>
                <w:szCs w:val="24"/>
              </w:rPr>
            </w:pPr>
            <w:r w:rsidRPr="008B354B">
              <w:rPr>
                <w:sz w:val="24"/>
                <w:szCs w:val="24"/>
              </w:rPr>
              <w:t>Общий подъем</w:t>
            </w:r>
          </w:p>
        </w:tc>
        <w:tc>
          <w:tcPr>
            <w:tcW w:w="1160" w:type="dxa"/>
          </w:tcPr>
          <w:p w:rsidR="00497FE3" w:rsidRPr="008B354B" w:rsidRDefault="00497FE3" w:rsidP="009244C6">
            <w:pPr>
              <w:pStyle w:val="a5"/>
              <w:rPr>
                <w:sz w:val="24"/>
                <w:szCs w:val="24"/>
              </w:rPr>
            </w:pPr>
          </w:p>
        </w:tc>
        <w:tc>
          <w:tcPr>
            <w:tcW w:w="1881" w:type="dxa"/>
          </w:tcPr>
          <w:p w:rsidR="00497FE3" w:rsidRPr="008B354B" w:rsidRDefault="00497FE3" w:rsidP="009244C6">
            <w:pPr>
              <w:pStyle w:val="a5"/>
              <w:rPr>
                <w:sz w:val="24"/>
                <w:szCs w:val="24"/>
              </w:rPr>
            </w:pPr>
            <w:r w:rsidRPr="008B354B">
              <w:rPr>
                <w:sz w:val="24"/>
                <w:szCs w:val="24"/>
              </w:rPr>
              <w:t>6</w:t>
            </w:r>
            <w:r w:rsidRPr="008B354B">
              <w:rPr>
                <w:sz w:val="24"/>
                <w:szCs w:val="24"/>
                <w:vertAlign w:val="superscript"/>
              </w:rPr>
              <w:t>30</w:t>
            </w:r>
          </w:p>
        </w:tc>
        <w:tc>
          <w:tcPr>
            <w:tcW w:w="1506" w:type="dxa"/>
          </w:tcPr>
          <w:p w:rsidR="00497FE3" w:rsidRPr="008B354B" w:rsidRDefault="00497FE3" w:rsidP="009244C6">
            <w:pPr>
              <w:pStyle w:val="a5"/>
              <w:rPr>
                <w:sz w:val="24"/>
                <w:szCs w:val="24"/>
              </w:rPr>
            </w:pPr>
            <w:r w:rsidRPr="008B354B">
              <w:rPr>
                <w:sz w:val="24"/>
                <w:szCs w:val="24"/>
              </w:rPr>
              <w:t>6</w:t>
            </w:r>
            <w:r w:rsidRPr="008B354B">
              <w:rPr>
                <w:sz w:val="24"/>
                <w:szCs w:val="24"/>
                <w:vertAlign w:val="superscript"/>
              </w:rPr>
              <w:t>30</w:t>
            </w:r>
          </w:p>
        </w:tc>
        <w:tc>
          <w:tcPr>
            <w:tcW w:w="1380" w:type="dxa"/>
          </w:tcPr>
          <w:p w:rsidR="00497FE3" w:rsidRPr="008B354B" w:rsidRDefault="00497FE3" w:rsidP="009244C6">
            <w:pPr>
              <w:pStyle w:val="a5"/>
              <w:rPr>
                <w:sz w:val="24"/>
                <w:szCs w:val="24"/>
              </w:rPr>
            </w:pPr>
            <w:r w:rsidRPr="008B354B">
              <w:rPr>
                <w:sz w:val="24"/>
                <w:szCs w:val="24"/>
              </w:rPr>
              <w:t>8</w:t>
            </w:r>
            <w:r w:rsidRPr="008B354B">
              <w:rPr>
                <w:sz w:val="24"/>
                <w:szCs w:val="24"/>
                <w:vertAlign w:val="superscript"/>
              </w:rPr>
              <w:t>00</w:t>
            </w:r>
          </w:p>
        </w:tc>
      </w:tr>
      <w:tr w:rsidR="00497FE3" w:rsidRPr="008B354B" w:rsidTr="001C3C5D">
        <w:tc>
          <w:tcPr>
            <w:tcW w:w="574" w:type="dxa"/>
          </w:tcPr>
          <w:p w:rsidR="00497FE3" w:rsidRPr="008B354B" w:rsidRDefault="00497FE3" w:rsidP="009244C6">
            <w:pPr>
              <w:pStyle w:val="a5"/>
              <w:rPr>
                <w:sz w:val="24"/>
                <w:szCs w:val="24"/>
              </w:rPr>
            </w:pPr>
          </w:p>
        </w:tc>
        <w:tc>
          <w:tcPr>
            <w:tcW w:w="3957" w:type="dxa"/>
          </w:tcPr>
          <w:p w:rsidR="00497FE3" w:rsidRPr="008B354B" w:rsidRDefault="00497FE3" w:rsidP="009244C6">
            <w:pPr>
              <w:pStyle w:val="a5"/>
              <w:rPr>
                <w:sz w:val="24"/>
                <w:szCs w:val="24"/>
              </w:rPr>
            </w:pPr>
            <w:r w:rsidRPr="008B354B">
              <w:rPr>
                <w:sz w:val="24"/>
                <w:szCs w:val="24"/>
              </w:rPr>
              <w:t>Туалет</w:t>
            </w:r>
          </w:p>
        </w:tc>
        <w:tc>
          <w:tcPr>
            <w:tcW w:w="1160" w:type="dxa"/>
          </w:tcPr>
          <w:p w:rsidR="00497FE3" w:rsidRPr="008B354B" w:rsidRDefault="00497FE3" w:rsidP="009244C6">
            <w:pPr>
              <w:pStyle w:val="a5"/>
              <w:rPr>
                <w:sz w:val="24"/>
                <w:szCs w:val="24"/>
              </w:rPr>
            </w:pPr>
          </w:p>
        </w:tc>
        <w:tc>
          <w:tcPr>
            <w:tcW w:w="1881" w:type="dxa"/>
          </w:tcPr>
          <w:p w:rsidR="00497FE3" w:rsidRPr="008B354B" w:rsidRDefault="00497FE3" w:rsidP="009244C6">
            <w:pPr>
              <w:pStyle w:val="a5"/>
              <w:rPr>
                <w:sz w:val="24"/>
                <w:szCs w:val="24"/>
              </w:rPr>
            </w:pPr>
            <w:r w:rsidRPr="008B354B">
              <w:rPr>
                <w:sz w:val="24"/>
                <w:szCs w:val="24"/>
              </w:rPr>
              <w:t>6</w:t>
            </w:r>
            <w:r w:rsidRPr="008B354B">
              <w:rPr>
                <w:sz w:val="24"/>
                <w:szCs w:val="24"/>
                <w:vertAlign w:val="superscript"/>
              </w:rPr>
              <w:t>30</w:t>
            </w:r>
            <w:r w:rsidRPr="008B354B">
              <w:rPr>
                <w:sz w:val="24"/>
                <w:szCs w:val="24"/>
              </w:rPr>
              <w:t xml:space="preserve"> - 6</w:t>
            </w:r>
            <w:r w:rsidRPr="008B354B">
              <w:rPr>
                <w:sz w:val="24"/>
                <w:szCs w:val="24"/>
                <w:vertAlign w:val="superscript"/>
              </w:rPr>
              <w:t>45</w:t>
            </w:r>
          </w:p>
        </w:tc>
        <w:tc>
          <w:tcPr>
            <w:tcW w:w="1506" w:type="dxa"/>
          </w:tcPr>
          <w:p w:rsidR="00497FE3" w:rsidRPr="008B354B" w:rsidRDefault="00497FE3" w:rsidP="009244C6">
            <w:pPr>
              <w:pStyle w:val="a5"/>
              <w:rPr>
                <w:sz w:val="24"/>
                <w:szCs w:val="24"/>
              </w:rPr>
            </w:pPr>
            <w:r w:rsidRPr="008B354B">
              <w:rPr>
                <w:sz w:val="24"/>
                <w:szCs w:val="24"/>
              </w:rPr>
              <w:t>6</w:t>
            </w:r>
            <w:r w:rsidRPr="008B354B">
              <w:rPr>
                <w:sz w:val="24"/>
                <w:szCs w:val="24"/>
                <w:vertAlign w:val="superscript"/>
              </w:rPr>
              <w:t>30</w:t>
            </w:r>
            <w:r w:rsidRPr="008B354B">
              <w:rPr>
                <w:sz w:val="24"/>
                <w:szCs w:val="24"/>
              </w:rPr>
              <w:t xml:space="preserve"> - 6</w:t>
            </w:r>
            <w:r w:rsidRPr="008B354B">
              <w:rPr>
                <w:sz w:val="24"/>
                <w:szCs w:val="24"/>
                <w:vertAlign w:val="superscript"/>
              </w:rPr>
              <w:t>45</w:t>
            </w:r>
          </w:p>
        </w:tc>
        <w:tc>
          <w:tcPr>
            <w:tcW w:w="1380" w:type="dxa"/>
          </w:tcPr>
          <w:p w:rsidR="00497FE3" w:rsidRPr="008B354B" w:rsidRDefault="00497FE3" w:rsidP="009244C6">
            <w:pPr>
              <w:pStyle w:val="a5"/>
              <w:rPr>
                <w:sz w:val="24"/>
                <w:szCs w:val="24"/>
              </w:rPr>
            </w:pPr>
            <w:r w:rsidRPr="008B354B">
              <w:rPr>
                <w:sz w:val="24"/>
                <w:szCs w:val="24"/>
              </w:rPr>
              <w:t>8</w:t>
            </w:r>
            <w:r w:rsidRPr="008B354B">
              <w:rPr>
                <w:sz w:val="24"/>
                <w:szCs w:val="24"/>
                <w:vertAlign w:val="superscript"/>
              </w:rPr>
              <w:t>00</w:t>
            </w:r>
            <w:r w:rsidRPr="008B354B">
              <w:rPr>
                <w:sz w:val="24"/>
                <w:szCs w:val="24"/>
              </w:rPr>
              <w:t xml:space="preserve"> - 8</w:t>
            </w:r>
            <w:r w:rsidRPr="008B354B">
              <w:rPr>
                <w:sz w:val="24"/>
                <w:szCs w:val="24"/>
                <w:vertAlign w:val="superscript"/>
              </w:rPr>
              <w:t>10</w:t>
            </w:r>
          </w:p>
        </w:tc>
      </w:tr>
      <w:tr w:rsidR="00497FE3" w:rsidRPr="008B354B" w:rsidTr="001C3C5D">
        <w:tc>
          <w:tcPr>
            <w:tcW w:w="574" w:type="dxa"/>
          </w:tcPr>
          <w:p w:rsidR="00497FE3" w:rsidRPr="008B354B" w:rsidRDefault="00497FE3" w:rsidP="009244C6">
            <w:pPr>
              <w:pStyle w:val="a5"/>
              <w:rPr>
                <w:sz w:val="24"/>
                <w:szCs w:val="24"/>
              </w:rPr>
            </w:pPr>
          </w:p>
        </w:tc>
        <w:tc>
          <w:tcPr>
            <w:tcW w:w="3957" w:type="dxa"/>
          </w:tcPr>
          <w:p w:rsidR="00497FE3" w:rsidRPr="008B354B" w:rsidRDefault="00497FE3" w:rsidP="009244C6">
            <w:pPr>
              <w:pStyle w:val="a5"/>
              <w:rPr>
                <w:sz w:val="24"/>
                <w:szCs w:val="24"/>
              </w:rPr>
            </w:pPr>
            <w:r w:rsidRPr="008B354B">
              <w:rPr>
                <w:sz w:val="24"/>
                <w:szCs w:val="24"/>
              </w:rPr>
              <w:t>Утренняя физическая зарядка</w:t>
            </w:r>
          </w:p>
        </w:tc>
        <w:tc>
          <w:tcPr>
            <w:tcW w:w="1160" w:type="dxa"/>
          </w:tcPr>
          <w:p w:rsidR="00497FE3" w:rsidRPr="008B354B" w:rsidRDefault="00497FE3" w:rsidP="009244C6">
            <w:pPr>
              <w:pStyle w:val="a5"/>
              <w:rPr>
                <w:sz w:val="24"/>
                <w:szCs w:val="24"/>
              </w:rPr>
            </w:pPr>
          </w:p>
        </w:tc>
        <w:tc>
          <w:tcPr>
            <w:tcW w:w="1881" w:type="dxa"/>
          </w:tcPr>
          <w:p w:rsidR="00497FE3" w:rsidRPr="008B354B" w:rsidRDefault="00497FE3" w:rsidP="009244C6">
            <w:pPr>
              <w:pStyle w:val="a5"/>
              <w:rPr>
                <w:sz w:val="24"/>
                <w:szCs w:val="24"/>
              </w:rPr>
            </w:pPr>
            <w:r w:rsidRPr="008B354B">
              <w:rPr>
                <w:sz w:val="24"/>
                <w:szCs w:val="24"/>
              </w:rPr>
              <w:t>6</w:t>
            </w:r>
            <w:r w:rsidRPr="008B354B">
              <w:rPr>
                <w:sz w:val="24"/>
                <w:szCs w:val="24"/>
                <w:vertAlign w:val="superscript"/>
              </w:rPr>
              <w:t>45</w:t>
            </w:r>
            <w:r w:rsidRPr="008B354B">
              <w:rPr>
                <w:sz w:val="24"/>
                <w:szCs w:val="24"/>
              </w:rPr>
              <w:t xml:space="preserve"> – 7</w:t>
            </w:r>
            <w:r w:rsidRPr="008B354B">
              <w:rPr>
                <w:sz w:val="24"/>
                <w:szCs w:val="24"/>
                <w:vertAlign w:val="superscript"/>
              </w:rPr>
              <w:t>15</w:t>
            </w:r>
          </w:p>
        </w:tc>
        <w:tc>
          <w:tcPr>
            <w:tcW w:w="1506" w:type="dxa"/>
          </w:tcPr>
          <w:p w:rsidR="00497FE3" w:rsidRPr="008B354B" w:rsidRDefault="00497FE3" w:rsidP="009244C6">
            <w:pPr>
              <w:pStyle w:val="a5"/>
              <w:rPr>
                <w:sz w:val="24"/>
                <w:szCs w:val="24"/>
              </w:rPr>
            </w:pPr>
            <w:r w:rsidRPr="008B354B">
              <w:rPr>
                <w:sz w:val="24"/>
                <w:szCs w:val="24"/>
              </w:rPr>
              <w:t>6</w:t>
            </w:r>
            <w:r w:rsidRPr="008B354B">
              <w:rPr>
                <w:sz w:val="24"/>
                <w:szCs w:val="24"/>
                <w:vertAlign w:val="superscript"/>
              </w:rPr>
              <w:t>45</w:t>
            </w:r>
            <w:r w:rsidRPr="008B354B">
              <w:rPr>
                <w:sz w:val="24"/>
                <w:szCs w:val="24"/>
              </w:rPr>
              <w:t xml:space="preserve"> – 7</w:t>
            </w:r>
            <w:r w:rsidRPr="008B354B">
              <w:rPr>
                <w:sz w:val="24"/>
                <w:szCs w:val="24"/>
                <w:vertAlign w:val="superscript"/>
              </w:rPr>
              <w:t>15</w:t>
            </w:r>
          </w:p>
        </w:tc>
        <w:tc>
          <w:tcPr>
            <w:tcW w:w="1380" w:type="dxa"/>
          </w:tcPr>
          <w:p w:rsidR="00497FE3" w:rsidRPr="008B354B" w:rsidRDefault="00497FE3" w:rsidP="009244C6">
            <w:pPr>
              <w:pStyle w:val="a5"/>
              <w:rPr>
                <w:sz w:val="24"/>
                <w:szCs w:val="24"/>
              </w:rPr>
            </w:pPr>
          </w:p>
        </w:tc>
      </w:tr>
      <w:tr w:rsidR="00497FE3" w:rsidRPr="008B354B" w:rsidTr="001C3C5D">
        <w:tc>
          <w:tcPr>
            <w:tcW w:w="574" w:type="dxa"/>
            <w:vMerge w:val="restart"/>
          </w:tcPr>
          <w:p w:rsidR="00497FE3" w:rsidRPr="008B354B" w:rsidRDefault="00497FE3" w:rsidP="009244C6">
            <w:pPr>
              <w:pStyle w:val="a5"/>
              <w:rPr>
                <w:sz w:val="24"/>
                <w:szCs w:val="24"/>
              </w:rPr>
            </w:pPr>
          </w:p>
        </w:tc>
        <w:tc>
          <w:tcPr>
            <w:tcW w:w="3957" w:type="dxa"/>
            <w:vMerge w:val="restart"/>
          </w:tcPr>
          <w:p w:rsidR="00497FE3" w:rsidRPr="00FF755A" w:rsidRDefault="00497FE3" w:rsidP="009244C6">
            <w:pPr>
              <w:pStyle w:val="a5"/>
              <w:rPr>
                <w:sz w:val="24"/>
                <w:szCs w:val="24"/>
                <w:lang w:val="ru-RU"/>
              </w:rPr>
            </w:pPr>
            <w:r w:rsidRPr="00FF755A">
              <w:rPr>
                <w:sz w:val="24"/>
                <w:szCs w:val="24"/>
                <w:lang w:val="ru-RU"/>
              </w:rPr>
              <w:t>Умывание, заправка постелей, уборка помещений</w:t>
            </w:r>
          </w:p>
        </w:tc>
        <w:tc>
          <w:tcPr>
            <w:tcW w:w="1160" w:type="dxa"/>
          </w:tcPr>
          <w:p w:rsidR="00497FE3" w:rsidRPr="008B354B" w:rsidRDefault="00497FE3" w:rsidP="009244C6">
            <w:pPr>
              <w:pStyle w:val="a5"/>
              <w:rPr>
                <w:sz w:val="24"/>
                <w:szCs w:val="24"/>
              </w:rPr>
            </w:pPr>
            <w:r w:rsidRPr="008B354B">
              <w:rPr>
                <w:sz w:val="24"/>
                <w:szCs w:val="24"/>
              </w:rPr>
              <w:t>2 рота</w:t>
            </w:r>
          </w:p>
        </w:tc>
        <w:tc>
          <w:tcPr>
            <w:tcW w:w="1881" w:type="dxa"/>
          </w:tcPr>
          <w:p w:rsidR="00497FE3" w:rsidRPr="008B354B" w:rsidRDefault="00497FE3" w:rsidP="009244C6">
            <w:pPr>
              <w:pStyle w:val="a5"/>
              <w:rPr>
                <w:sz w:val="24"/>
                <w:szCs w:val="24"/>
              </w:rPr>
            </w:pPr>
            <w:r w:rsidRPr="008B354B">
              <w:rPr>
                <w:sz w:val="24"/>
                <w:szCs w:val="24"/>
              </w:rPr>
              <w:t>7</w:t>
            </w:r>
            <w:r w:rsidRPr="008B354B">
              <w:rPr>
                <w:sz w:val="24"/>
                <w:szCs w:val="24"/>
                <w:vertAlign w:val="superscript"/>
              </w:rPr>
              <w:t>15</w:t>
            </w:r>
            <w:r w:rsidRPr="008B354B">
              <w:rPr>
                <w:sz w:val="24"/>
                <w:szCs w:val="24"/>
              </w:rPr>
              <w:t xml:space="preserve"> – 7</w:t>
            </w:r>
            <w:r w:rsidRPr="008B354B">
              <w:rPr>
                <w:sz w:val="24"/>
                <w:szCs w:val="24"/>
                <w:vertAlign w:val="superscript"/>
              </w:rPr>
              <w:t>40</w:t>
            </w:r>
          </w:p>
        </w:tc>
        <w:tc>
          <w:tcPr>
            <w:tcW w:w="1506" w:type="dxa"/>
          </w:tcPr>
          <w:p w:rsidR="00497FE3" w:rsidRPr="008B354B" w:rsidRDefault="00497FE3" w:rsidP="009244C6">
            <w:pPr>
              <w:pStyle w:val="a5"/>
              <w:rPr>
                <w:sz w:val="24"/>
                <w:szCs w:val="24"/>
              </w:rPr>
            </w:pPr>
            <w:r w:rsidRPr="008B354B">
              <w:rPr>
                <w:sz w:val="24"/>
                <w:szCs w:val="24"/>
              </w:rPr>
              <w:t>7</w:t>
            </w:r>
            <w:r w:rsidRPr="008B354B">
              <w:rPr>
                <w:sz w:val="24"/>
                <w:szCs w:val="24"/>
                <w:vertAlign w:val="superscript"/>
              </w:rPr>
              <w:t>15</w:t>
            </w:r>
            <w:r w:rsidRPr="008B354B">
              <w:rPr>
                <w:sz w:val="24"/>
                <w:szCs w:val="24"/>
              </w:rPr>
              <w:t xml:space="preserve"> – 7</w:t>
            </w:r>
            <w:r w:rsidRPr="008B354B">
              <w:rPr>
                <w:sz w:val="24"/>
                <w:szCs w:val="24"/>
                <w:vertAlign w:val="superscript"/>
              </w:rPr>
              <w:t>40</w:t>
            </w:r>
          </w:p>
        </w:tc>
        <w:tc>
          <w:tcPr>
            <w:tcW w:w="1380" w:type="dxa"/>
          </w:tcPr>
          <w:p w:rsidR="00497FE3" w:rsidRPr="008B354B" w:rsidRDefault="00497FE3" w:rsidP="009244C6">
            <w:pPr>
              <w:pStyle w:val="a5"/>
              <w:rPr>
                <w:sz w:val="24"/>
                <w:szCs w:val="24"/>
              </w:rPr>
            </w:pPr>
            <w:r w:rsidRPr="008B354B">
              <w:rPr>
                <w:sz w:val="24"/>
                <w:szCs w:val="24"/>
              </w:rPr>
              <w:t>8</w:t>
            </w:r>
            <w:r w:rsidRPr="008B354B">
              <w:rPr>
                <w:sz w:val="24"/>
                <w:szCs w:val="24"/>
                <w:vertAlign w:val="superscript"/>
              </w:rPr>
              <w:t>10</w:t>
            </w:r>
            <w:r w:rsidRPr="008B354B">
              <w:rPr>
                <w:sz w:val="24"/>
                <w:szCs w:val="24"/>
              </w:rPr>
              <w:t xml:space="preserve"> – 8</w:t>
            </w:r>
            <w:r w:rsidRPr="008B354B">
              <w:rPr>
                <w:sz w:val="24"/>
                <w:szCs w:val="24"/>
                <w:vertAlign w:val="superscript"/>
              </w:rPr>
              <w:t>30</w:t>
            </w:r>
          </w:p>
        </w:tc>
      </w:tr>
      <w:tr w:rsidR="00497FE3" w:rsidRPr="008B354B" w:rsidTr="001C3C5D">
        <w:tc>
          <w:tcPr>
            <w:tcW w:w="574" w:type="dxa"/>
            <w:vMerge/>
          </w:tcPr>
          <w:p w:rsidR="00497FE3" w:rsidRPr="008B354B" w:rsidRDefault="00497FE3" w:rsidP="009244C6">
            <w:pPr>
              <w:pStyle w:val="a5"/>
              <w:rPr>
                <w:sz w:val="24"/>
                <w:szCs w:val="24"/>
              </w:rPr>
            </w:pPr>
          </w:p>
        </w:tc>
        <w:tc>
          <w:tcPr>
            <w:tcW w:w="3957" w:type="dxa"/>
            <w:vMerge/>
          </w:tcPr>
          <w:p w:rsidR="00497FE3" w:rsidRPr="008B354B" w:rsidRDefault="00497FE3" w:rsidP="009244C6">
            <w:pPr>
              <w:pStyle w:val="a5"/>
              <w:rPr>
                <w:sz w:val="24"/>
                <w:szCs w:val="24"/>
              </w:rPr>
            </w:pPr>
          </w:p>
        </w:tc>
        <w:tc>
          <w:tcPr>
            <w:tcW w:w="1160" w:type="dxa"/>
          </w:tcPr>
          <w:p w:rsidR="00497FE3" w:rsidRPr="008B354B" w:rsidRDefault="00497FE3" w:rsidP="009244C6">
            <w:pPr>
              <w:pStyle w:val="a5"/>
              <w:rPr>
                <w:sz w:val="24"/>
                <w:szCs w:val="24"/>
              </w:rPr>
            </w:pPr>
            <w:r w:rsidRPr="008B354B">
              <w:rPr>
                <w:sz w:val="24"/>
                <w:szCs w:val="24"/>
              </w:rPr>
              <w:t>1 рота</w:t>
            </w:r>
          </w:p>
        </w:tc>
        <w:tc>
          <w:tcPr>
            <w:tcW w:w="1881" w:type="dxa"/>
          </w:tcPr>
          <w:p w:rsidR="00497FE3" w:rsidRPr="008B354B" w:rsidRDefault="00497FE3" w:rsidP="009244C6">
            <w:pPr>
              <w:pStyle w:val="a5"/>
              <w:rPr>
                <w:sz w:val="24"/>
                <w:szCs w:val="24"/>
              </w:rPr>
            </w:pPr>
            <w:r w:rsidRPr="008B354B">
              <w:rPr>
                <w:sz w:val="24"/>
                <w:szCs w:val="24"/>
              </w:rPr>
              <w:t>7</w:t>
            </w:r>
            <w:r w:rsidRPr="008B354B">
              <w:rPr>
                <w:sz w:val="24"/>
                <w:szCs w:val="24"/>
                <w:vertAlign w:val="superscript"/>
              </w:rPr>
              <w:t>15</w:t>
            </w:r>
            <w:r w:rsidRPr="008B354B">
              <w:rPr>
                <w:sz w:val="24"/>
                <w:szCs w:val="24"/>
              </w:rPr>
              <w:t xml:space="preserve"> – 8</w:t>
            </w:r>
            <w:r w:rsidRPr="008B354B">
              <w:rPr>
                <w:sz w:val="24"/>
                <w:szCs w:val="24"/>
                <w:vertAlign w:val="superscript"/>
              </w:rPr>
              <w:t>00</w:t>
            </w:r>
          </w:p>
        </w:tc>
        <w:tc>
          <w:tcPr>
            <w:tcW w:w="1506" w:type="dxa"/>
          </w:tcPr>
          <w:p w:rsidR="00497FE3" w:rsidRPr="008B354B" w:rsidRDefault="00497FE3" w:rsidP="009244C6">
            <w:pPr>
              <w:pStyle w:val="a5"/>
              <w:rPr>
                <w:sz w:val="24"/>
                <w:szCs w:val="24"/>
              </w:rPr>
            </w:pPr>
            <w:r w:rsidRPr="008B354B">
              <w:rPr>
                <w:sz w:val="24"/>
                <w:szCs w:val="24"/>
              </w:rPr>
              <w:t>7</w:t>
            </w:r>
            <w:r w:rsidRPr="008B354B">
              <w:rPr>
                <w:sz w:val="24"/>
                <w:szCs w:val="24"/>
                <w:vertAlign w:val="superscript"/>
              </w:rPr>
              <w:t>15</w:t>
            </w:r>
            <w:r w:rsidRPr="008B354B">
              <w:rPr>
                <w:sz w:val="24"/>
                <w:szCs w:val="24"/>
              </w:rPr>
              <w:t xml:space="preserve"> – 8</w:t>
            </w:r>
            <w:r w:rsidRPr="008B354B">
              <w:rPr>
                <w:sz w:val="24"/>
                <w:szCs w:val="24"/>
                <w:vertAlign w:val="superscript"/>
              </w:rPr>
              <w:t>00</w:t>
            </w:r>
          </w:p>
        </w:tc>
        <w:tc>
          <w:tcPr>
            <w:tcW w:w="1380" w:type="dxa"/>
          </w:tcPr>
          <w:p w:rsidR="00497FE3" w:rsidRPr="008B354B" w:rsidRDefault="00497FE3" w:rsidP="009244C6">
            <w:pPr>
              <w:pStyle w:val="a5"/>
              <w:rPr>
                <w:sz w:val="24"/>
                <w:szCs w:val="24"/>
              </w:rPr>
            </w:pPr>
            <w:r w:rsidRPr="008B354B">
              <w:rPr>
                <w:sz w:val="24"/>
                <w:szCs w:val="24"/>
              </w:rPr>
              <w:t>8</w:t>
            </w:r>
            <w:r w:rsidRPr="008B354B">
              <w:rPr>
                <w:sz w:val="24"/>
                <w:szCs w:val="24"/>
                <w:vertAlign w:val="superscript"/>
              </w:rPr>
              <w:t>10</w:t>
            </w:r>
            <w:r w:rsidRPr="008B354B">
              <w:rPr>
                <w:sz w:val="24"/>
                <w:szCs w:val="24"/>
              </w:rPr>
              <w:t xml:space="preserve"> – 8</w:t>
            </w:r>
            <w:r w:rsidRPr="008B354B">
              <w:rPr>
                <w:sz w:val="24"/>
                <w:szCs w:val="24"/>
                <w:vertAlign w:val="superscript"/>
              </w:rPr>
              <w:t>30</w:t>
            </w:r>
          </w:p>
        </w:tc>
      </w:tr>
      <w:tr w:rsidR="00497FE3" w:rsidRPr="008B354B" w:rsidTr="001C3C5D">
        <w:tc>
          <w:tcPr>
            <w:tcW w:w="574" w:type="dxa"/>
            <w:vMerge w:val="restart"/>
          </w:tcPr>
          <w:p w:rsidR="00497FE3" w:rsidRPr="008B354B" w:rsidRDefault="00497FE3" w:rsidP="009244C6">
            <w:pPr>
              <w:pStyle w:val="a5"/>
              <w:rPr>
                <w:sz w:val="24"/>
                <w:szCs w:val="24"/>
              </w:rPr>
            </w:pPr>
          </w:p>
        </w:tc>
        <w:tc>
          <w:tcPr>
            <w:tcW w:w="3957" w:type="dxa"/>
            <w:vMerge w:val="restart"/>
          </w:tcPr>
          <w:p w:rsidR="00497FE3" w:rsidRPr="008B354B" w:rsidRDefault="00497FE3" w:rsidP="009244C6">
            <w:pPr>
              <w:pStyle w:val="a5"/>
              <w:rPr>
                <w:sz w:val="24"/>
                <w:szCs w:val="24"/>
              </w:rPr>
            </w:pPr>
            <w:r w:rsidRPr="008B354B">
              <w:rPr>
                <w:sz w:val="24"/>
                <w:szCs w:val="24"/>
              </w:rPr>
              <w:t>Утренний осмотр</w:t>
            </w:r>
          </w:p>
        </w:tc>
        <w:tc>
          <w:tcPr>
            <w:tcW w:w="1160" w:type="dxa"/>
          </w:tcPr>
          <w:p w:rsidR="00497FE3" w:rsidRPr="008B354B" w:rsidRDefault="00497FE3" w:rsidP="009244C6">
            <w:pPr>
              <w:pStyle w:val="a5"/>
              <w:rPr>
                <w:sz w:val="24"/>
                <w:szCs w:val="24"/>
              </w:rPr>
            </w:pPr>
            <w:r w:rsidRPr="008B354B">
              <w:rPr>
                <w:sz w:val="24"/>
                <w:szCs w:val="24"/>
              </w:rPr>
              <w:t>2 рота</w:t>
            </w:r>
          </w:p>
        </w:tc>
        <w:tc>
          <w:tcPr>
            <w:tcW w:w="1881" w:type="dxa"/>
          </w:tcPr>
          <w:p w:rsidR="00497FE3" w:rsidRPr="008B354B" w:rsidRDefault="00497FE3" w:rsidP="009244C6">
            <w:pPr>
              <w:pStyle w:val="a5"/>
              <w:rPr>
                <w:sz w:val="24"/>
                <w:szCs w:val="24"/>
              </w:rPr>
            </w:pPr>
            <w:r w:rsidRPr="008B354B">
              <w:rPr>
                <w:sz w:val="24"/>
                <w:szCs w:val="24"/>
              </w:rPr>
              <w:t>8</w:t>
            </w:r>
            <w:r w:rsidRPr="008B354B">
              <w:rPr>
                <w:sz w:val="24"/>
                <w:szCs w:val="24"/>
                <w:vertAlign w:val="superscript"/>
              </w:rPr>
              <w:t xml:space="preserve">05 </w:t>
            </w:r>
            <w:r w:rsidRPr="008B354B">
              <w:rPr>
                <w:sz w:val="24"/>
                <w:szCs w:val="24"/>
              </w:rPr>
              <w:t>– 8</w:t>
            </w:r>
            <w:r w:rsidRPr="008B354B">
              <w:rPr>
                <w:sz w:val="24"/>
                <w:szCs w:val="24"/>
                <w:vertAlign w:val="superscript"/>
              </w:rPr>
              <w:t>15</w:t>
            </w:r>
          </w:p>
        </w:tc>
        <w:tc>
          <w:tcPr>
            <w:tcW w:w="1506" w:type="dxa"/>
          </w:tcPr>
          <w:p w:rsidR="00497FE3" w:rsidRPr="008B354B" w:rsidRDefault="00497FE3" w:rsidP="009244C6">
            <w:pPr>
              <w:pStyle w:val="a5"/>
              <w:rPr>
                <w:sz w:val="24"/>
                <w:szCs w:val="24"/>
              </w:rPr>
            </w:pPr>
            <w:r w:rsidRPr="008B354B">
              <w:rPr>
                <w:sz w:val="24"/>
                <w:szCs w:val="24"/>
              </w:rPr>
              <w:t>8</w:t>
            </w:r>
            <w:r w:rsidRPr="008B354B">
              <w:rPr>
                <w:sz w:val="24"/>
                <w:szCs w:val="24"/>
                <w:vertAlign w:val="superscript"/>
              </w:rPr>
              <w:t xml:space="preserve">05 </w:t>
            </w:r>
            <w:r w:rsidRPr="008B354B">
              <w:rPr>
                <w:sz w:val="24"/>
                <w:szCs w:val="24"/>
              </w:rPr>
              <w:t>– 8</w:t>
            </w:r>
            <w:r w:rsidRPr="008B354B">
              <w:rPr>
                <w:sz w:val="24"/>
                <w:szCs w:val="24"/>
                <w:vertAlign w:val="superscript"/>
              </w:rPr>
              <w:t>15</w:t>
            </w:r>
          </w:p>
        </w:tc>
        <w:tc>
          <w:tcPr>
            <w:tcW w:w="1380" w:type="dxa"/>
          </w:tcPr>
          <w:p w:rsidR="00497FE3" w:rsidRPr="008B354B" w:rsidRDefault="00497FE3" w:rsidP="009244C6">
            <w:pPr>
              <w:pStyle w:val="a5"/>
              <w:rPr>
                <w:sz w:val="24"/>
                <w:szCs w:val="24"/>
              </w:rPr>
            </w:pPr>
          </w:p>
        </w:tc>
      </w:tr>
      <w:tr w:rsidR="00497FE3" w:rsidRPr="008B354B" w:rsidTr="001C3C5D">
        <w:tc>
          <w:tcPr>
            <w:tcW w:w="574" w:type="dxa"/>
            <w:vMerge/>
          </w:tcPr>
          <w:p w:rsidR="00497FE3" w:rsidRPr="008B354B" w:rsidRDefault="00497FE3" w:rsidP="009244C6">
            <w:pPr>
              <w:pStyle w:val="a5"/>
              <w:rPr>
                <w:sz w:val="24"/>
                <w:szCs w:val="24"/>
              </w:rPr>
            </w:pPr>
          </w:p>
        </w:tc>
        <w:tc>
          <w:tcPr>
            <w:tcW w:w="3957" w:type="dxa"/>
            <w:vMerge/>
          </w:tcPr>
          <w:p w:rsidR="00497FE3" w:rsidRPr="008B354B" w:rsidRDefault="00497FE3" w:rsidP="009244C6">
            <w:pPr>
              <w:pStyle w:val="a5"/>
              <w:rPr>
                <w:sz w:val="24"/>
                <w:szCs w:val="24"/>
              </w:rPr>
            </w:pPr>
          </w:p>
        </w:tc>
        <w:tc>
          <w:tcPr>
            <w:tcW w:w="1160" w:type="dxa"/>
          </w:tcPr>
          <w:p w:rsidR="00497FE3" w:rsidRPr="008B354B" w:rsidRDefault="00497FE3" w:rsidP="009244C6">
            <w:pPr>
              <w:pStyle w:val="a5"/>
              <w:rPr>
                <w:sz w:val="24"/>
                <w:szCs w:val="24"/>
              </w:rPr>
            </w:pPr>
            <w:r w:rsidRPr="008B354B">
              <w:rPr>
                <w:sz w:val="24"/>
                <w:szCs w:val="24"/>
              </w:rPr>
              <w:t>1 рота</w:t>
            </w:r>
          </w:p>
        </w:tc>
        <w:tc>
          <w:tcPr>
            <w:tcW w:w="1881" w:type="dxa"/>
          </w:tcPr>
          <w:p w:rsidR="00497FE3" w:rsidRPr="008B354B" w:rsidRDefault="00497FE3" w:rsidP="009244C6">
            <w:pPr>
              <w:pStyle w:val="a5"/>
              <w:rPr>
                <w:sz w:val="24"/>
                <w:szCs w:val="24"/>
              </w:rPr>
            </w:pPr>
            <w:r w:rsidRPr="008B354B">
              <w:rPr>
                <w:sz w:val="24"/>
                <w:szCs w:val="24"/>
              </w:rPr>
              <w:t>7</w:t>
            </w:r>
            <w:r w:rsidRPr="008B354B">
              <w:rPr>
                <w:sz w:val="24"/>
                <w:szCs w:val="24"/>
                <w:vertAlign w:val="superscript"/>
              </w:rPr>
              <w:t>50</w:t>
            </w:r>
            <w:r w:rsidRPr="008B354B">
              <w:rPr>
                <w:sz w:val="24"/>
                <w:szCs w:val="24"/>
              </w:rPr>
              <w:t xml:space="preserve"> – 8</w:t>
            </w:r>
            <w:r w:rsidRPr="008B354B">
              <w:rPr>
                <w:sz w:val="24"/>
                <w:szCs w:val="24"/>
                <w:vertAlign w:val="superscript"/>
              </w:rPr>
              <w:t>00</w:t>
            </w:r>
          </w:p>
        </w:tc>
        <w:tc>
          <w:tcPr>
            <w:tcW w:w="1506" w:type="dxa"/>
          </w:tcPr>
          <w:p w:rsidR="00497FE3" w:rsidRPr="008B354B" w:rsidRDefault="00497FE3" w:rsidP="009244C6">
            <w:pPr>
              <w:pStyle w:val="a5"/>
              <w:rPr>
                <w:sz w:val="24"/>
                <w:szCs w:val="24"/>
              </w:rPr>
            </w:pPr>
            <w:r w:rsidRPr="008B354B">
              <w:rPr>
                <w:sz w:val="24"/>
                <w:szCs w:val="24"/>
              </w:rPr>
              <w:t>7</w:t>
            </w:r>
            <w:r w:rsidRPr="008B354B">
              <w:rPr>
                <w:sz w:val="24"/>
                <w:szCs w:val="24"/>
                <w:vertAlign w:val="superscript"/>
              </w:rPr>
              <w:t>50</w:t>
            </w:r>
            <w:r w:rsidRPr="008B354B">
              <w:rPr>
                <w:sz w:val="24"/>
                <w:szCs w:val="24"/>
              </w:rPr>
              <w:t xml:space="preserve"> – 8</w:t>
            </w:r>
            <w:r w:rsidRPr="008B354B">
              <w:rPr>
                <w:sz w:val="24"/>
                <w:szCs w:val="24"/>
                <w:vertAlign w:val="superscript"/>
              </w:rPr>
              <w:t>00</w:t>
            </w:r>
          </w:p>
        </w:tc>
        <w:tc>
          <w:tcPr>
            <w:tcW w:w="1380" w:type="dxa"/>
          </w:tcPr>
          <w:p w:rsidR="00497FE3" w:rsidRPr="008B354B" w:rsidRDefault="00497FE3" w:rsidP="009244C6">
            <w:pPr>
              <w:pStyle w:val="a5"/>
              <w:rPr>
                <w:sz w:val="24"/>
                <w:szCs w:val="24"/>
              </w:rPr>
            </w:pPr>
          </w:p>
        </w:tc>
      </w:tr>
      <w:tr w:rsidR="00497FE3" w:rsidRPr="008B354B" w:rsidTr="001C3C5D">
        <w:tc>
          <w:tcPr>
            <w:tcW w:w="574" w:type="dxa"/>
            <w:vMerge w:val="restart"/>
          </w:tcPr>
          <w:p w:rsidR="00497FE3" w:rsidRPr="008B354B" w:rsidRDefault="00497FE3" w:rsidP="009244C6">
            <w:pPr>
              <w:pStyle w:val="a5"/>
              <w:rPr>
                <w:sz w:val="24"/>
                <w:szCs w:val="24"/>
              </w:rPr>
            </w:pPr>
          </w:p>
        </w:tc>
        <w:tc>
          <w:tcPr>
            <w:tcW w:w="3957" w:type="dxa"/>
            <w:vMerge w:val="restart"/>
          </w:tcPr>
          <w:p w:rsidR="00497FE3" w:rsidRPr="008B354B" w:rsidRDefault="00497FE3" w:rsidP="009244C6">
            <w:pPr>
              <w:pStyle w:val="a5"/>
              <w:rPr>
                <w:sz w:val="24"/>
                <w:szCs w:val="24"/>
              </w:rPr>
            </w:pPr>
            <w:r w:rsidRPr="008B354B">
              <w:rPr>
                <w:sz w:val="24"/>
                <w:szCs w:val="24"/>
              </w:rPr>
              <w:t>Завтрак</w:t>
            </w:r>
          </w:p>
        </w:tc>
        <w:tc>
          <w:tcPr>
            <w:tcW w:w="1160" w:type="dxa"/>
          </w:tcPr>
          <w:p w:rsidR="00497FE3" w:rsidRPr="008B354B" w:rsidRDefault="00497FE3" w:rsidP="009244C6">
            <w:pPr>
              <w:pStyle w:val="a5"/>
              <w:rPr>
                <w:sz w:val="24"/>
                <w:szCs w:val="24"/>
              </w:rPr>
            </w:pPr>
            <w:r w:rsidRPr="008B354B">
              <w:rPr>
                <w:sz w:val="24"/>
                <w:szCs w:val="24"/>
              </w:rPr>
              <w:t>2 рота</w:t>
            </w:r>
          </w:p>
        </w:tc>
        <w:tc>
          <w:tcPr>
            <w:tcW w:w="1881" w:type="dxa"/>
          </w:tcPr>
          <w:p w:rsidR="00497FE3" w:rsidRPr="008B354B" w:rsidRDefault="00497FE3" w:rsidP="009244C6">
            <w:pPr>
              <w:pStyle w:val="a5"/>
              <w:rPr>
                <w:sz w:val="24"/>
                <w:szCs w:val="24"/>
              </w:rPr>
            </w:pPr>
            <w:r w:rsidRPr="008B354B">
              <w:rPr>
                <w:sz w:val="24"/>
                <w:szCs w:val="24"/>
              </w:rPr>
              <w:t>7</w:t>
            </w:r>
            <w:r w:rsidRPr="008B354B">
              <w:rPr>
                <w:sz w:val="24"/>
                <w:szCs w:val="24"/>
                <w:vertAlign w:val="superscript"/>
              </w:rPr>
              <w:t>40</w:t>
            </w:r>
            <w:r w:rsidRPr="008B354B">
              <w:rPr>
                <w:sz w:val="24"/>
                <w:szCs w:val="24"/>
              </w:rPr>
              <w:t xml:space="preserve"> - 8</w:t>
            </w:r>
            <w:r w:rsidRPr="008B354B">
              <w:rPr>
                <w:sz w:val="24"/>
                <w:szCs w:val="24"/>
                <w:vertAlign w:val="superscript"/>
              </w:rPr>
              <w:t>00</w:t>
            </w:r>
          </w:p>
        </w:tc>
        <w:tc>
          <w:tcPr>
            <w:tcW w:w="1506" w:type="dxa"/>
          </w:tcPr>
          <w:p w:rsidR="00497FE3" w:rsidRPr="008B354B" w:rsidRDefault="00497FE3" w:rsidP="009244C6">
            <w:pPr>
              <w:pStyle w:val="a5"/>
              <w:rPr>
                <w:sz w:val="24"/>
                <w:szCs w:val="24"/>
              </w:rPr>
            </w:pPr>
            <w:r w:rsidRPr="008B354B">
              <w:rPr>
                <w:sz w:val="24"/>
                <w:szCs w:val="24"/>
              </w:rPr>
              <w:t>7</w:t>
            </w:r>
            <w:r w:rsidRPr="008B354B">
              <w:rPr>
                <w:sz w:val="24"/>
                <w:szCs w:val="24"/>
                <w:vertAlign w:val="superscript"/>
              </w:rPr>
              <w:t>40</w:t>
            </w:r>
            <w:r w:rsidRPr="008B354B">
              <w:rPr>
                <w:sz w:val="24"/>
                <w:szCs w:val="24"/>
              </w:rPr>
              <w:t xml:space="preserve"> - 8</w:t>
            </w:r>
            <w:r w:rsidRPr="008B354B">
              <w:rPr>
                <w:sz w:val="24"/>
                <w:szCs w:val="24"/>
                <w:vertAlign w:val="superscript"/>
              </w:rPr>
              <w:t>00</w:t>
            </w:r>
          </w:p>
        </w:tc>
        <w:tc>
          <w:tcPr>
            <w:tcW w:w="1380" w:type="dxa"/>
          </w:tcPr>
          <w:p w:rsidR="00497FE3" w:rsidRPr="008B354B" w:rsidRDefault="00497FE3" w:rsidP="009244C6">
            <w:pPr>
              <w:pStyle w:val="a5"/>
              <w:rPr>
                <w:sz w:val="24"/>
                <w:szCs w:val="24"/>
              </w:rPr>
            </w:pPr>
            <w:r w:rsidRPr="008B354B">
              <w:rPr>
                <w:sz w:val="24"/>
                <w:szCs w:val="24"/>
              </w:rPr>
              <w:t>8</w:t>
            </w:r>
            <w:r w:rsidRPr="008B354B">
              <w:rPr>
                <w:sz w:val="24"/>
                <w:szCs w:val="24"/>
                <w:vertAlign w:val="superscript"/>
              </w:rPr>
              <w:t>30</w:t>
            </w:r>
            <w:r w:rsidRPr="008B354B">
              <w:rPr>
                <w:sz w:val="24"/>
                <w:szCs w:val="24"/>
              </w:rPr>
              <w:t xml:space="preserve"> – 8</w:t>
            </w:r>
            <w:r w:rsidRPr="008B354B">
              <w:rPr>
                <w:sz w:val="24"/>
                <w:szCs w:val="24"/>
                <w:vertAlign w:val="superscript"/>
              </w:rPr>
              <w:t>45</w:t>
            </w:r>
          </w:p>
        </w:tc>
      </w:tr>
      <w:tr w:rsidR="00497FE3" w:rsidRPr="008B354B" w:rsidTr="001C3C5D">
        <w:tc>
          <w:tcPr>
            <w:tcW w:w="574" w:type="dxa"/>
            <w:vMerge/>
          </w:tcPr>
          <w:p w:rsidR="00497FE3" w:rsidRPr="008B354B" w:rsidRDefault="00497FE3" w:rsidP="009244C6">
            <w:pPr>
              <w:pStyle w:val="a5"/>
              <w:rPr>
                <w:sz w:val="24"/>
                <w:szCs w:val="24"/>
              </w:rPr>
            </w:pPr>
          </w:p>
        </w:tc>
        <w:tc>
          <w:tcPr>
            <w:tcW w:w="3957" w:type="dxa"/>
            <w:vMerge/>
          </w:tcPr>
          <w:p w:rsidR="00497FE3" w:rsidRPr="008B354B" w:rsidRDefault="00497FE3" w:rsidP="009244C6">
            <w:pPr>
              <w:pStyle w:val="a5"/>
              <w:rPr>
                <w:sz w:val="24"/>
                <w:szCs w:val="24"/>
              </w:rPr>
            </w:pPr>
          </w:p>
        </w:tc>
        <w:tc>
          <w:tcPr>
            <w:tcW w:w="1160" w:type="dxa"/>
          </w:tcPr>
          <w:p w:rsidR="00497FE3" w:rsidRPr="008B354B" w:rsidRDefault="00497FE3" w:rsidP="009244C6">
            <w:pPr>
              <w:pStyle w:val="a5"/>
              <w:rPr>
                <w:sz w:val="24"/>
                <w:szCs w:val="24"/>
              </w:rPr>
            </w:pPr>
            <w:r w:rsidRPr="008B354B">
              <w:rPr>
                <w:sz w:val="24"/>
                <w:szCs w:val="24"/>
              </w:rPr>
              <w:t>1 рота</w:t>
            </w:r>
          </w:p>
        </w:tc>
        <w:tc>
          <w:tcPr>
            <w:tcW w:w="1881" w:type="dxa"/>
          </w:tcPr>
          <w:p w:rsidR="00497FE3" w:rsidRPr="008B354B" w:rsidRDefault="00497FE3" w:rsidP="009244C6">
            <w:pPr>
              <w:pStyle w:val="a5"/>
              <w:rPr>
                <w:sz w:val="24"/>
                <w:szCs w:val="24"/>
              </w:rPr>
            </w:pPr>
            <w:r w:rsidRPr="008B354B">
              <w:rPr>
                <w:sz w:val="24"/>
                <w:szCs w:val="24"/>
              </w:rPr>
              <w:t>8</w:t>
            </w:r>
            <w:r w:rsidRPr="008B354B">
              <w:rPr>
                <w:sz w:val="24"/>
                <w:szCs w:val="24"/>
                <w:vertAlign w:val="superscript"/>
              </w:rPr>
              <w:t>00</w:t>
            </w:r>
            <w:r w:rsidRPr="008B354B">
              <w:rPr>
                <w:sz w:val="24"/>
                <w:szCs w:val="24"/>
              </w:rPr>
              <w:t xml:space="preserve"> – 8</w:t>
            </w:r>
            <w:r w:rsidRPr="008B354B">
              <w:rPr>
                <w:sz w:val="24"/>
                <w:szCs w:val="24"/>
                <w:vertAlign w:val="superscript"/>
              </w:rPr>
              <w:t>20</w:t>
            </w:r>
          </w:p>
        </w:tc>
        <w:tc>
          <w:tcPr>
            <w:tcW w:w="1506" w:type="dxa"/>
          </w:tcPr>
          <w:p w:rsidR="00497FE3" w:rsidRPr="008B354B" w:rsidRDefault="00497FE3" w:rsidP="009244C6">
            <w:pPr>
              <w:pStyle w:val="a5"/>
              <w:rPr>
                <w:sz w:val="24"/>
                <w:szCs w:val="24"/>
              </w:rPr>
            </w:pPr>
            <w:r w:rsidRPr="008B354B">
              <w:rPr>
                <w:sz w:val="24"/>
                <w:szCs w:val="24"/>
              </w:rPr>
              <w:t>8</w:t>
            </w:r>
            <w:r w:rsidRPr="008B354B">
              <w:rPr>
                <w:sz w:val="24"/>
                <w:szCs w:val="24"/>
                <w:vertAlign w:val="superscript"/>
              </w:rPr>
              <w:t>00</w:t>
            </w:r>
            <w:r w:rsidRPr="008B354B">
              <w:rPr>
                <w:sz w:val="24"/>
                <w:szCs w:val="24"/>
              </w:rPr>
              <w:t xml:space="preserve"> – 8</w:t>
            </w:r>
            <w:r w:rsidRPr="008B354B">
              <w:rPr>
                <w:sz w:val="24"/>
                <w:szCs w:val="24"/>
                <w:vertAlign w:val="superscript"/>
              </w:rPr>
              <w:t>20</w:t>
            </w:r>
          </w:p>
        </w:tc>
        <w:tc>
          <w:tcPr>
            <w:tcW w:w="1380" w:type="dxa"/>
          </w:tcPr>
          <w:p w:rsidR="00497FE3" w:rsidRPr="008B354B" w:rsidRDefault="00497FE3" w:rsidP="009244C6">
            <w:pPr>
              <w:pStyle w:val="a5"/>
              <w:rPr>
                <w:sz w:val="24"/>
                <w:szCs w:val="24"/>
              </w:rPr>
            </w:pPr>
            <w:r w:rsidRPr="008B354B">
              <w:rPr>
                <w:sz w:val="24"/>
                <w:szCs w:val="24"/>
              </w:rPr>
              <w:t>8</w:t>
            </w:r>
            <w:r w:rsidRPr="008B354B">
              <w:rPr>
                <w:sz w:val="24"/>
                <w:szCs w:val="24"/>
                <w:vertAlign w:val="superscript"/>
              </w:rPr>
              <w:t>50</w:t>
            </w:r>
            <w:r w:rsidRPr="008B354B">
              <w:rPr>
                <w:sz w:val="24"/>
                <w:szCs w:val="24"/>
              </w:rPr>
              <w:t xml:space="preserve"> – 9</w:t>
            </w:r>
            <w:r w:rsidRPr="008B354B">
              <w:rPr>
                <w:sz w:val="24"/>
                <w:szCs w:val="24"/>
                <w:vertAlign w:val="superscript"/>
              </w:rPr>
              <w:t>05</w:t>
            </w:r>
          </w:p>
        </w:tc>
      </w:tr>
      <w:tr w:rsidR="00497FE3" w:rsidRPr="008B354B" w:rsidTr="001C3C5D">
        <w:tc>
          <w:tcPr>
            <w:tcW w:w="574" w:type="dxa"/>
          </w:tcPr>
          <w:p w:rsidR="00497FE3" w:rsidRPr="008B354B" w:rsidRDefault="00497FE3" w:rsidP="009244C6">
            <w:pPr>
              <w:pStyle w:val="a5"/>
              <w:rPr>
                <w:sz w:val="24"/>
                <w:szCs w:val="24"/>
              </w:rPr>
            </w:pPr>
          </w:p>
        </w:tc>
        <w:tc>
          <w:tcPr>
            <w:tcW w:w="3957" w:type="dxa"/>
          </w:tcPr>
          <w:p w:rsidR="00497FE3" w:rsidRPr="008B354B" w:rsidRDefault="00497FE3" w:rsidP="009244C6">
            <w:pPr>
              <w:pStyle w:val="a5"/>
              <w:rPr>
                <w:sz w:val="24"/>
                <w:szCs w:val="24"/>
              </w:rPr>
            </w:pPr>
            <w:r w:rsidRPr="008B354B">
              <w:rPr>
                <w:sz w:val="24"/>
                <w:szCs w:val="24"/>
              </w:rPr>
              <w:t>Развод на занятия</w:t>
            </w:r>
          </w:p>
        </w:tc>
        <w:tc>
          <w:tcPr>
            <w:tcW w:w="1160" w:type="dxa"/>
          </w:tcPr>
          <w:p w:rsidR="00497FE3" w:rsidRPr="008B354B" w:rsidRDefault="00497FE3" w:rsidP="009244C6">
            <w:pPr>
              <w:pStyle w:val="a5"/>
              <w:rPr>
                <w:sz w:val="24"/>
                <w:szCs w:val="24"/>
              </w:rPr>
            </w:pPr>
          </w:p>
        </w:tc>
        <w:tc>
          <w:tcPr>
            <w:tcW w:w="1881" w:type="dxa"/>
          </w:tcPr>
          <w:p w:rsidR="00497FE3" w:rsidRPr="008B354B" w:rsidRDefault="00497FE3" w:rsidP="009244C6">
            <w:pPr>
              <w:pStyle w:val="a5"/>
              <w:rPr>
                <w:sz w:val="24"/>
                <w:szCs w:val="24"/>
              </w:rPr>
            </w:pPr>
            <w:r w:rsidRPr="008B354B">
              <w:rPr>
                <w:sz w:val="24"/>
                <w:szCs w:val="24"/>
              </w:rPr>
              <w:t>8</w:t>
            </w:r>
            <w:r w:rsidRPr="008B354B">
              <w:rPr>
                <w:sz w:val="24"/>
                <w:szCs w:val="24"/>
                <w:vertAlign w:val="superscript"/>
              </w:rPr>
              <w:t>20</w:t>
            </w:r>
            <w:r w:rsidRPr="008B354B">
              <w:rPr>
                <w:sz w:val="24"/>
                <w:szCs w:val="24"/>
              </w:rPr>
              <w:t xml:space="preserve"> – 8</w:t>
            </w:r>
            <w:r w:rsidRPr="008B354B">
              <w:rPr>
                <w:sz w:val="24"/>
                <w:szCs w:val="24"/>
                <w:vertAlign w:val="superscript"/>
              </w:rPr>
              <w:t>30</w:t>
            </w:r>
          </w:p>
        </w:tc>
        <w:tc>
          <w:tcPr>
            <w:tcW w:w="1506" w:type="dxa"/>
          </w:tcPr>
          <w:p w:rsidR="00497FE3" w:rsidRPr="008B354B" w:rsidRDefault="00497FE3" w:rsidP="009244C6">
            <w:pPr>
              <w:pStyle w:val="a5"/>
              <w:rPr>
                <w:sz w:val="24"/>
                <w:szCs w:val="24"/>
              </w:rPr>
            </w:pPr>
            <w:r w:rsidRPr="008B354B">
              <w:rPr>
                <w:sz w:val="24"/>
                <w:szCs w:val="24"/>
              </w:rPr>
              <w:t>8</w:t>
            </w:r>
            <w:r w:rsidRPr="008B354B">
              <w:rPr>
                <w:sz w:val="24"/>
                <w:szCs w:val="24"/>
                <w:vertAlign w:val="superscript"/>
              </w:rPr>
              <w:t>20</w:t>
            </w:r>
            <w:r w:rsidRPr="008B354B">
              <w:rPr>
                <w:sz w:val="24"/>
                <w:szCs w:val="24"/>
              </w:rPr>
              <w:t xml:space="preserve"> – 8</w:t>
            </w:r>
            <w:r w:rsidRPr="008B354B">
              <w:rPr>
                <w:sz w:val="24"/>
                <w:szCs w:val="24"/>
                <w:vertAlign w:val="superscript"/>
              </w:rPr>
              <w:t>30</w:t>
            </w:r>
          </w:p>
        </w:tc>
        <w:tc>
          <w:tcPr>
            <w:tcW w:w="1380" w:type="dxa"/>
          </w:tcPr>
          <w:p w:rsidR="00497FE3" w:rsidRPr="008B354B" w:rsidRDefault="00497FE3" w:rsidP="009244C6">
            <w:pPr>
              <w:pStyle w:val="a5"/>
              <w:rPr>
                <w:sz w:val="24"/>
                <w:szCs w:val="24"/>
              </w:rPr>
            </w:pPr>
          </w:p>
        </w:tc>
      </w:tr>
      <w:tr w:rsidR="00497FE3" w:rsidRPr="008B354B" w:rsidTr="001C3C5D">
        <w:tc>
          <w:tcPr>
            <w:tcW w:w="574" w:type="dxa"/>
          </w:tcPr>
          <w:p w:rsidR="00497FE3" w:rsidRPr="008B354B" w:rsidRDefault="00497FE3" w:rsidP="009244C6">
            <w:pPr>
              <w:pStyle w:val="a5"/>
              <w:rPr>
                <w:sz w:val="24"/>
                <w:szCs w:val="24"/>
              </w:rPr>
            </w:pPr>
          </w:p>
        </w:tc>
        <w:tc>
          <w:tcPr>
            <w:tcW w:w="3957" w:type="dxa"/>
          </w:tcPr>
          <w:p w:rsidR="00497FE3" w:rsidRPr="008B354B" w:rsidRDefault="00497FE3" w:rsidP="009244C6">
            <w:pPr>
              <w:pStyle w:val="a5"/>
              <w:rPr>
                <w:sz w:val="24"/>
                <w:szCs w:val="24"/>
              </w:rPr>
            </w:pPr>
            <w:r w:rsidRPr="008B354B">
              <w:rPr>
                <w:sz w:val="24"/>
                <w:szCs w:val="24"/>
              </w:rPr>
              <w:t>1 урок</w:t>
            </w:r>
          </w:p>
        </w:tc>
        <w:tc>
          <w:tcPr>
            <w:tcW w:w="1160" w:type="dxa"/>
          </w:tcPr>
          <w:p w:rsidR="00497FE3" w:rsidRPr="008B354B" w:rsidRDefault="00497FE3" w:rsidP="009244C6">
            <w:pPr>
              <w:pStyle w:val="a5"/>
              <w:rPr>
                <w:sz w:val="24"/>
                <w:szCs w:val="24"/>
              </w:rPr>
            </w:pPr>
          </w:p>
        </w:tc>
        <w:tc>
          <w:tcPr>
            <w:tcW w:w="1881" w:type="dxa"/>
          </w:tcPr>
          <w:p w:rsidR="00497FE3" w:rsidRPr="008B354B" w:rsidRDefault="00497FE3" w:rsidP="009244C6">
            <w:pPr>
              <w:pStyle w:val="a5"/>
              <w:rPr>
                <w:sz w:val="24"/>
                <w:szCs w:val="24"/>
              </w:rPr>
            </w:pPr>
            <w:r w:rsidRPr="008B354B">
              <w:rPr>
                <w:sz w:val="24"/>
                <w:szCs w:val="24"/>
              </w:rPr>
              <w:t>8</w:t>
            </w:r>
            <w:r w:rsidRPr="008B354B">
              <w:rPr>
                <w:sz w:val="24"/>
                <w:szCs w:val="24"/>
                <w:vertAlign w:val="superscript"/>
              </w:rPr>
              <w:t>30</w:t>
            </w:r>
            <w:r w:rsidRPr="008B354B">
              <w:rPr>
                <w:sz w:val="24"/>
                <w:szCs w:val="24"/>
              </w:rPr>
              <w:t xml:space="preserve"> – 9</w:t>
            </w:r>
            <w:r w:rsidRPr="008B354B">
              <w:rPr>
                <w:sz w:val="24"/>
                <w:szCs w:val="24"/>
                <w:vertAlign w:val="superscript"/>
              </w:rPr>
              <w:t>15</w:t>
            </w:r>
          </w:p>
        </w:tc>
        <w:tc>
          <w:tcPr>
            <w:tcW w:w="1506" w:type="dxa"/>
          </w:tcPr>
          <w:p w:rsidR="00497FE3" w:rsidRPr="008B354B" w:rsidRDefault="00497FE3" w:rsidP="009244C6">
            <w:pPr>
              <w:pStyle w:val="a5"/>
              <w:rPr>
                <w:sz w:val="24"/>
                <w:szCs w:val="24"/>
              </w:rPr>
            </w:pPr>
            <w:r w:rsidRPr="008B354B">
              <w:rPr>
                <w:sz w:val="24"/>
                <w:szCs w:val="24"/>
              </w:rPr>
              <w:t>8</w:t>
            </w:r>
            <w:r w:rsidRPr="008B354B">
              <w:rPr>
                <w:sz w:val="24"/>
                <w:szCs w:val="24"/>
                <w:vertAlign w:val="superscript"/>
              </w:rPr>
              <w:t>30</w:t>
            </w:r>
            <w:r w:rsidRPr="008B354B">
              <w:rPr>
                <w:sz w:val="24"/>
                <w:szCs w:val="24"/>
              </w:rPr>
              <w:t xml:space="preserve"> – 9</w:t>
            </w:r>
            <w:r w:rsidRPr="008B354B">
              <w:rPr>
                <w:sz w:val="24"/>
                <w:szCs w:val="24"/>
                <w:vertAlign w:val="superscript"/>
              </w:rPr>
              <w:t>15</w:t>
            </w:r>
          </w:p>
        </w:tc>
        <w:tc>
          <w:tcPr>
            <w:tcW w:w="1380" w:type="dxa"/>
          </w:tcPr>
          <w:p w:rsidR="00497FE3" w:rsidRPr="008B354B" w:rsidRDefault="00497FE3" w:rsidP="009244C6">
            <w:pPr>
              <w:pStyle w:val="a5"/>
              <w:rPr>
                <w:sz w:val="24"/>
                <w:szCs w:val="24"/>
              </w:rPr>
            </w:pPr>
          </w:p>
        </w:tc>
      </w:tr>
      <w:tr w:rsidR="00497FE3" w:rsidRPr="008B354B" w:rsidTr="001C3C5D">
        <w:tc>
          <w:tcPr>
            <w:tcW w:w="574" w:type="dxa"/>
          </w:tcPr>
          <w:p w:rsidR="00497FE3" w:rsidRPr="008B354B" w:rsidRDefault="00497FE3" w:rsidP="009244C6">
            <w:pPr>
              <w:pStyle w:val="a5"/>
              <w:rPr>
                <w:sz w:val="24"/>
                <w:szCs w:val="24"/>
              </w:rPr>
            </w:pPr>
          </w:p>
        </w:tc>
        <w:tc>
          <w:tcPr>
            <w:tcW w:w="3957" w:type="dxa"/>
          </w:tcPr>
          <w:p w:rsidR="00497FE3" w:rsidRPr="008B354B" w:rsidRDefault="00497FE3" w:rsidP="009244C6">
            <w:pPr>
              <w:pStyle w:val="a5"/>
              <w:rPr>
                <w:sz w:val="24"/>
                <w:szCs w:val="24"/>
              </w:rPr>
            </w:pPr>
            <w:r w:rsidRPr="008B354B">
              <w:rPr>
                <w:sz w:val="24"/>
                <w:szCs w:val="24"/>
              </w:rPr>
              <w:t>2 урок</w:t>
            </w:r>
          </w:p>
        </w:tc>
        <w:tc>
          <w:tcPr>
            <w:tcW w:w="1160" w:type="dxa"/>
          </w:tcPr>
          <w:p w:rsidR="00497FE3" w:rsidRPr="008B354B" w:rsidRDefault="00497FE3" w:rsidP="009244C6">
            <w:pPr>
              <w:pStyle w:val="a5"/>
              <w:rPr>
                <w:sz w:val="24"/>
                <w:szCs w:val="24"/>
              </w:rPr>
            </w:pPr>
          </w:p>
        </w:tc>
        <w:tc>
          <w:tcPr>
            <w:tcW w:w="1881" w:type="dxa"/>
          </w:tcPr>
          <w:p w:rsidR="00497FE3" w:rsidRPr="008B354B" w:rsidRDefault="00497FE3" w:rsidP="009244C6">
            <w:pPr>
              <w:pStyle w:val="a5"/>
              <w:rPr>
                <w:sz w:val="24"/>
                <w:szCs w:val="24"/>
              </w:rPr>
            </w:pPr>
            <w:r w:rsidRPr="008B354B">
              <w:rPr>
                <w:sz w:val="24"/>
                <w:szCs w:val="24"/>
              </w:rPr>
              <w:t>9</w:t>
            </w:r>
            <w:r w:rsidRPr="008B354B">
              <w:rPr>
                <w:sz w:val="24"/>
                <w:szCs w:val="24"/>
                <w:vertAlign w:val="superscript"/>
              </w:rPr>
              <w:t xml:space="preserve">25 </w:t>
            </w:r>
            <w:r w:rsidRPr="008B354B">
              <w:rPr>
                <w:sz w:val="24"/>
                <w:szCs w:val="24"/>
              </w:rPr>
              <w:t>– 10</w:t>
            </w:r>
            <w:r w:rsidRPr="008B354B">
              <w:rPr>
                <w:sz w:val="24"/>
                <w:szCs w:val="24"/>
                <w:vertAlign w:val="superscript"/>
              </w:rPr>
              <w:t>10</w:t>
            </w:r>
          </w:p>
        </w:tc>
        <w:tc>
          <w:tcPr>
            <w:tcW w:w="1506" w:type="dxa"/>
          </w:tcPr>
          <w:p w:rsidR="00497FE3" w:rsidRPr="008B354B" w:rsidRDefault="00497FE3" w:rsidP="009244C6">
            <w:pPr>
              <w:pStyle w:val="a5"/>
              <w:rPr>
                <w:sz w:val="24"/>
                <w:szCs w:val="24"/>
              </w:rPr>
            </w:pPr>
            <w:r w:rsidRPr="008B354B">
              <w:rPr>
                <w:sz w:val="24"/>
                <w:szCs w:val="24"/>
              </w:rPr>
              <w:t>9</w:t>
            </w:r>
            <w:r w:rsidRPr="008B354B">
              <w:rPr>
                <w:sz w:val="24"/>
                <w:szCs w:val="24"/>
                <w:vertAlign w:val="superscript"/>
              </w:rPr>
              <w:t xml:space="preserve">25 </w:t>
            </w:r>
            <w:r w:rsidRPr="008B354B">
              <w:rPr>
                <w:sz w:val="24"/>
                <w:szCs w:val="24"/>
              </w:rPr>
              <w:t>– 10</w:t>
            </w:r>
            <w:r w:rsidRPr="008B354B">
              <w:rPr>
                <w:sz w:val="24"/>
                <w:szCs w:val="24"/>
                <w:vertAlign w:val="superscript"/>
              </w:rPr>
              <w:t>10</w:t>
            </w:r>
          </w:p>
        </w:tc>
        <w:tc>
          <w:tcPr>
            <w:tcW w:w="1380" w:type="dxa"/>
          </w:tcPr>
          <w:p w:rsidR="00497FE3" w:rsidRPr="008B354B" w:rsidRDefault="00497FE3" w:rsidP="009244C6">
            <w:pPr>
              <w:pStyle w:val="a5"/>
              <w:rPr>
                <w:sz w:val="24"/>
                <w:szCs w:val="24"/>
              </w:rPr>
            </w:pPr>
          </w:p>
        </w:tc>
      </w:tr>
      <w:tr w:rsidR="00497FE3" w:rsidRPr="008B354B" w:rsidTr="001C3C5D">
        <w:tc>
          <w:tcPr>
            <w:tcW w:w="574" w:type="dxa"/>
          </w:tcPr>
          <w:p w:rsidR="00497FE3" w:rsidRPr="008B354B" w:rsidRDefault="00497FE3" w:rsidP="009244C6">
            <w:pPr>
              <w:pStyle w:val="a5"/>
              <w:rPr>
                <w:sz w:val="24"/>
                <w:szCs w:val="24"/>
              </w:rPr>
            </w:pPr>
          </w:p>
        </w:tc>
        <w:tc>
          <w:tcPr>
            <w:tcW w:w="3957" w:type="dxa"/>
          </w:tcPr>
          <w:p w:rsidR="00497FE3" w:rsidRPr="008B354B" w:rsidRDefault="00497FE3" w:rsidP="009244C6">
            <w:pPr>
              <w:pStyle w:val="a5"/>
              <w:rPr>
                <w:sz w:val="24"/>
                <w:szCs w:val="24"/>
              </w:rPr>
            </w:pPr>
            <w:r w:rsidRPr="008B354B">
              <w:rPr>
                <w:sz w:val="24"/>
                <w:szCs w:val="24"/>
              </w:rPr>
              <w:t>Второй завтрак</w:t>
            </w:r>
          </w:p>
        </w:tc>
        <w:tc>
          <w:tcPr>
            <w:tcW w:w="1160" w:type="dxa"/>
          </w:tcPr>
          <w:p w:rsidR="00497FE3" w:rsidRPr="008B354B" w:rsidRDefault="00497FE3" w:rsidP="009244C6">
            <w:pPr>
              <w:pStyle w:val="a5"/>
              <w:rPr>
                <w:sz w:val="24"/>
                <w:szCs w:val="24"/>
              </w:rPr>
            </w:pPr>
            <w:r w:rsidRPr="008B354B">
              <w:rPr>
                <w:sz w:val="24"/>
                <w:szCs w:val="24"/>
              </w:rPr>
              <w:t>2 рота</w:t>
            </w:r>
          </w:p>
        </w:tc>
        <w:tc>
          <w:tcPr>
            <w:tcW w:w="1881" w:type="dxa"/>
          </w:tcPr>
          <w:p w:rsidR="00497FE3" w:rsidRPr="008B354B" w:rsidRDefault="00497FE3" w:rsidP="009244C6">
            <w:pPr>
              <w:pStyle w:val="a5"/>
              <w:rPr>
                <w:sz w:val="24"/>
                <w:szCs w:val="24"/>
              </w:rPr>
            </w:pPr>
            <w:r w:rsidRPr="008B354B">
              <w:rPr>
                <w:sz w:val="24"/>
                <w:szCs w:val="24"/>
              </w:rPr>
              <w:t>10</w:t>
            </w:r>
            <w:r w:rsidRPr="008B354B">
              <w:rPr>
                <w:sz w:val="24"/>
                <w:szCs w:val="24"/>
                <w:vertAlign w:val="superscript"/>
              </w:rPr>
              <w:t xml:space="preserve">10 </w:t>
            </w:r>
            <w:r w:rsidRPr="008B354B">
              <w:rPr>
                <w:sz w:val="24"/>
                <w:szCs w:val="24"/>
              </w:rPr>
              <w:t>– 10</w:t>
            </w:r>
            <w:r w:rsidRPr="008B354B">
              <w:rPr>
                <w:sz w:val="24"/>
                <w:szCs w:val="24"/>
                <w:vertAlign w:val="superscript"/>
              </w:rPr>
              <w:t>25</w:t>
            </w:r>
          </w:p>
        </w:tc>
        <w:tc>
          <w:tcPr>
            <w:tcW w:w="1506" w:type="dxa"/>
          </w:tcPr>
          <w:p w:rsidR="00497FE3" w:rsidRPr="008B354B" w:rsidRDefault="00497FE3" w:rsidP="009244C6">
            <w:pPr>
              <w:pStyle w:val="a5"/>
              <w:rPr>
                <w:sz w:val="24"/>
                <w:szCs w:val="24"/>
              </w:rPr>
            </w:pPr>
            <w:r w:rsidRPr="008B354B">
              <w:rPr>
                <w:sz w:val="24"/>
                <w:szCs w:val="24"/>
              </w:rPr>
              <w:t>10</w:t>
            </w:r>
            <w:r w:rsidRPr="008B354B">
              <w:rPr>
                <w:sz w:val="24"/>
                <w:szCs w:val="24"/>
                <w:vertAlign w:val="superscript"/>
              </w:rPr>
              <w:t xml:space="preserve">10 </w:t>
            </w:r>
            <w:r w:rsidRPr="008B354B">
              <w:rPr>
                <w:sz w:val="24"/>
                <w:szCs w:val="24"/>
              </w:rPr>
              <w:t>– 10</w:t>
            </w:r>
            <w:r w:rsidRPr="008B354B">
              <w:rPr>
                <w:sz w:val="24"/>
                <w:szCs w:val="24"/>
                <w:vertAlign w:val="superscript"/>
              </w:rPr>
              <w:t>25</w:t>
            </w:r>
          </w:p>
        </w:tc>
        <w:tc>
          <w:tcPr>
            <w:tcW w:w="1380" w:type="dxa"/>
          </w:tcPr>
          <w:p w:rsidR="00497FE3" w:rsidRPr="008B354B" w:rsidRDefault="00497FE3" w:rsidP="009244C6">
            <w:pPr>
              <w:pStyle w:val="a5"/>
              <w:rPr>
                <w:sz w:val="24"/>
                <w:szCs w:val="24"/>
              </w:rPr>
            </w:pPr>
            <w:r w:rsidRPr="008B354B">
              <w:rPr>
                <w:sz w:val="24"/>
                <w:szCs w:val="24"/>
              </w:rPr>
              <w:t>11</w:t>
            </w:r>
            <w:r w:rsidRPr="008B354B">
              <w:rPr>
                <w:sz w:val="24"/>
                <w:szCs w:val="24"/>
                <w:vertAlign w:val="superscript"/>
              </w:rPr>
              <w:t>00</w:t>
            </w:r>
            <w:r w:rsidRPr="008B354B">
              <w:rPr>
                <w:sz w:val="24"/>
                <w:szCs w:val="24"/>
              </w:rPr>
              <w:t xml:space="preserve"> – 11</w:t>
            </w:r>
            <w:r w:rsidRPr="008B354B">
              <w:rPr>
                <w:sz w:val="24"/>
                <w:szCs w:val="24"/>
                <w:vertAlign w:val="superscript"/>
              </w:rPr>
              <w:t>15</w:t>
            </w:r>
          </w:p>
        </w:tc>
      </w:tr>
      <w:tr w:rsidR="00497FE3" w:rsidRPr="008B354B" w:rsidTr="001C3C5D">
        <w:tc>
          <w:tcPr>
            <w:tcW w:w="574" w:type="dxa"/>
          </w:tcPr>
          <w:p w:rsidR="00497FE3" w:rsidRPr="008B354B" w:rsidRDefault="00497FE3" w:rsidP="009244C6">
            <w:pPr>
              <w:pStyle w:val="a5"/>
              <w:rPr>
                <w:sz w:val="24"/>
                <w:szCs w:val="24"/>
              </w:rPr>
            </w:pPr>
          </w:p>
        </w:tc>
        <w:tc>
          <w:tcPr>
            <w:tcW w:w="3957" w:type="dxa"/>
          </w:tcPr>
          <w:p w:rsidR="00497FE3" w:rsidRPr="008B354B" w:rsidRDefault="00497FE3" w:rsidP="009244C6">
            <w:pPr>
              <w:pStyle w:val="a5"/>
              <w:rPr>
                <w:sz w:val="24"/>
                <w:szCs w:val="24"/>
              </w:rPr>
            </w:pPr>
            <w:r w:rsidRPr="008B354B">
              <w:rPr>
                <w:sz w:val="24"/>
                <w:szCs w:val="24"/>
              </w:rPr>
              <w:t>3 урок</w:t>
            </w:r>
          </w:p>
        </w:tc>
        <w:tc>
          <w:tcPr>
            <w:tcW w:w="1160" w:type="dxa"/>
          </w:tcPr>
          <w:p w:rsidR="00497FE3" w:rsidRPr="008B354B" w:rsidRDefault="00497FE3" w:rsidP="009244C6">
            <w:pPr>
              <w:pStyle w:val="a5"/>
              <w:rPr>
                <w:sz w:val="24"/>
                <w:szCs w:val="24"/>
              </w:rPr>
            </w:pPr>
          </w:p>
        </w:tc>
        <w:tc>
          <w:tcPr>
            <w:tcW w:w="1881" w:type="dxa"/>
          </w:tcPr>
          <w:p w:rsidR="00497FE3" w:rsidRPr="008B354B" w:rsidRDefault="00497FE3" w:rsidP="009244C6">
            <w:pPr>
              <w:pStyle w:val="a5"/>
              <w:rPr>
                <w:sz w:val="24"/>
                <w:szCs w:val="24"/>
              </w:rPr>
            </w:pPr>
            <w:r w:rsidRPr="008B354B">
              <w:rPr>
                <w:sz w:val="24"/>
                <w:szCs w:val="24"/>
              </w:rPr>
              <w:t>10</w:t>
            </w:r>
            <w:r w:rsidRPr="008B354B">
              <w:rPr>
                <w:sz w:val="24"/>
                <w:szCs w:val="24"/>
                <w:vertAlign w:val="superscript"/>
              </w:rPr>
              <w:t>25</w:t>
            </w:r>
            <w:r w:rsidRPr="008B354B">
              <w:rPr>
                <w:sz w:val="24"/>
                <w:szCs w:val="24"/>
              </w:rPr>
              <w:t xml:space="preserve"> – 11</w:t>
            </w:r>
            <w:r w:rsidRPr="008B354B">
              <w:rPr>
                <w:sz w:val="24"/>
                <w:szCs w:val="24"/>
                <w:vertAlign w:val="superscript"/>
              </w:rPr>
              <w:t>10</w:t>
            </w:r>
          </w:p>
        </w:tc>
        <w:tc>
          <w:tcPr>
            <w:tcW w:w="1506" w:type="dxa"/>
          </w:tcPr>
          <w:p w:rsidR="00497FE3" w:rsidRPr="008B354B" w:rsidRDefault="00497FE3" w:rsidP="009244C6">
            <w:pPr>
              <w:pStyle w:val="a5"/>
              <w:rPr>
                <w:sz w:val="24"/>
                <w:szCs w:val="24"/>
              </w:rPr>
            </w:pPr>
            <w:r w:rsidRPr="008B354B">
              <w:rPr>
                <w:sz w:val="24"/>
                <w:szCs w:val="24"/>
              </w:rPr>
              <w:t>10</w:t>
            </w:r>
            <w:r w:rsidRPr="008B354B">
              <w:rPr>
                <w:sz w:val="24"/>
                <w:szCs w:val="24"/>
                <w:vertAlign w:val="superscript"/>
              </w:rPr>
              <w:t>25</w:t>
            </w:r>
            <w:r w:rsidRPr="008B354B">
              <w:rPr>
                <w:sz w:val="24"/>
                <w:szCs w:val="24"/>
              </w:rPr>
              <w:t xml:space="preserve"> – 11</w:t>
            </w:r>
            <w:r w:rsidRPr="008B354B">
              <w:rPr>
                <w:sz w:val="24"/>
                <w:szCs w:val="24"/>
                <w:vertAlign w:val="superscript"/>
              </w:rPr>
              <w:t>10</w:t>
            </w:r>
          </w:p>
        </w:tc>
        <w:tc>
          <w:tcPr>
            <w:tcW w:w="1380" w:type="dxa"/>
          </w:tcPr>
          <w:p w:rsidR="00497FE3" w:rsidRPr="008B354B" w:rsidRDefault="00497FE3" w:rsidP="009244C6">
            <w:pPr>
              <w:pStyle w:val="a5"/>
              <w:rPr>
                <w:sz w:val="24"/>
                <w:szCs w:val="24"/>
              </w:rPr>
            </w:pPr>
          </w:p>
        </w:tc>
      </w:tr>
      <w:tr w:rsidR="00497FE3" w:rsidRPr="008B354B" w:rsidTr="001C3C5D">
        <w:tc>
          <w:tcPr>
            <w:tcW w:w="574" w:type="dxa"/>
          </w:tcPr>
          <w:p w:rsidR="00497FE3" w:rsidRPr="008B354B" w:rsidRDefault="00497FE3" w:rsidP="009244C6">
            <w:pPr>
              <w:pStyle w:val="a5"/>
              <w:rPr>
                <w:sz w:val="24"/>
                <w:szCs w:val="24"/>
              </w:rPr>
            </w:pPr>
          </w:p>
        </w:tc>
        <w:tc>
          <w:tcPr>
            <w:tcW w:w="3957" w:type="dxa"/>
          </w:tcPr>
          <w:p w:rsidR="00497FE3" w:rsidRPr="008B354B" w:rsidRDefault="00497FE3" w:rsidP="009244C6">
            <w:pPr>
              <w:pStyle w:val="a5"/>
              <w:rPr>
                <w:sz w:val="24"/>
                <w:szCs w:val="24"/>
              </w:rPr>
            </w:pPr>
            <w:r w:rsidRPr="008B354B">
              <w:rPr>
                <w:sz w:val="24"/>
                <w:szCs w:val="24"/>
              </w:rPr>
              <w:t>Второй завтрак</w:t>
            </w:r>
          </w:p>
        </w:tc>
        <w:tc>
          <w:tcPr>
            <w:tcW w:w="1160" w:type="dxa"/>
          </w:tcPr>
          <w:p w:rsidR="00497FE3" w:rsidRPr="008B354B" w:rsidRDefault="00497FE3" w:rsidP="009244C6">
            <w:pPr>
              <w:pStyle w:val="a5"/>
              <w:rPr>
                <w:sz w:val="24"/>
                <w:szCs w:val="24"/>
              </w:rPr>
            </w:pPr>
            <w:r w:rsidRPr="008B354B">
              <w:rPr>
                <w:sz w:val="24"/>
                <w:szCs w:val="24"/>
              </w:rPr>
              <w:t>1 рота</w:t>
            </w:r>
          </w:p>
        </w:tc>
        <w:tc>
          <w:tcPr>
            <w:tcW w:w="1881" w:type="dxa"/>
          </w:tcPr>
          <w:p w:rsidR="00497FE3" w:rsidRPr="008B354B" w:rsidRDefault="00497FE3" w:rsidP="009244C6">
            <w:pPr>
              <w:pStyle w:val="a5"/>
              <w:rPr>
                <w:sz w:val="24"/>
                <w:szCs w:val="24"/>
              </w:rPr>
            </w:pPr>
            <w:r w:rsidRPr="008B354B">
              <w:rPr>
                <w:sz w:val="24"/>
                <w:szCs w:val="24"/>
              </w:rPr>
              <w:t>11</w:t>
            </w:r>
            <w:r w:rsidRPr="008B354B">
              <w:rPr>
                <w:sz w:val="24"/>
                <w:szCs w:val="24"/>
                <w:vertAlign w:val="superscript"/>
              </w:rPr>
              <w:t xml:space="preserve">10 </w:t>
            </w:r>
            <w:r w:rsidRPr="008B354B">
              <w:rPr>
                <w:sz w:val="24"/>
                <w:szCs w:val="24"/>
              </w:rPr>
              <w:t>– 11</w:t>
            </w:r>
            <w:r w:rsidRPr="008B354B">
              <w:rPr>
                <w:sz w:val="24"/>
                <w:szCs w:val="24"/>
                <w:vertAlign w:val="superscript"/>
              </w:rPr>
              <w:t>25</w:t>
            </w:r>
          </w:p>
        </w:tc>
        <w:tc>
          <w:tcPr>
            <w:tcW w:w="1506" w:type="dxa"/>
          </w:tcPr>
          <w:p w:rsidR="00497FE3" w:rsidRPr="008B354B" w:rsidRDefault="00497FE3" w:rsidP="009244C6">
            <w:pPr>
              <w:pStyle w:val="a5"/>
              <w:rPr>
                <w:sz w:val="24"/>
                <w:szCs w:val="24"/>
              </w:rPr>
            </w:pPr>
            <w:r w:rsidRPr="008B354B">
              <w:rPr>
                <w:sz w:val="24"/>
                <w:szCs w:val="24"/>
              </w:rPr>
              <w:t>11</w:t>
            </w:r>
            <w:r w:rsidRPr="008B354B">
              <w:rPr>
                <w:sz w:val="24"/>
                <w:szCs w:val="24"/>
                <w:vertAlign w:val="superscript"/>
              </w:rPr>
              <w:t xml:space="preserve">10 </w:t>
            </w:r>
            <w:r w:rsidRPr="008B354B">
              <w:rPr>
                <w:sz w:val="24"/>
                <w:szCs w:val="24"/>
              </w:rPr>
              <w:t>– 11</w:t>
            </w:r>
            <w:r w:rsidRPr="008B354B">
              <w:rPr>
                <w:sz w:val="24"/>
                <w:szCs w:val="24"/>
                <w:vertAlign w:val="superscript"/>
              </w:rPr>
              <w:t>25</w:t>
            </w:r>
          </w:p>
        </w:tc>
        <w:tc>
          <w:tcPr>
            <w:tcW w:w="1380" w:type="dxa"/>
          </w:tcPr>
          <w:p w:rsidR="00497FE3" w:rsidRPr="008B354B" w:rsidRDefault="00497FE3" w:rsidP="009244C6">
            <w:pPr>
              <w:pStyle w:val="a5"/>
              <w:rPr>
                <w:sz w:val="24"/>
                <w:szCs w:val="24"/>
              </w:rPr>
            </w:pPr>
            <w:r w:rsidRPr="008B354B">
              <w:rPr>
                <w:sz w:val="24"/>
                <w:szCs w:val="24"/>
              </w:rPr>
              <w:t>11</w:t>
            </w:r>
            <w:r w:rsidRPr="008B354B">
              <w:rPr>
                <w:sz w:val="24"/>
                <w:szCs w:val="24"/>
                <w:vertAlign w:val="superscript"/>
              </w:rPr>
              <w:t>55</w:t>
            </w:r>
            <w:r w:rsidRPr="008B354B">
              <w:rPr>
                <w:sz w:val="24"/>
                <w:szCs w:val="24"/>
              </w:rPr>
              <w:t xml:space="preserve"> – 12</w:t>
            </w:r>
            <w:r w:rsidRPr="008B354B">
              <w:rPr>
                <w:sz w:val="24"/>
                <w:szCs w:val="24"/>
                <w:vertAlign w:val="superscript"/>
              </w:rPr>
              <w:t>10</w:t>
            </w:r>
          </w:p>
        </w:tc>
      </w:tr>
      <w:tr w:rsidR="00497FE3" w:rsidRPr="008B354B" w:rsidTr="001C3C5D">
        <w:tc>
          <w:tcPr>
            <w:tcW w:w="574" w:type="dxa"/>
          </w:tcPr>
          <w:p w:rsidR="00497FE3" w:rsidRPr="008B354B" w:rsidRDefault="00497FE3" w:rsidP="009244C6">
            <w:pPr>
              <w:pStyle w:val="a5"/>
              <w:rPr>
                <w:sz w:val="24"/>
                <w:szCs w:val="24"/>
              </w:rPr>
            </w:pPr>
          </w:p>
        </w:tc>
        <w:tc>
          <w:tcPr>
            <w:tcW w:w="3957" w:type="dxa"/>
          </w:tcPr>
          <w:p w:rsidR="00497FE3" w:rsidRPr="008B354B" w:rsidRDefault="00497FE3" w:rsidP="009244C6">
            <w:pPr>
              <w:pStyle w:val="a5"/>
              <w:rPr>
                <w:sz w:val="24"/>
                <w:szCs w:val="24"/>
              </w:rPr>
            </w:pPr>
            <w:r w:rsidRPr="008B354B">
              <w:rPr>
                <w:sz w:val="24"/>
                <w:szCs w:val="24"/>
              </w:rPr>
              <w:t>4 урок</w:t>
            </w:r>
          </w:p>
        </w:tc>
        <w:tc>
          <w:tcPr>
            <w:tcW w:w="1160" w:type="dxa"/>
          </w:tcPr>
          <w:p w:rsidR="00497FE3" w:rsidRPr="008B354B" w:rsidRDefault="00497FE3" w:rsidP="009244C6">
            <w:pPr>
              <w:pStyle w:val="a5"/>
              <w:rPr>
                <w:sz w:val="24"/>
                <w:szCs w:val="24"/>
              </w:rPr>
            </w:pPr>
          </w:p>
        </w:tc>
        <w:tc>
          <w:tcPr>
            <w:tcW w:w="1881" w:type="dxa"/>
          </w:tcPr>
          <w:p w:rsidR="00497FE3" w:rsidRPr="008B354B" w:rsidRDefault="00497FE3" w:rsidP="009244C6">
            <w:pPr>
              <w:pStyle w:val="a5"/>
              <w:rPr>
                <w:sz w:val="24"/>
                <w:szCs w:val="24"/>
              </w:rPr>
            </w:pPr>
            <w:r w:rsidRPr="008B354B">
              <w:rPr>
                <w:sz w:val="24"/>
                <w:szCs w:val="24"/>
              </w:rPr>
              <w:t>11</w:t>
            </w:r>
            <w:r w:rsidRPr="008B354B">
              <w:rPr>
                <w:sz w:val="24"/>
                <w:szCs w:val="24"/>
                <w:vertAlign w:val="superscript"/>
              </w:rPr>
              <w:t>25</w:t>
            </w:r>
            <w:r w:rsidRPr="008B354B">
              <w:rPr>
                <w:sz w:val="24"/>
                <w:szCs w:val="24"/>
              </w:rPr>
              <w:t xml:space="preserve"> – 12</w:t>
            </w:r>
            <w:r w:rsidRPr="008B354B">
              <w:rPr>
                <w:sz w:val="24"/>
                <w:szCs w:val="24"/>
                <w:vertAlign w:val="superscript"/>
              </w:rPr>
              <w:t>10</w:t>
            </w:r>
          </w:p>
        </w:tc>
        <w:tc>
          <w:tcPr>
            <w:tcW w:w="1506" w:type="dxa"/>
          </w:tcPr>
          <w:p w:rsidR="00497FE3" w:rsidRPr="008B354B" w:rsidRDefault="00497FE3" w:rsidP="009244C6">
            <w:pPr>
              <w:pStyle w:val="a5"/>
              <w:rPr>
                <w:sz w:val="24"/>
                <w:szCs w:val="24"/>
              </w:rPr>
            </w:pPr>
            <w:r w:rsidRPr="008B354B">
              <w:rPr>
                <w:sz w:val="24"/>
                <w:szCs w:val="24"/>
              </w:rPr>
              <w:t>11</w:t>
            </w:r>
            <w:r w:rsidRPr="008B354B">
              <w:rPr>
                <w:sz w:val="24"/>
                <w:szCs w:val="24"/>
                <w:vertAlign w:val="superscript"/>
              </w:rPr>
              <w:t>25</w:t>
            </w:r>
            <w:r w:rsidRPr="008B354B">
              <w:rPr>
                <w:sz w:val="24"/>
                <w:szCs w:val="24"/>
              </w:rPr>
              <w:t xml:space="preserve"> – 12</w:t>
            </w:r>
            <w:r w:rsidRPr="008B354B">
              <w:rPr>
                <w:sz w:val="24"/>
                <w:szCs w:val="24"/>
                <w:vertAlign w:val="superscript"/>
              </w:rPr>
              <w:t>10</w:t>
            </w:r>
          </w:p>
        </w:tc>
        <w:tc>
          <w:tcPr>
            <w:tcW w:w="1380" w:type="dxa"/>
          </w:tcPr>
          <w:p w:rsidR="00497FE3" w:rsidRPr="008B354B" w:rsidRDefault="00497FE3" w:rsidP="009244C6">
            <w:pPr>
              <w:pStyle w:val="a5"/>
              <w:rPr>
                <w:sz w:val="24"/>
                <w:szCs w:val="24"/>
              </w:rPr>
            </w:pPr>
          </w:p>
        </w:tc>
      </w:tr>
      <w:tr w:rsidR="00497FE3" w:rsidRPr="008B354B" w:rsidTr="001C3C5D">
        <w:tc>
          <w:tcPr>
            <w:tcW w:w="574" w:type="dxa"/>
          </w:tcPr>
          <w:p w:rsidR="00497FE3" w:rsidRPr="008B354B" w:rsidRDefault="00497FE3" w:rsidP="009244C6">
            <w:pPr>
              <w:pStyle w:val="a5"/>
              <w:rPr>
                <w:sz w:val="24"/>
                <w:szCs w:val="24"/>
              </w:rPr>
            </w:pPr>
          </w:p>
        </w:tc>
        <w:tc>
          <w:tcPr>
            <w:tcW w:w="3957" w:type="dxa"/>
          </w:tcPr>
          <w:p w:rsidR="00497FE3" w:rsidRPr="008B354B" w:rsidRDefault="00497FE3" w:rsidP="009244C6">
            <w:pPr>
              <w:pStyle w:val="a5"/>
              <w:rPr>
                <w:sz w:val="24"/>
                <w:szCs w:val="24"/>
              </w:rPr>
            </w:pPr>
            <w:r w:rsidRPr="008B354B">
              <w:rPr>
                <w:sz w:val="24"/>
                <w:szCs w:val="24"/>
              </w:rPr>
              <w:t>5 урок</w:t>
            </w:r>
          </w:p>
        </w:tc>
        <w:tc>
          <w:tcPr>
            <w:tcW w:w="1160" w:type="dxa"/>
          </w:tcPr>
          <w:p w:rsidR="00497FE3" w:rsidRPr="008B354B" w:rsidRDefault="00497FE3" w:rsidP="009244C6">
            <w:pPr>
              <w:pStyle w:val="a5"/>
              <w:rPr>
                <w:sz w:val="24"/>
                <w:szCs w:val="24"/>
              </w:rPr>
            </w:pPr>
          </w:p>
        </w:tc>
        <w:tc>
          <w:tcPr>
            <w:tcW w:w="1881" w:type="dxa"/>
          </w:tcPr>
          <w:p w:rsidR="00497FE3" w:rsidRPr="008B354B" w:rsidRDefault="00497FE3" w:rsidP="009244C6">
            <w:pPr>
              <w:pStyle w:val="a5"/>
              <w:rPr>
                <w:sz w:val="24"/>
                <w:szCs w:val="24"/>
              </w:rPr>
            </w:pPr>
            <w:r w:rsidRPr="008B354B">
              <w:rPr>
                <w:sz w:val="24"/>
                <w:szCs w:val="24"/>
              </w:rPr>
              <w:t>12</w:t>
            </w:r>
            <w:r w:rsidRPr="008B354B">
              <w:rPr>
                <w:sz w:val="24"/>
                <w:szCs w:val="24"/>
                <w:vertAlign w:val="superscript"/>
              </w:rPr>
              <w:t>20</w:t>
            </w:r>
            <w:r w:rsidRPr="008B354B">
              <w:rPr>
                <w:sz w:val="24"/>
                <w:szCs w:val="24"/>
              </w:rPr>
              <w:t xml:space="preserve"> – 13</w:t>
            </w:r>
            <w:r w:rsidRPr="008B354B">
              <w:rPr>
                <w:sz w:val="24"/>
                <w:szCs w:val="24"/>
                <w:vertAlign w:val="superscript"/>
              </w:rPr>
              <w:t>05</w:t>
            </w:r>
          </w:p>
        </w:tc>
        <w:tc>
          <w:tcPr>
            <w:tcW w:w="1506" w:type="dxa"/>
          </w:tcPr>
          <w:p w:rsidR="00497FE3" w:rsidRPr="008B354B" w:rsidRDefault="00497FE3" w:rsidP="009244C6">
            <w:pPr>
              <w:pStyle w:val="a5"/>
              <w:rPr>
                <w:sz w:val="24"/>
                <w:szCs w:val="24"/>
              </w:rPr>
            </w:pPr>
            <w:r w:rsidRPr="008B354B">
              <w:rPr>
                <w:sz w:val="24"/>
                <w:szCs w:val="24"/>
              </w:rPr>
              <w:t>12</w:t>
            </w:r>
            <w:r w:rsidRPr="008B354B">
              <w:rPr>
                <w:sz w:val="24"/>
                <w:szCs w:val="24"/>
                <w:vertAlign w:val="superscript"/>
              </w:rPr>
              <w:t>20</w:t>
            </w:r>
            <w:r w:rsidRPr="008B354B">
              <w:rPr>
                <w:sz w:val="24"/>
                <w:szCs w:val="24"/>
              </w:rPr>
              <w:t xml:space="preserve"> – 13</w:t>
            </w:r>
            <w:r w:rsidRPr="008B354B">
              <w:rPr>
                <w:sz w:val="24"/>
                <w:szCs w:val="24"/>
                <w:vertAlign w:val="superscript"/>
              </w:rPr>
              <w:t>05</w:t>
            </w:r>
          </w:p>
        </w:tc>
        <w:tc>
          <w:tcPr>
            <w:tcW w:w="1380" w:type="dxa"/>
          </w:tcPr>
          <w:p w:rsidR="00497FE3" w:rsidRPr="008B354B" w:rsidRDefault="00497FE3" w:rsidP="009244C6">
            <w:pPr>
              <w:pStyle w:val="a5"/>
              <w:rPr>
                <w:sz w:val="24"/>
                <w:szCs w:val="24"/>
              </w:rPr>
            </w:pPr>
          </w:p>
        </w:tc>
      </w:tr>
      <w:tr w:rsidR="00497FE3" w:rsidRPr="008B354B" w:rsidTr="001C3C5D">
        <w:tc>
          <w:tcPr>
            <w:tcW w:w="574" w:type="dxa"/>
          </w:tcPr>
          <w:p w:rsidR="00497FE3" w:rsidRPr="008B354B" w:rsidRDefault="00497FE3" w:rsidP="009244C6">
            <w:pPr>
              <w:pStyle w:val="a5"/>
              <w:rPr>
                <w:sz w:val="24"/>
                <w:szCs w:val="24"/>
              </w:rPr>
            </w:pPr>
          </w:p>
        </w:tc>
        <w:tc>
          <w:tcPr>
            <w:tcW w:w="3957" w:type="dxa"/>
          </w:tcPr>
          <w:p w:rsidR="00497FE3" w:rsidRPr="008B354B" w:rsidRDefault="00497FE3" w:rsidP="009244C6">
            <w:pPr>
              <w:pStyle w:val="a5"/>
              <w:rPr>
                <w:sz w:val="24"/>
                <w:szCs w:val="24"/>
              </w:rPr>
            </w:pPr>
            <w:r w:rsidRPr="008B354B">
              <w:rPr>
                <w:sz w:val="24"/>
                <w:szCs w:val="24"/>
              </w:rPr>
              <w:t>6 урок</w:t>
            </w:r>
          </w:p>
        </w:tc>
        <w:tc>
          <w:tcPr>
            <w:tcW w:w="1160" w:type="dxa"/>
          </w:tcPr>
          <w:p w:rsidR="00497FE3" w:rsidRPr="008B354B" w:rsidRDefault="00497FE3" w:rsidP="009244C6">
            <w:pPr>
              <w:pStyle w:val="a5"/>
              <w:rPr>
                <w:sz w:val="24"/>
                <w:szCs w:val="24"/>
              </w:rPr>
            </w:pPr>
          </w:p>
        </w:tc>
        <w:tc>
          <w:tcPr>
            <w:tcW w:w="1881" w:type="dxa"/>
          </w:tcPr>
          <w:p w:rsidR="00497FE3" w:rsidRPr="008B354B" w:rsidRDefault="00497FE3" w:rsidP="009244C6">
            <w:pPr>
              <w:pStyle w:val="a5"/>
              <w:rPr>
                <w:sz w:val="24"/>
                <w:szCs w:val="24"/>
              </w:rPr>
            </w:pPr>
            <w:r w:rsidRPr="008B354B">
              <w:rPr>
                <w:sz w:val="24"/>
                <w:szCs w:val="24"/>
              </w:rPr>
              <w:t>13</w:t>
            </w:r>
            <w:r w:rsidRPr="008B354B">
              <w:rPr>
                <w:sz w:val="24"/>
                <w:szCs w:val="24"/>
                <w:vertAlign w:val="superscript"/>
              </w:rPr>
              <w:t>15</w:t>
            </w:r>
            <w:r w:rsidRPr="008B354B">
              <w:rPr>
                <w:sz w:val="24"/>
                <w:szCs w:val="24"/>
              </w:rPr>
              <w:t xml:space="preserve"> – 14</w:t>
            </w:r>
            <w:r w:rsidRPr="008B354B">
              <w:rPr>
                <w:sz w:val="24"/>
                <w:szCs w:val="24"/>
                <w:vertAlign w:val="superscript"/>
              </w:rPr>
              <w:t>00</w:t>
            </w:r>
          </w:p>
        </w:tc>
        <w:tc>
          <w:tcPr>
            <w:tcW w:w="1506" w:type="dxa"/>
          </w:tcPr>
          <w:p w:rsidR="00497FE3" w:rsidRPr="008B354B" w:rsidRDefault="00497FE3" w:rsidP="009244C6">
            <w:pPr>
              <w:pStyle w:val="a5"/>
              <w:rPr>
                <w:sz w:val="24"/>
                <w:szCs w:val="24"/>
              </w:rPr>
            </w:pPr>
            <w:r w:rsidRPr="008B354B">
              <w:rPr>
                <w:sz w:val="24"/>
                <w:szCs w:val="24"/>
              </w:rPr>
              <w:t>13</w:t>
            </w:r>
            <w:r w:rsidRPr="008B354B">
              <w:rPr>
                <w:sz w:val="24"/>
                <w:szCs w:val="24"/>
                <w:vertAlign w:val="superscript"/>
              </w:rPr>
              <w:t>15</w:t>
            </w:r>
            <w:r w:rsidRPr="008B354B">
              <w:rPr>
                <w:sz w:val="24"/>
                <w:szCs w:val="24"/>
              </w:rPr>
              <w:t xml:space="preserve"> – 14</w:t>
            </w:r>
            <w:r w:rsidRPr="008B354B">
              <w:rPr>
                <w:sz w:val="24"/>
                <w:szCs w:val="24"/>
                <w:vertAlign w:val="superscript"/>
              </w:rPr>
              <w:t>00</w:t>
            </w:r>
          </w:p>
        </w:tc>
        <w:tc>
          <w:tcPr>
            <w:tcW w:w="1380" w:type="dxa"/>
          </w:tcPr>
          <w:p w:rsidR="00497FE3" w:rsidRPr="008B354B" w:rsidRDefault="00497FE3" w:rsidP="009244C6">
            <w:pPr>
              <w:pStyle w:val="a5"/>
              <w:rPr>
                <w:sz w:val="24"/>
                <w:szCs w:val="24"/>
              </w:rPr>
            </w:pPr>
          </w:p>
        </w:tc>
      </w:tr>
      <w:tr w:rsidR="00497FE3" w:rsidRPr="008B354B" w:rsidTr="001C3C5D">
        <w:tc>
          <w:tcPr>
            <w:tcW w:w="574" w:type="dxa"/>
          </w:tcPr>
          <w:p w:rsidR="00497FE3" w:rsidRPr="008B354B" w:rsidRDefault="00497FE3" w:rsidP="009244C6">
            <w:pPr>
              <w:pStyle w:val="a5"/>
              <w:rPr>
                <w:sz w:val="24"/>
                <w:szCs w:val="24"/>
              </w:rPr>
            </w:pPr>
          </w:p>
        </w:tc>
        <w:tc>
          <w:tcPr>
            <w:tcW w:w="3957" w:type="dxa"/>
            <w:vMerge w:val="restart"/>
          </w:tcPr>
          <w:p w:rsidR="00497FE3" w:rsidRPr="008B354B" w:rsidRDefault="00497FE3" w:rsidP="009244C6">
            <w:pPr>
              <w:pStyle w:val="a5"/>
              <w:rPr>
                <w:sz w:val="24"/>
                <w:szCs w:val="24"/>
              </w:rPr>
            </w:pPr>
            <w:r w:rsidRPr="008B354B">
              <w:rPr>
                <w:sz w:val="24"/>
                <w:szCs w:val="24"/>
              </w:rPr>
              <w:t>Обед</w:t>
            </w:r>
          </w:p>
        </w:tc>
        <w:tc>
          <w:tcPr>
            <w:tcW w:w="1160" w:type="dxa"/>
          </w:tcPr>
          <w:p w:rsidR="00497FE3" w:rsidRPr="008B354B" w:rsidRDefault="00497FE3" w:rsidP="009244C6">
            <w:pPr>
              <w:pStyle w:val="a5"/>
              <w:rPr>
                <w:sz w:val="24"/>
                <w:szCs w:val="24"/>
              </w:rPr>
            </w:pPr>
            <w:r w:rsidRPr="008B354B">
              <w:rPr>
                <w:sz w:val="24"/>
                <w:szCs w:val="24"/>
              </w:rPr>
              <w:t>2 рота</w:t>
            </w:r>
          </w:p>
        </w:tc>
        <w:tc>
          <w:tcPr>
            <w:tcW w:w="1881" w:type="dxa"/>
          </w:tcPr>
          <w:p w:rsidR="00497FE3" w:rsidRPr="008B354B" w:rsidRDefault="00497FE3" w:rsidP="009244C6">
            <w:pPr>
              <w:pStyle w:val="a5"/>
              <w:rPr>
                <w:sz w:val="24"/>
                <w:szCs w:val="24"/>
              </w:rPr>
            </w:pPr>
            <w:r w:rsidRPr="008B354B">
              <w:rPr>
                <w:sz w:val="24"/>
                <w:szCs w:val="24"/>
              </w:rPr>
              <w:t>14</w:t>
            </w:r>
            <w:r w:rsidRPr="008B354B">
              <w:rPr>
                <w:sz w:val="24"/>
                <w:szCs w:val="24"/>
                <w:vertAlign w:val="superscript"/>
              </w:rPr>
              <w:t>10</w:t>
            </w:r>
            <w:r w:rsidRPr="008B354B">
              <w:rPr>
                <w:sz w:val="24"/>
                <w:szCs w:val="24"/>
              </w:rPr>
              <w:t xml:space="preserve"> – 14</w:t>
            </w:r>
            <w:r w:rsidRPr="008B354B">
              <w:rPr>
                <w:sz w:val="24"/>
                <w:szCs w:val="24"/>
                <w:vertAlign w:val="superscript"/>
              </w:rPr>
              <w:t>30</w:t>
            </w:r>
          </w:p>
        </w:tc>
        <w:tc>
          <w:tcPr>
            <w:tcW w:w="1506" w:type="dxa"/>
          </w:tcPr>
          <w:p w:rsidR="00497FE3" w:rsidRPr="008B354B" w:rsidRDefault="00497FE3" w:rsidP="009244C6">
            <w:pPr>
              <w:pStyle w:val="a5"/>
              <w:rPr>
                <w:sz w:val="24"/>
                <w:szCs w:val="24"/>
              </w:rPr>
            </w:pPr>
            <w:r w:rsidRPr="008B354B">
              <w:rPr>
                <w:sz w:val="24"/>
                <w:szCs w:val="24"/>
              </w:rPr>
              <w:t>14</w:t>
            </w:r>
            <w:r w:rsidRPr="008B354B">
              <w:rPr>
                <w:sz w:val="24"/>
                <w:szCs w:val="24"/>
                <w:vertAlign w:val="superscript"/>
              </w:rPr>
              <w:t>10</w:t>
            </w:r>
            <w:r w:rsidRPr="008B354B">
              <w:rPr>
                <w:sz w:val="24"/>
                <w:szCs w:val="24"/>
              </w:rPr>
              <w:t xml:space="preserve"> – 14</w:t>
            </w:r>
            <w:r w:rsidRPr="008B354B">
              <w:rPr>
                <w:sz w:val="24"/>
                <w:szCs w:val="24"/>
                <w:vertAlign w:val="superscript"/>
              </w:rPr>
              <w:t>30</w:t>
            </w:r>
          </w:p>
        </w:tc>
        <w:tc>
          <w:tcPr>
            <w:tcW w:w="1380" w:type="dxa"/>
          </w:tcPr>
          <w:p w:rsidR="00497FE3" w:rsidRPr="008B354B" w:rsidRDefault="00497FE3" w:rsidP="009244C6">
            <w:pPr>
              <w:pStyle w:val="a5"/>
              <w:rPr>
                <w:sz w:val="24"/>
                <w:szCs w:val="24"/>
              </w:rPr>
            </w:pPr>
            <w:r w:rsidRPr="008B354B">
              <w:rPr>
                <w:sz w:val="24"/>
                <w:szCs w:val="24"/>
              </w:rPr>
              <w:t>14</w:t>
            </w:r>
            <w:r w:rsidRPr="008B354B">
              <w:rPr>
                <w:sz w:val="24"/>
                <w:szCs w:val="24"/>
                <w:vertAlign w:val="superscript"/>
              </w:rPr>
              <w:t>00</w:t>
            </w:r>
            <w:r w:rsidRPr="008B354B">
              <w:rPr>
                <w:sz w:val="24"/>
                <w:szCs w:val="24"/>
              </w:rPr>
              <w:t xml:space="preserve"> – 14</w:t>
            </w:r>
            <w:r w:rsidRPr="008B354B">
              <w:rPr>
                <w:sz w:val="24"/>
                <w:szCs w:val="24"/>
                <w:vertAlign w:val="superscript"/>
              </w:rPr>
              <w:t>30</w:t>
            </w:r>
          </w:p>
        </w:tc>
      </w:tr>
      <w:tr w:rsidR="00497FE3" w:rsidRPr="008B354B" w:rsidTr="001C3C5D">
        <w:tc>
          <w:tcPr>
            <w:tcW w:w="574" w:type="dxa"/>
          </w:tcPr>
          <w:p w:rsidR="00497FE3" w:rsidRPr="008B354B" w:rsidRDefault="00497FE3" w:rsidP="009244C6">
            <w:pPr>
              <w:pStyle w:val="a5"/>
              <w:rPr>
                <w:sz w:val="24"/>
                <w:szCs w:val="24"/>
              </w:rPr>
            </w:pPr>
          </w:p>
        </w:tc>
        <w:tc>
          <w:tcPr>
            <w:tcW w:w="3957" w:type="dxa"/>
            <w:vMerge/>
          </w:tcPr>
          <w:p w:rsidR="00497FE3" w:rsidRPr="008B354B" w:rsidRDefault="00497FE3" w:rsidP="009244C6">
            <w:pPr>
              <w:pStyle w:val="a5"/>
              <w:rPr>
                <w:sz w:val="24"/>
                <w:szCs w:val="24"/>
              </w:rPr>
            </w:pPr>
          </w:p>
        </w:tc>
        <w:tc>
          <w:tcPr>
            <w:tcW w:w="1160" w:type="dxa"/>
          </w:tcPr>
          <w:p w:rsidR="00497FE3" w:rsidRPr="008B354B" w:rsidRDefault="00497FE3" w:rsidP="009244C6">
            <w:pPr>
              <w:pStyle w:val="a5"/>
              <w:rPr>
                <w:sz w:val="24"/>
                <w:szCs w:val="24"/>
              </w:rPr>
            </w:pPr>
            <w:r w:rsidRPr="008B354B">
              <w:rPr>
                <w:sz w:val="24"/>
                <w:szCs w:val="24"/>
              </w:rPr>
              <w:t>1 рота</w:t>
            </w:r>
          </w:p>
        </w:tc>
        <w:tc>
          <w:tcPr>
            <w:tcW w:w="1881" w:type="dxa"/>
          </w:tcPr>
          <w:p w:rsidR="00497FE3" w:rsidRPr="008B354B" w:rsidRDefault="00497FE3" w:rsidP="009244C6">
            <w:pPr>
              <w:pStyle w:val="a5"/>
              <w:rPr>
                <w:sz w:val="24"/>
                <w:szCs w:val="24"/>
              </w:rPr>
            </w:pPr>
            <w:r w:rsidRPr="008B354B">
              <w:rPr>
                <w:sz w:val="24"/>
                <w:szCs w:val="24"/>
              </w:rPr>
              <w:t>14</w:t>
            </w:r>
            <w:r w:rsidRPr="008B354B">
              <w:rPr>
                <w:sz w:val="24"/>
                <w:szCs w:val="24"/>
                <w:vertAlign w:val="superscript"/>
              </w:rPr>
              <w:t>30</w:t>
            </w:r>
            <w:r w:rsidRPr="008B354B">
              <w:rPr>
                <w:sz w:val="24"/>
                <w:szCs w:val="24"/>
              </w:rPr>
              <w:t xml:space="preserve"> – 15</w:t>
            </w:r>
            <w:r w:rsidRPr="008B354B">
              <w:rPr>
                <w:sz w:val="24"/>
                <w:szCs w:val="24"/>
                <w:vertAlign w:val="superscript"/>
              </w:rPr>
              <w:t>00</w:t>
            </w:r>
          </w:p>
        </w:tc>
        <w:tc>
          <w:tcPr>
            <w:tcW w:w="1506" w:type="dxa"/>
          </w:tcPr>
          <w:p w:rsidR="00497FE3" w:rsidRPr="008B354B" w:rsidRDefault="00497FE3" w:rsidP="009244C6">
            <w:pPr>
              <w:pStyle w:val="a5"/>
              <w:rPr>
                <w:sz w:val="24"/>
                <w:szCs w:val="24"/>
              </w:rPr>
            </w:pPr>
            <w:r w:rsidRPr="008B354B">
              <w:rPr>
                <w:sz w:val="24"/>
                <w:szCs w:val="24"/>
              </w:rPr>
              <w:t>14</w:t>
            </w:r>
            <w:r w:rsidRPr="008B354B">
              <w:rPr>
                <w:sz w:val="24"/>
                <w:szCs w:val="24"/>
                <w:vertAlign w:val="superscript"/>
              </w:rPr>
              <w:t>30</w:t>
            </w:r>
            <w:r w:rsidRPr="008B354B">
              <w:rPr>
                <w:sz w:val="24"/>
                <w:szCs w:val="24"/>
              </w:rPr>
              <w:t xml:space="preserve"> – 15</w:t>
            </w:r>
            <w:r w:rsidRPr="008B354B">
              <w:rPr>
                <w:sz w:val="24"/>
                <w:szCs w:val="24"/>
                <w:vertAlign w:val="superscript"/>
              </w:rPr>
              <w:t>00</w:t>
            </w:r>
          </w:p>
        </w:tc>
        <w:tc>
          <w:tcPr>
            <w:tcW w:w="1380" w:type="dxa"/>
          </w:tcPr>
          <w:p w:rsidR="00497FE3" w:rsidRPr="008B354B" w:rsidRDefault="00497FE3" w:rsidP="009244C6">
            <w:pPr>
              <w:pStyle w:val="a5"/>
              <w:rPr>
                <w:sz w:val="24"/>
                <w:szCs w:val="24"/>
              </w:rPr>
            </w:pPr>
            <w:r w:rsidRPr="008B354B">
              <w:rPr>
                <w:sz w:val="24"/>
                <w:szCs w:val="24"/>
              </w:rPr>
              <w:t>14</w:t>
            </w:r>
            <w:r w:rsidRPr="008B354B">
              <w:rPr>
                <w:sz w:val="24"/>
                <w:szCs w:val="24"/>
                <w:vertAlign w:val="superscript"/>
              </w:rPr>
              <w:t>30</w:t>
            </w:r>
            <w:r w:rsidRPr="008B354B">
              <w:rPr>
                <w:sz w:val="24"/>
                <w:szCs w:val="24"/>
              </w:rPr>
              <w:t xml:space="preserve"> – 15</w:t>
            </w:r>
            <w:r w:rsidRPr="008B354B">
              <w:rPr>
                <w:sz w:val="24"/>
                <w:szCs w:val="24"/>
                <w:vertAlign w:val="superscript"/>
              </w:rPr>
              <w:t>00</w:t>
            </w:r>
          </w:p>
        </w:tc>
      </w:tr>
      <w:tr w:rsidR="00497FE3" w:rsidRPr="008B354B" w:rsidTr="001C3C5D">
        <w:tc>
          <w:tcPr>
            <w:tcW w:w="574" w:type="dxa"/>
            <w:vMerge w:val="restart"/>
          </w:tcPr>
          <w:p w:rsidR="00497FE3" w:rsidRPr="008B354B" w:rsidRDefault="00497FE3" w:rsidP="009244C6">
            <w:pPr>
              <w:pStyle w:val="a5"/>
              <w:rPr>
                <w:sz w:val="24"/>
                <w:szCs w:val="24"/>
              </w:rPr>
            </w:pPr>
          </w:p>
        </w:tc>
        <w:tc>
          <w:tcPr>
            <w:tcW w:w="3957" w:type="dxa"/>
            <w:vMerge w:val="restart"/>
          </w:tcPr>
          <w:p w:rsidR="00497FE3" w:rsidRPr="008B354B" w:rsidRDefault="00497FE3" w:rsidP="009244C6">
            <w:pPr>
              <w:pStyle w:val="a5"/>
              <w:rPr>
                <w:sz w:val="24"/>
                <w:szCs w:val="24"/>
              </w:rPr>
            </w:pPr>
            <w:r w:rsidRPr="008B354B">
              <w:rPr>
                <w:sz w:val="24"/>
                <w:szCs w:val="24"/>
              </w:rPr>
              <w:t>Дневная прогулка</w:t>
            </w:r>
          </w:p>
        </w:tc>
        <w:tc>
          <w:tcPr>
            <w:tcW w:w="1160" w:type="dxa"/>
          </w:tcPr>
          <w:p w:rsidR="00497FE3" w:rsidRPr="008B354B" w:rsidRDefault="00497FE3" w:rsidP="009244C6">
            <w:pPr>
              <w:pStyle w:val="a5"/>
              <w:rPr>
                <w:sz w:val="24"/>
                <w:szCs w:val="24"/>
              </w:rPr>
            </w:pPr>
            <w:r w:rsidRPr="008B354B">
              <w:rPr>
                <w:sz w:val="24"/>
                <w:szCs w:val="24"/>
              </w:rPr>
              <w:t>2 рота</w:t>
            </w:r>
          </w:p>
        </w:tc>
        <w:tc>
          <w:tcPr>
            <w:tcW w:w="1881" w:type="dxa"/>
          </w:tcPr>
          <w:p w:rsidR="00497FE3" w:rsidRPr="008B354B" w:rsidRDefault="00497FE3" w:rsidP="009244C6">
            <w:pPr>
              <w:pStyle w:val="a5"/>
              <w:rPr>
                <w:sz w:val="24"/>
                <w:szCs w:val="24"/>
              </w:rPr>
            </w:pPr>
            <w:r w:rsidRPr="008B354B">
              <w:rPr>
                <w:sz w:val="24"/>
                <w:szCs w:val="24"/>
              </w:rPr>
              <w:t>14</w:t>
            </w:r>
            <w:r w:rsidRPr="008B354B">
              <w:rPr>
                <w:sz w:val="24"/>
                <w:szCs w:val="24"/>
                <w:vertAlign w:val="superscript"/>
              </w:rPr>
              <w:t>30</w:t>
            </w:r>
            <w:r w:rsidRPr="008B354B">
              <w:rPr>
                <w:sz w:val="24"/>
                <w:szCs w:val="24"/>
              </w:rPr>
              <w:t xml:space="preserve"> – 15</w:t>
            </w:r>
            <w:r w:rsidRPr="008B354B">
              <w:rPr>
                <w:sz w:val="24"/>
                <w:szCs w:val="24"/>
                <w:vertAlign w:val="superscript"/>
              </w:rPr>
              <w:t>00</w:t>
            </w:r>
          </w:p>
        </w:tc>
        <w:tc>
          <w:tcPr>
            <w:tcW w:w="1506" w:type="dxa"/>
          </w:tcPr>
          <w:p w:rsidR="00497FE3" w:rsidRPr="008B354B" w:rsidRDefault="00497FE3" w:rsidP="009244C6">
            <w:pPr>
              <w:pStyle w:val="a5"/>
              <w:rPr>
                <w:sz w:val="24"/>
                <w:szCs w:val="24"/>
              </w:rPr>
            </w:pPr>
            <w:r w:rsidRPr="008B354B">
              <w:rPr>
                <w:sz w:val="24"/>
                <w:szCs w:val="24"/>
              </w:rPr>
              <w:t>14</w:t>
            </w:r>
            <w:r w:rsidRPr="008B354B">
              <w:rPr>
                <w:sz w:val="24"/>
                <w:szCs w:val="24"/>
                <w:vertAlign w:val="superscript"/>
              </w:rPr>
              <w:t>30</w:t>
            </w:r>
            <w:r w:rsidRPr="008B354B">
              <w:rPr>
                <w:sz w:val="24"/>
                <w:szCs w:val="24"/>
              </w:rPr>
              <w:t xml:space="preserve"> – 15</w:t>
            </w:r>
            <w:r w:rsidRPr="008B354B">
              <w:rPr>
                <w:sz w:val="24"/>
                <w:szCs w:val="24"/>
                <w:vertAlign w:val="superscript"/>
              </w:rPr>
              <w:t>00</w:t>
            </w:r>
          </w:p>
        </w:tc>
        <w:tc>
          <w:tcPr>
            <w:tcW w:w="1380" w:type="dxa"/>
          </w:tcPr>
          <w:p w:rsidR="00497FE3" w:rsidRPr="008B354B" w:rsidRDefault="00497FE3" w:rsidP="009244C6">
            <w:pPr>
              <w:pStyle w:val="a5"/>
              <w:rPr>
                <w:sz w:val="24"/>
                <w:szCs w:val="24"/>
              </w:rPr>
            </w:pPr>
          </w:p>
        </w:tc>
      </w:tr>
      <w:tr w:rsidR="00497FE3" w:rsidRPr="008B354B" w:rsidTr="001C3C5D">
        <w:tc>
          <w:tcPr>
            <w:tcW w:w="574" w:type="dxa"/>
            <w:vMerge/>
          </w:tcPr>
          <w:p w:rsidR="00497FE3" w:rsidRPr="008B354B" w:rsidRDefault="00497FE3" w:rsidP="009244C6">
            <w:pPr>
              <w:pStyle w:val="a5"/>
              <w:rPr>
                <w:sz w:val="24"/>
                <w:szCs w:val="24"/>
              </w:rPr>
            </w:pPr>
          </w:p>
        </w:tc>
        <w:tc>
          <w:tcPr>
            <w:tcW w:w="3957" w:type="dxa"/>
            <w:vMerge/>
          </w:tcPr>
          <w:p w:rsidR="00497FE3" w:rsidRPr="008B354B" w:rsidRDefault="00497FE3" w:rsidP="009244C6">
            <w:pPr>
              <w:pStyle w:val="a5"/>
              <w:rPr>
                <w:sz w:val="24"/>
                <w:szCs w:val="24"/>
              </w:rPr>
            </w:pPr>
          </w:p>
        </w:tc>
        <w:tc>
          <w:tcPr>
            <w:tcW w:w="1160" w:type="dxa"/>
          </w:tcPr>
          <w:p w:rsidR="00497FE3" w:rsidRPr="008B354B" w:rsidRDefault="00497FE3" w:rsidP="009244C6">
            <w:pPr>
              <w:pStyle w:val="a5"/>
              <w:rPr>
                <w:sz w:val="24"/>
                <w:szCs w:val="24"/>
              </w:rPr>
            </w:pPr>
            <w:r w:rsidRPr="008B354B">
              <w:rPr>
                <w:sz w:val="24"/>
                <w:szCs w:val="24"/>
              </w:rPr>
              <w:t>1 рота</w:t>
            </w:r>
          </w:p>
        </w:tc>
        <w:tc>
          <w:tcPr>
            <w:tcW w:w="1881" w:type="dxa"/>
          </w:tcPr>
          <w:p w:rsidR="00497FE3" w:rsidRPr="008B354B" w:rsidRDefault="00497FE3" w:rsidP="009244C6">
            <w:pPr>
              <w:pStyle w:val="a5"/>
              <w:rPr>
                <w:sz w:val="24"/>
                <w:szCs w:val="24"/>
              </w:rPr>
            </w:pPr>
            <w:r w:rsidRPr="008B354B">
              <w:rPr>
                <w:sz w:val="24"/>
                <w:szCs w:val="24"/>
              </w:rPr>
              <w:t>14</w:t>
            </w:r>
            <w:r w:rsidRPr="008B354B">
              <w:rPr>
                <w:sz w:val="24"/>
                <w:szCs w:val="24"/>
                <w:vertAlign w:val="superscript"/>
              </w:rPr>
              <w:t>00</w:t>
            </w:r>
            <w:r w:rsidRPr="008B354B">
              <w:rPr>
                <w:sz w:val="24"/>
                <w:szCs w:val="24"/>
              </w:rPr>
              <w:t xml:space="preserve"> – 14</w:t>
            </w:r>
            <w:r w:rsidRPr="008B354B">
              <w:rPr>
                <w:sz w:val="24"/>
                <w:szCs w:val="24"/>
                <w:vertAlign w:val="superscript"/>
              </w:rPr>
              <w:t>30</w:t>
            </w:r>
          </w:p>
        </w:tc>
        <w:tc>
          <w:tcPr>
            <w:tcW w:w="1506" w:type="dxa"/>
          </w:tcPr>
          <w:p w:rsidR="00497FE3" w:rsidRPr="008B354B" w:rsidRDefault="00497FE3" w:rsidP="009244C6">
            <w:pPr>
              <w:pStyle w:val="a5"/>
              <w:rPr>
                <w:sz w:val="24"/>
                <w:szCs w:val="24"/>
              </w:rPr>
            </w:pPr>
            <w:r w:rsidRPr="008B354B">
              <w:rPr>
                <w:sz w:val="24"/>
                <w:szCs w:val="24"/>
              </w:rPr>
              <w:t>14</w:t>
            </w:r>
            <w:r w:rsidRPr="008B354B">
              <w:rPr>
                <w:sz w:val="24"/>
                <w:szCs w:val="24"/>
                <w:vertAlign w:val="superscript"/>
              </w:rPr>
              <w:t>00</w:t>
            </w:r>
            <w:r w:rsidRPr="008B354B">
              <w:rPr>
                <w:sz w:val="24"/>
                <w:szCs w:val="24"/>
              </w:rPr>
              <w:t xml:space="preserve"> – 14</w:t>
            </w:r>
            <w:r w:rsidRPr="008B354B">
              <w:rPr>
                <w:sz w:val="24"/>
                <w:szCs w:val="24"/>
                <w:vertAlign w:val="superscript"/>
              </w:rPr>
              <w:t>30</w:t>
            </w:r>
          </w:p>
        </w:tc>
        <w:tc>
          <w:tcPr>
            <w:tcW w:w="1380" w:type="dxa"/>
          </w:tcPr>
          <w:p w:rsidR="00497FE3" w:rsidRPr="008B354B" w:rsidRDefault="00497FE3" w:rsidP="009244C6">
            <w:pPr>
              <w:pStyle w:val="a5"/>
              <w:rPr>
                <w:sz w:val="24"/>
                <w:szCs w:val="24"/>
              </w:rPr>
            </w:pPr>
          </w:p>
        </w:tc>
      </w:tr>
      <w:tr w:rsidR="00497FE3" w:rsidRPr="008B354B" w:rsidTr="001C3C5D">
        <w:tc>
          <w:tcPr>
            <w:tcW w:w="574" w:type="dxa"/>
          </w:tcPr>
          <w:p w:rsidR="00497FE3" w:rsidRPr="008B354B" w:rsidRDefault="00497FE3" w:rsidP="009244C6">
            <w:pPr>
              <w:pStyle w:val="a5"/>
              <w:rPr>
                <w:sz w:val="24"/>
                <w:szCs w:val="24"/>
              </w:rPr>
            </w:pPr>
          </w:p>
        </w:tc>
        <w:tc>
          <w:tcPr>
            <w:tcW w:w="3957" w:type="dxa"/>
          </w:tcPr>
          <w:p w:rsidR="00497FE3" w:rsidRPr="008B354B" w:rsidRDefault="00497FE3" w:rsidP="009244C6">
            <w:pPr>
              <w:pStyle w:val="a5"/>
              <w:rPr>
                <w:sz w:val="24"/>
                <w:szCs w:val="24"/>
              </w:rPr>
            </w:pPr>
            <w:r w:rsidRPr="008B354B">
              <w:rPr>
                <w:sz w:val="24"/>
                <w:szCs w:val="24"/>
              </w:rPr>
              <w:t>Развод на самоподготовку</w:t>
            </w:r>
          </w:p>
        </w:tc>
        <w:tc>
          <w:tcPr>
            <w:tcW w:w="1160" w:type="dxa"/>
          </w:tcPr>
          <w:p w:rsidR="00497FE3" w:rsidRPr="008B354B" w:rsidRDefault="00497FE3" w:rsidP="009244C6">
            <w:pPr>
              <w:pStyle w:val="a5"/>
              <w:rPr>
                <w:sz w:val="24"/>
                <w:szCs w:val="24"/>
              </w:rPr>
            </w:pPr>
          </w:p>
        </w:tc>
        <w:tc>
          <w:tcPr>
            <w:tcW w:w="1881" w:type="dxa"/>
          </w:tcPr>
          <w:p w:rsidR="00497FE3" w:rsidRPr="008B354B" w:rsidRDefault="00497FE3" w:rsidP="009244C6">
            <w:pPr>
              <w:pStyle w:val="a5"/>
              <w:rPr>
                <w:sz w:val="24"/>
                <w:szCs w:val="24"/>
              </w:rPr>
            </w:pPr>
            <w:r w:rsidRPr="008B354B">
              <w:rPr>
                <w:sz w:val="24"/>
                <w:szCs w:val="24"/>
              </w:rPr>
              <w:t>14</w:t>
            </w:r>
            <w:r w:rsidRPr="008B354B">
              <w:rPr>
                <w:sz w:val="24"/>
                <w:szCs w:val="24"/>
                <w:vertAlign w:val="superscript"/>
              </w:rPr>
              <w:t>50</w:t>
            </w:r>
            <w:r w:rsidRPr="008B354B">
              <w:rPr>
                <w:sz w:val="24"/>
                <w:szCs w:val="24"/>
              </w:rPr>
              <w:t xml:space="preserve"> – 15</w:t>
            </w:r>
            <w:r w:rsidRPr="008B354B">
              <w:rPr>
                <w:sz w:val="24"/>
                <w:szCs w:val="24"/>
                <w:vertAlign w:val="superscript"/>
              </w:rPr>
              <w:t>00</w:t>
            </w:r>
          </w:p>
        </w:tc>
        <w:tc>
          <w:tcPr>
            <w:tcW w:w="1506" w:type="dxa"/>
          </w:tcPr>
          <w:p w:rsidR="00497FE3" w:rsidRPr="008B354B" w:rsidRDefault="00497FE3" w:rsidP="009244C6">
            <w:pPr>
              <w:pStyle w:val="a5"/>
              <w:rPr>
                <w:sz w:val="24"/>
                <w:szCs w:val="24"/>
              </w:rPr>
            </w:pPr>
          </w:p>
        </w:tc>
        <w:tc>
          <w:tcPr>
            <w:tcW w:w="1380" w:type="dxa"/>
          </w:tcPr>
          <w:p w:rsidR="00497FE3" w:rsidRPr="008B354B" w:rsidRDefault="00497FE3" w:rsidP="009244C6">
            <w:pPr>
              <w:pStyle w:val="a5"/>
              <w:rPr>
                <w:sz w:val="24"/>
                <w:szCs w:val="24"/>
              </w:rPr>
            </w:pPr>
          </w:p>
        </w:tc>
      </w:tr>
      <w:tr w:rsidR="00497FE3" w:rsidRPr="008B354B" w:rsidTr="001C3C5D">
        <w:tc>
          <w:tcPr>
            <w:tcW w:w="574" w:type="dxa"/>
          </w:tcPr>
          <w:p w:rsidR="00497FE3" w:rsidRPr="008B354B" w:rsidRDefault="00497FE3" w:rsidP="009244C6">
            <w:pPr>
              <w:pStyle w:val="a5"/>
              <w:rPr>
                <w:sz w:val="24"/>
                <w:szCs w:val="24"/>
              </w:rPr>
            </w:pPr>
          </w:p>
        </w:tc>
        <w:tc>
          <w:tcPr>
            <w:tcW w:w="3957" w:type="dxa"/>
          </w:tcPr>
          <w:p w:rsidR="00497FE3" w:rsidRPr="008B354B" w:rsidRDefault="00497FE3" w:rsidP="009244C6">
            <w:pPr>
              <w:pStyle w:val="a5"/>
              <w:rPr>
                <w:sz w:val="24"/>
                <w:szCs w:val="24"/>
              </w:rPr>
            </w:pPr>
            <w:r w:rsidRPr="008B354B">
              <w:rPr>
                <w:sz w:val="24"/>
                <w:szCs w:val="24"/>
              </w:rPr>
              <w:t>1 час самоподготовки</w:t>
            </w:r>
          </w:p>
        </w:tc>
        <w:tc>
          <w:tcPr>
            <w:tcW w:w="1160" w:type="dxa"/>
          </w:tcPr>
          <w:p w:rsidR="00497FE3" w:rsidRPr="008B354B" w:rsidRDefault="00497FE3" w:rsidP="009244C6">
            <w:pPr>
              <w:pStyle w:val="a5"/>
              <w:rPr>
                <w:sz w:val="24"/>
                <w:szCs w:val="24"/>
              </w:rPr>
            </w:pPr>
          </w:p>
        </w:tc>
        <w:tc>
          <w:tcPr>
            <w:tcW w:w="1881" w:type="dxa"/>
          </w:tcPr>
          <w:p w:rsidR="00497FE3" w:rsidRPr="008B354B" w:rsidRDefault="00497FE3" w:rsidP="009244C6">
            <w:pPr>
              <w:pStyle w:val="a5"/>
              <w:rPr>
                <w:sz w:val="24"/>
                <w:szCs w:val="24"/>
              </w:rPr>
            </w:pPr>
            <w:r w:rsidRPr="008B354B">
              <w:rPr>
                <w:sz w:val="24"/>
                <w:szCs w:val="24"/>
              </w:rPr>
              <w:t>15</w:t>
            </w:r>
            <w:r w:rsidRPr="008B354B">
              <w:rPr>
                <w:sz w:val="24"/>
                <w:szCs w:val="24"/>
                <w:vertAlign w:val="superscript"/>
              </w:rPr>
              <w:t>00</w:t>
            </w:r>
            <w:r w:rsidRPr="008B354B">
              <w:rPr>
                <w:sz w:val="24"/>
                <w:szCs w:val="24"/>
              </w:rPr>
              <w:t xml:space="preserve"> – 15</w:t>
            </w:r>
            <w:r w:rsidRPr="008B354B">
              <w:rPr>
                <w:sz w:val="24"/>
                <w:szCs w:val="24"/>
                <w:vertAlign w:val="superscript"/>
              </w:rPr>
              <w:t>40</w:t>
            </w:r>
          </w:p>
        </w:tc>
        <w:tc>
          <w:tcPr>
            <w:tcW w:w="1506" w:type="dxa"/>
          </w:tcPr>
          <w:p w:rsidR="00497FE3" w:rsidRPr="008B354B" w:rsidRDefault="00497FE3" w:rsidP="009244C6">
            <w:pPr>
              <w:pStyle w:val="a5"/>
              <w:rPr>
                <w:sz w:val="24"/>
                <w:szCs w:val="24"/>
              </w:rPr>
            </w:pPr>
          </w:p>
        </w:tc>
        <w:tc>
          <w:tcPr>
            <w:tcW w:w="1380" w:type="dxa"/>
          </w:tcPr>
          <w:p w:rsidR="00497FE3" w:rsidRPr="008B354B" w:rsidRDefault="00497FE3" w:rsidP="009244C6">
            <w:pPr>
              <w:pStyle w:val="a5"/>
              <w:rPr>
                <w:sz w:val="24"/>
                <w:szCs w:val="24"/>
              </w:rPr>
            </w:pPr>
            <w:r w:rsidRPr="008B354B">
              <w:rPr>
                <w:sz w:val="24"/>
                <w:szCs w:val="24"/>
              </w:rPr>
              <w:t>9</w:t>
            </w:r>
            <w:r w:rsidRPr="008B354B">
              <w:rPr>
                <w:sz w:val="24"/>
                <w:szCs w:val="24"/>
                <w:vertAlign w:val="superscript"/>
              </w:rPr>
              <w:t>30</w:t>
            </w:r>
            <w:r w:rsidRPr="008B354B">
              <w:rPr>
                <w:sz w:val="24"/>
                <w:szCs w:val="24"/>
              </w:rPr>
              <w:t xml:space="preserve"> – 10</w:t>
            </w:r>
            <w:r w:rsidRPr="008B354B">
              <w:rPr>
                <w:sz w:val="24"/>
                <w:szCs w:val="24"/>
                <w:vertAlign w:val="superscript"/>
              </w:rPr>
              <w:t>10</w:t>
            </w:r>
          </w:p>
        </w:tc>
      </w:tr>
      <w:tr w:rsidR="00497FE3" w:rsidRPr="008B354B" w:rsidTr="001C3C5D">
        <w:tc>
          <w:tcPr>
            <w:tcW w:w="574" w:type="dxa"/>
          </w:tcPr>
          <w:p w:rsidR="00497FE3" w:rsidRPr="008B354B" w:rsidRDefault="00497FE3" w:rsidP="009244C6">
            <w:pPr>
              <w:pStyle w:val="a5"/>
              <w:rPr>
                <w:sz w:val="24"/>
                <w:szCs w:val="24"/>
              </w:rPr>
            </w:pPr>
          </w:p>
        </w:tc>
        <w:tc>
          <w:tcPr>
            <w:tcW w:w="3957" w:type="dxa"/>
          </w:tcPr>
          <w:p w:rsidR="00497FE3" w:rsidRPr="008B354B" w:rsidRDefault="00497FE3" w:rsidP="009244C6">
            <w:pPr>
              <w:pStyle w:val="a5"/>
              <w:rPr>
                <w:sz w:val="24"/>
                <w:szCs w:val="24"/>
              </w:rPr>
            </w:pPr>
            <w:r w:rsidRPr="008B354B">
              <w:rPr>
                <w:sz w:val="24"/>
                <w:szCs w:val="24"/>
              </w:rPr>
              <w:t>2 час самоподготовки</w:t>
            </w:r>
          </w:p>
        </w:tc>
        <w:tc>
          <w:tcPr>
            <w:tcW w:w="1160" w:type="dxa"/>
          </w:tcPr>
          <w:p w:rsidR="00497FE3" w:rsidRPr="008B354B" w:rsidRDefault="00497FE3" w:rsidP="009244C6">
            <w:pPr>
              <w:pStyle w:val="a5"/>
              <w:rPr>
                <w:sz w:val="24"/>
                <w:szCs w:val="24"/>
              </w:rPr>
            </w:pPr>
          </w:p>
        </w:tc>
        <w:tc>
          <w:tcPr>
            <w:tcW w:w="1881" w:type="dxa"/>
          </w:tcPr>
          <w:p w:rsidR="00497FE3" w:rsidRPr="008B354B" w:rsidRDefault="00497FE3" w:rsidP="009244C6">
            <w:pPr>
              <w:pStyle w:val="a5"/>
              <w:rPr>
                <w:sz w:val="24"/>
                <w:szCs w:val="24"/>
              </w:rPr>
            </w:pPr>
            <w:r w:rsidRPr="008B354B">
              <w:rPr>
                <w:sz w:val="24"/>
                <w:szCs w:val="24"/>
              </w:rPr>
              <w:t>15</w:t>
            </w:r>
            <w:r w:rsidRPr="008B354B">
              <w:rPr>
                <w:sz w:val="24"/>
                <w:szCs w:val="24"/>
                <w:vertAlign w:val="superscript"/>
              </w:rPr>
              <w:t>50</w:t>
            </w:r>
            <w:r w:rsidRPr="008B354B">
              <w:rPr>
                <w:sz w:val="24"/>
                <w:szCs w:val="24"/>
              </w:rPr>
              <w:t xml:space="preserve"> – 16</w:t>
            </w:r>
            <w:r w:rsidRPr="008B354B">
              <w:rPr>
                <w:sz w:val="24"/>
                <w:szCs w:val="24"/>
                <w:vertAlign w:val="superscript"/>
              </w:rPr>
              <w:t>30</w:t>
            </w:r>
          </w:p>
        </w:tc>
        <w:tc>
          <w:tcPr>
            <w:tcW w:w="1506" w:type="dxa"/>
          </w:tcPr>
          <w:p w:rsidR="00497FE3" w:rsidRPr="008B354B" w:rsidRDefault="00497FE3" w:rsidP="009244C6">
            <w:pPr>
              <w:pStyle w:val="a5"/>
              <w:rPr>
                <w:sz w:val="24"/>
                <w:szCs w:val="24"/>
              </w:rPr>
            </w:pPr>
          </w:p>
        </w:tc>
        <w:tc>
          <w:tcPr>
            <w:tcW w:w="1380" w:type="dxa"/>
          </w:tcPr>
          <w:p w:rsidR="00497FE3" w:rsidRPr="008B354B" w:rsidRDefault="00497FE3" w:rsidP="009244C6">
            <w:pPr>
              <w:pStyle w:val="a5"/>
              <w:rPr>
                <w:sz w:val="24"/>
                <w:szCs w:val="24"/>
              </w:rPr>
            </w:pPr>
            <w:r w:rsidRPr="008B354B">
              <w:rPr>
                <w:sz w:val="24"/>
                <w:szCs w:val="24"/>
              </w:rPr>
              <w:t>10</w:t>
            </w:r>
            <w:r w:rsidRPr="008B354B">
              <w:rPr>
                <w:sz w:val="24"/>
                <w:szCs w:val="24"/>
                <w:vertAlign w:val="superscript"/>
              </w:rPr>
              <w:t>20</w:t>
            </w:r>
            <w:r w:rsidRPr="008B354B">
              <w:rPr>
                <w:sz w:val="24"/>
                <w:szCs w:val="24"/>
              </w:rPr>
              <w:t xml:space="preserve"> – 11</w:t>
            </w:r>
            <w:r w:rsidRPr="008B354B">
              <w:rPr>
                <w:sz w:val="24"/>
                <w:szCs w:val="24"/>
                <w:vertAlign w:val="superscript"/>
              </w:rPr>
              <w:t>00</w:t>
            </w:r>
          </w:p>
        </w:tc>
      </w:tr>
      <w:tr w:rsidR="00497FE3" w:rsidRPr="008B354B" w:rsidTr="001C3C5D">
        <w:tc>
          <w:tcPr>
            <w:tcW w:w="574" w:type="dxa"/>
          </w:tcPr>
          <w:p w:rsidR="00497FE3" w:rsidRPr="008B354B" w:rsidRDefault="00497FE3" w:rsidP="009244C6">
            <w:pPr>
              <w:pStyle w:val="a5"/>
              <w:rPr>
                <w:sz w:val="24"/>
                <w:szCs w:val="24"/>
              </w:rPr>
            </w:pPr>
          </w:p>
        </w:tc>
        <w:tc>
          <w:tcPr>
            <w:tcW w:w="3957" w:type="dxa"/>
          </w:tcPr>
          <w:p w:rsidR="00497FE3" w:rsidRPr="008B354B" w:rsidRDefault="00497FE3" w:rsidP="009244C6">
            <w:pPr>
              <w:pStyle w:val="a5"/>
              <w:rPr>
                <w:sz w:val="24"/>
                <w:szCs w:val="24"/>
              </w:rPr>
            </w:pPr>
            <w:r w:rsidRPr="008B354B">
              <w:rPr>
                <w:sz w:val="24"/>
                <w:szCs w:val="24"/>
              </w:rPr>
              <w:t>3 час самоподготовки</w:t>
            </w:r>
          </w:p>
        </w:tc>
        <w:tc>
          <w:tcPr>
            <w:tcW w:w="1160" w:type="dxa"/>
          </w:tcPr>
          <w:p w:rsidR="00497FE3" w:rsidRPr="008B354B" w:rsidRDefault="00497FE3" w:rsidP="009244C6">
            <w:pPr>
              <w:pStyle w:val="a5"/>
              <w:rPr>
                <w:sz w:val="24"/>
                <w:szCs w:val="24"/>
              </w:rPr>
            </w:pPr>
          </w:p>
        </w:tc>
        <w:tc>
          <w:tcPr>
            <w:tcW w:w="1881" w:type="dxa"/>
          </w:tcPr>
          <w:p w:rsidR="00497FE3" w:rsidRPr="008B354B" w:rsidRDefault="00497FE3" w:rsidP="009244C6">
            <w:pPr>
              <w:pStyle w:val="a5"/>
              <w:rPr>
                <w:sz w:val="24"/>
                <w:szCs w:val="24"/>
              </w:rPr>
            </w:pPr>
            <w:r w:rsidRPr="008B354B">
              <w:rPr>
                <w:sz w:val="24"/>
                <w:szCs w:val="24"/>
              </w:rPr>
              <w:t>16</w:t>
            </w:r>
            <w:r w:rsidRPr="008B354B">
              <w:rPr>
                <w:sz w:val="24"/>
                <w:szCs w:val="24"/>
                <w:vertAlign w:val="superscript"/>
              </w:rPr>
              <w:t>40</w:t>
            </w:r>
            <w:r w:rsidRPr="008B354B">
              <w:rPr>
                <w:sz w:val="24"/>
                <w:szCs w:val="24"/>
              </w:rPr>
              <w:t xml:space="preserve"> – 17</w:t>
            </w:r>
            <w:r w:rsidRPr="008B354B">
              <w:rPr>
                <w:sz w:val="24"/>
                <w:szCs w:val="24"/>
                <w:vertAlign w:val="superscript"/>
              </w:rPr>
              <w:t>20</w:t>
            </w:r>
          </w:p>
        </w:tc>
        <w:tc>
          <w:tcPr>
            <w:tcW w:w="1506" w:type="dxa"/>
          </w:tcPr>
          <w:p w:rsidR="00497FE3" w:rsidRPr="008B354B" w:rsidRDefault="00497FE3" w:rsidP="009244C6">
            <w:pPr>
              <w:pStyle w:val="a5"/>
              <w:rPr>
                <w:sz w:val="24"/>
                <w:szCs w:val="24"/>
              </w:rPr>
            </w:pPr>
          </w:p>
        </w:tc>
        <w:tc>
          <w:tcPr>
            <w:tcW w:w="1380" w:type="dxa"/>
          </w:tcPr>
          <w:p w:rsidR="00497FE3" w:rsidRPr="008B354B" w:rsidRDefault="00497FE3" w:rsidP="009244C6">
            <w:pPr>
              <w:pStyle w:val="a5"/>
              <w:rPr>
                <w:sz w:val="24"/>
                <w:szCs w:val="24"/>
              </w:rPr>
            </w:pPr>
            <w:r w:rsidRPr="008B354B">
              <w:rPr>
                <w:sz w:val="24"/>
                <w:szCs w:val="24"/>
              </w:rPr>
              <w:t>11</w:t>
            </w:r>
            <w:r w:rsidRPr="008B354B">
              <w:rPr>
                <w:sz w:val="24"/>
                <w:szCs w:val="24"/>
                <w:vertAlign w:val="superscript"/>
              </w:rPr>
              <w:t>15</w:t>
            </w:r>
            <w:r w:rsidRPr="008B354B">
              <w:rPr>
                <w:sz w:val="24"/>
                <w:szCs w:val="24"/>
              </w:rPr>
              <w:t xml:space="preserve"> – 11</w:t>
            </w:r>
            <w:r w:rsidRPr="008B354B">
              <w:rPr>
                <w:sz w:val="24"/>
                <w:szCs w:val="24"/>
                <w:vertAlign w:val="superscript"/>
              </w:rPr>
              <w:t>55</w:t>
            </w:r>
          </w:p>
        </w:tc>
      </w:tr>
      <w:tr w:rsidR="00497FE3" w:rsidRPr="008B354B" w:rsidTr="001C3C5D">
        <w:tc>
          <w:tcPr>
            <w:tcW w:w="574" w:type="dxa"/>
            <w:vMerge w:val="restart"/>
          </w:tcPr>
          <w:p w:rsidR="00497FE3" w:rsidRPr="008B354B" w:rsidRDefault="00497FE3" w:rsidP="009244C6">
            <w:pPr>
              <w:pStyle w:val="a5"/>
              <w:rPr>
                <w:sz w:val="24"/>
                <w:szCs w:val="24"/>
              </w:rPr>
            </w:pPr>
          </w:p>
        </w:tc>
        <w:tc>
          <w:tcPr>
            <w:tcW w:w="3957" w:type="dxa"/>
            <w:vMerge w:val="restart"/>
          </w:tcPr>
          <w:p w:rsidR="00497FE3" w:rsidRPr="008B354B" w:rsidRDefault="00497FE3" w:rsidP="009244C6">
            <w:pPr>
              <w:pStyle w:val="a5"/>
              <w:rPr>
                <w:sz w:val="24"/>
                <w:szCs w:val="24"/>
              </w:rPr>
            </w:pPr>
            <w:r w:rsidRPr="008B354B">
              <w:rPr>
                <w:sz w:val="24"/>
                <w:szCs w:val="24"/>
              </w:rPr>
              <w:t>Полдник</w:t>
            </w:r>
          </w:p>
        </w:tc>
        <w:tc>
          <w:tcPr>
            <w:tcW w:w="1160" w:type="dxa"/>
          </w:tcPr>
          <w:p w:rsidR="00497FE3" w:rsidRPr="008B354B" w:rsidRDefault="00497FE3" w:rsidP="009244C6">
            <w:pPr>
              <w:pStyle w:val="a5"/>
              <w:rPr>
                <w:sz w:val="24"/>
                <w:szCs w:val="24"/>
              </w:rPr>
            </w:pPr>
            <w:r w:rsidRPr="008B354B">
              <w:rPr>
                <w:sz w:val="24"/>
                <w:szCs w:val="24"/>
              </w:rPr>
              <w:t>2 рота</w:t>
            </w:r>
          </w:p>
        </w:tc>
        <w:tc>
          <w:tcPr>
            <w:tcW w:w="1881" w:type="dxa"/>
          </w:tcPr>
          <w:p w:rsidR="00497FE3" w:rsidRPr="008B354B" w:rsidRDefault="00497FE3" w:rsidP="009244C6">
            <w:pPr>
              <w:pStyle w:val="a5"/>
              <w:rPr>
                <w:sz w:val="24"/>
                <w:szCs w:val="24"/>
              </w:rPr>
            </w:pPr>
            <w:r w:rsidRPr="008B354B">
              <w:rPr>
                <w:sz w:val="24"/>
                <w:szCs w:val="24"/>
              </w:rPr>
              <w:t>16</w:t>
            </w:r>
            <w:r w:rsidRPr="008B354B">
              <w:rPr>
                <w:sz w:val="24"/>
                <w:szCs w:val="24"/>
                <w:vertAlign w:val="superscript"/>
              </w:rPr>
              <w:t>30</w:t>
            </w:r>
            <w:r w:rsidRPr="008B354B">
              <w:rPr>
                <w:sz w:val="24"/>
                <w:szCs w:val="24"/>
              </w:rPr>
              <w:t xml:space="preserve"> - 16</w:t>
            </w:r>
            <w:r w:rsidRPr="008B354B">
              <w:rPr>
                <w:sz w:val="24"/>
                <w:szCs w:val="24"/>
                <w:vertAlign w:val="superscript"/>
              </w:rPr>
              <w:t>40</w:t>
            </w:r>
          </w:p>
        </w:tc>
        <w:tc>
          <w:tcPr>
            <w:tcW w:w="1506" w:type="dxa"/>
          </w:tcPr>
          <w:p w:rsidR="00497FE3" w:rsidRPr="008B354B" w:rsidRDefault="00497FE3" w:rsidP="009244C6">
            <w:pPr>
              <w:pStyle w:val="a5"/>
              <w:rPr>
                <w:sz w:val="24"/>
                <w:szCs w:val="24"/>
              </w:rPr>
            </w:pPr>
            <w:r w:rsidRPr="008B354B">
              <w:rPr>
                <w:sz w:val="24"/>
                <w:szCs w:val="24"/>
              </w:rPr>
              <w:t>16</w:t>
            </w:r>
            <w:r w:rsidRPr="008B354B">
              <w:rPr>
                <w:sz w:val="24"/>
                <w:szCs w:val="24"/>
                <w:vertAlign w:val="superscript"/>
              </w:rPr>
              <w:t>30</w:t>
            </w:r>
            <w:r w:rsidRPr="008B354B">
              <w:rPr>
                <w:sz w:val="24"/>
                <w:szCs w:val="24"/>
              </w:rPr>
              <w:t xml:space="preserve"> - 16</w:t>
            </w:r>
            <w:r w:rsidRPr="008B354B">
              <w:rPr>
                <w:sz w:val="24"/>
                <w:szCs w:val="24"/>
                <w:vertAlign w:val="superscript"/>
              </w:rPr>
              <w:t>40</w:t>
            </w:r>
          </w:p>
        </w:tc>
        <w:tc>
          <w:tcPr>
            <w:tcW w:w="1380" w:type="dxa"/>
          </w:tcPr>
          <w:p w:rsidR="00497FE3" w:rsidRPr="008B354B" w:rsidRDefault="00497FE3" w:rsidP="009244C6">
            <w:pPr>
              <w:pStyle w:val="a5"/>
              <w:rPr>
                <w:sz w:val="24"/>
                <w:szCs w:val="24"/>
              </w:rPr>
            </w:pPr>
            <w:r w:rsidRPr="008B354B">
              <w:rPr>
                <w:sz w:val="24"/>
                <w:szCs w:val="24"/>
              </w:rPr>
              <w:t>16</w:t>
            </w:r>
            <w:r w:rsidRPr="008B354B">
              <w:rPr>
                <w:sz w:val="24"/>
                <w:szCs w:val="24"/>
                <w:vertAlign w:val="superscript"/>
              </w:rPr>
              <w:t>30</w:t>
            </w:r>
            <w:r w:rsidRPr="008B354B">
              <w:rPr>
                <w:sz w:val="24"/>
                <w:szCs w:val="24"/>
              </w:rPr>
              <w:t xml:space="preserve"> – 16</w:t>
            </w:r>
            <w:r w:rsidRPr="008B354B">
              <w:rPr>
                <w:sz w:val="24"/>
                <w:szCs w:val="24"/>
                <w:vertAlign w:val="superscript"/>
              </w:rPr>
              <w:t>40</w:t>
            </w:r>
          </w:p>
        </w:tc>
      </w:tr>
      <w:tr w:rsidR="00497FE3" w:rsidRPr="008B354B" w:rsidTr="001C3C5D">
        <w:tc>
          <w:tcPr>
            <w:tcW w:w="574" w:type="dxa"/>
            <w:vMerge/>
          </w:tcPr>
          <w:p w:rsidR="00497FE3" w:rsidRPr="008B354B" w:rsidRDefault="00497FE3" w:rsidP="009244C6">
            <w:pPr>
              <w:pStyle w:val="a5"/>
              <w:rPr>
                <w:sz w:val="24"/>
                <w:szCs w:val="24"/>
              </w:rPr>
            </w:pPr>
          </w:p>
        </w:tc>
        <w:tc>
          <w:tcPr>
            <w:tcW w:w="3957" w:type="dxa"/>
            <w:vMerge/>
          </w:tcPr>
          <w:p w:rsidR="00497FE3" w:rsidRPr="008B354B" w:rsidRDefault="00497FE3" w:rsidP="009244C6">
            <w:pPr>
              <w:pStyle w:val="a5"/>
              <w:rPr>
                <w:sz w:val="24"/>
                <w:szCs w:val="24"/>
              </w:rPr>
            </w:pPr>
          </w:p>
        </w:tc>
        <w:tc>
          <w:tcPr>
            <w:tcW w:w="1160" w:type="dxa"/>
          </w:tcPr>
          <w:p w:rsidR="00497FE3" w:rsidRPr="008B354B" w:rsidRDefault="00497FE3" w:rsidP="009244C6">
            <w:pPr>
              <w:pStyle w:val="a5"/>
              <w:rPr>
                <w:sz w:val="24"/>
                <w:szCs w:val="24"/>
              </w:rPr>
            </w:pPr>
            <w:r w:rsidRPr="008B354B">
              <w:rPr>
                <w:sz w:val="24"/>
                <w:szCs w:val="24"/>
              </w:rPr>
              <w:t>1 рота</w:t>
            </w:r>
          </w:p>
        </w:tc>
        <w:tc>
          <w:tcPr>
            <w:tcW w:w="1881" w:type="dxa"/>
          </w:tcPr>
          <w:p w:rsidR="00497FE3" w:rsidRPr="008B354B" w:rsidRDefault="00497FE3" w:rsidP="009244C6">
            <w:pPr>
              <w:pStyle w:val="a5"/>
              <w:rPr>
                <w:sz w:val="24"/>
                <w:szCs w:val="24"/>
              </w:rPr>
            </w:pPr>
            <w:r w:rsidRPr="008B354B">
              <w:rPr>
                <w:sz w:val="24"/>
                <w:szCs w:val="24"/>
              </w:rPr>
              <w:t>17</w:t>
            </w:r>
            <w:r w:rsidRPr="008B354B">
              <w:rPr>
                <w:sz w:val="24"/>
                <w:szCs w:val="24"/>
                <w:vertAlign w:val="superscript"/>
              </w:rPr>
              <w:t>20</w:t>
            </w:r>
            <w:r w:rsidRPr="008B354B">
              <w:rPr>
                <w:sz w:val="24"/>
                <w:szCs w:val="24"/>
              </w:rPr>
              <w:t xml:space="preserve"> – 17</w:t>
            </w:r>
            <w:r w:rsidRPr="008B354B">
              <w:rPr>
                <w:sz w:val="24"/>
                <w:szCs w:val="24"/>
                <w:vertAlign w:val="superscript"/>
              </w:rPr>
              <w:t>30</w:t>
            </w:r>
          </w:p>
        </w:tc>
        <w:tc>
          <w:tcPr>
            <w:tcW w:w="1506" w:type="dxa"/>
          </w:tcPr>
          <w:p w:rsidR="00497FE3" w:rsidRPr="008B354B" w:rsidRDefault="00497FE3" w:rsidP="009244C6">
            <w:pPr>
              <w:pStyle w:val="a5"/>
              <w:rPr>
                <w:sz w:val="24"/>
                <w:szCs w:val="24"/>
              </w:rPr>
            </w:pPr>
            <w:r w:rsidRPr="008B354B">
              <w:rPr>
                <w:sz w:val="24"/>
                <w:szCs w:val="24"/>
              </w:rPr>
              <w:t>17</w:t>
            </w:r>
            <w:r w:rsidRPr="008B354B">
              <w:rPr>
                <w:sz w:val="24"/>
                <w:szCs w:val="24"/>
                <w:vertAlign w:val="superscript"/>
              </w:rPr>
              <w:t>0</w:t>
            </w:r>
            <w:r w:rsidRPr="008B354B">
              <w:rPr>
                <w:sz w:val="24"/>
                <w:szCs w:val="24"/>
              </w:rPr>
              <w:t xml:space="preserve"> – 17</w:t>
            </w:r>
            <w:r w:rsidRPr="008B354B">
              <w:rPr>
                <w:sz w:val="24"/>
                <w:szCs w:val="24"/>
                <w:vertAlign w:val="superscript"/>
              </w:rPr>
              <w:t>1</w:t>
            </w:r>
          </w:p>
        </w:tc>
        <w:tc>
          <w:tcPr>
            <w:tcW w:w="1380" w:type="dxa"/>
          </w:tcPr>
          <w:p w:rsidR="00497FE3" w:rsidRPr="008B354B" w:rsidRDefault="00497FE3" w:rsidP="009244C6">
            <w:pPr>
              <w:pStyle w:val="a5"/>
              <w:rPr>
                <w:sz w:val="24"/>
                <w:szCs w:val="24"/>
              </w:rPr>
            </w:pPr>
            <w:r w:rsidRPr="008B354B">
              <w:rPr>
                <w:sz w:val="24"/>
                <w:szCs w:val="24"/>
              </w:rPr>
              <w:t>17</w:t>
            </w:r>
            <w:r w:rsidRPr="008B354B">
              <w:rPr>
                <w:sz w:val="24"/>
                <w:szCs w:val="24"/>
                <w:vertAlign w:val="superscript"/>
              </w:rPr>
              <w:t>00</w:t>
            </w:r>
            <w:r w:rsidRPr="008B354B">
              <w:rPr>
                <w:sz w:val="24"/>
                <w:szCs w:val="24"/>
              </w:rPr>
              <w:t xml:space="preserve"> – 17</w:t>
            </w:r>
            <w:r w:rsidRPr="008B354B">
              <w:rPr>
                <w:sz w:val="24"/>
                <w:szCs w:val="24"/>
                <w:vertAlign w:val="superscript"/>
              </w:rPr>
              <w:t>10</w:t>
            </w:r>
          </w:p>
        </w:tc>
      </w:tr>
      <w:tr w:rsidR="00497FE3" w:rsidRPr="008B354B" w:rsidTr="001C3C5D">
        <w:tc>
          <w:tcPr>
            <w:tcW w:w="574" w:type="dxa"/>
          </w:tcPr>
          <w:p w:rsidR="00497FE3" w:rsidRPr="008B354B" w:rsidRDefault="00497FE3" w:rsidP="009244C6">
            <w:pPr>
              <w:pStyle w:val="a5"/>
              <w:rPr>
                <w:sz w:val="24"/>
                <w:szCs w:val="24"/>
              </w:rPr>
            </w:pPr>
          </w:p>
        </w:tc>
        <w:tc>
          <w:tcPr>
            <w:tcW w:w="3957" w:type="dxa"/>
          </w:tcPr>
          <w:p w:rsidR="00497FE3" w:rsidRPr="008B354B" w:rsidRDefault="00497FE3" w:rsidP="009244C6">
            <w:pPr>
              <w:pStyle w:val="a5"/>
              <w:rPr>
                <w:sz w:val="24"/>
                <w:szCs w:val="24"/>
              </w:rPr>
            </w:pPr>
            <w:r w:rsidRPr="008B354B">
              <w:rPr>
                <w:sz w:val="24"/>
                <w:szCs w:val="24"/>
              </w:rPr>
              <w:t xml:space="preserve">Развод на дополнительное образование </w:t>
            </w:r>
          </w:p>
        </w:tc>
        <w:tc>
          <w:tcPr>
            <w:tcW w:w="1160" w:type="dxa"/>
          </w:tcPr>
          <w:p w:rsidR="00497FE3" w:rsidRPr="008B354B" w:rsidRDefault="00497FE3" w:rsidP="009244C6">
            <w:pPr>
              <w:pStyle w:val="a5"/>
              <w:rPr>
                <w:sz w:val="24"/>
                <w:szCs w:val="24"/>
              </w:rPr>
            </w:pPr>
          </w:p>
        </w:tc>
        <w:tc>
          <w:tcPr>
            <w:tcW w:w="1881" w:type="dxa"/>
          </w:tcPr>
          <w:p w:rsidR="00497FE3" w:rsidRPr="008B354B" w:rsidRDefault="00497FE3" w:rsidP="009244C6">
            <w:pPr>
              <w:pStyle w:val="a5"/>
              <w:rPr>
                <w:sz w:val="24"/>
                <w:szCs w:val="24"/>
              </w:rPr>
            </w:pPr>
            <w:r w:rsidRPr="008B354B">
              <w:rPr>
                <w:sz w:val="24"/>
                <w:szCs w:val="24"/>
              </w:rPr>
              <w:t>17</w:t>
            </w:r>
            <w:r w:rsidRPr="008B354B">
              <w:rPr>
                <w:sz w:val="24"/>
                <w:szCs w:val="24"/>
                <w:vertAlign w:val="superscript"/>
              </w:rPr>
              <w:t>30</w:t>
            </w:r>
            <w:r w:rsidRPr="008B354B">
              <w:rPr>
                <w:sz w:val="24"/>
                <w:szCs w:val="24"/>
              </w:rPr>
              <w:t xml:space="preserve"> – 17</w:t>
            </w:r>
            <w:r w:rsidRPr="008B354B">
              <w:rPr>
                <w:sz w:val="24"/>
                <w:szCs w:val="24"/>
                <w:vertAlign w:val="superscript"/>
              </w:rPr>
              <w:t>40</w:t>
            </w:r>
          </w:p>
        </w:tc>
        <w:tc>
          <w:tcPr>
            <w:tcW w:w="1506" w:type="dxa"/>
          </w:tcPr>
          <w:p w:rsidR="00497FE3" w:rsidRPr="008B354B" w:rsidRDefault="00497FE3" w:rsidP="009244C6">
            <w:pPr>
              <w:pStyle w:val="a5"/>
              <w:rPr>
                <w:sz w:val="24"/>
                <w:szCs w:val="24"/>
              </w:rPr>
            </w:pPr>
            <w:r w:rsidRPr="008B354B">
              <w:rPr>
                <w:sz w:val="24"/>
                <w:szCs w:val="24"/>
              </w:rPr>
              <w:t>17</w:t>
            </w:r>
            <w:r w:rsidRPr="008B354B">
              <w:rPr>
                <w:sz w:val="24"/>
                <w:szCs w:val="24"/>
                <w:vertAlign w:val="superscript"/>
              </w:rPr>
              <w:t>30</w:t>
            </w:r>
            <w:r w:rsidRPr="008B354B">
              <w:rPr>
                <w:sz w:val="24"/>
                <w:szCs w:val="24"/>
              </w:rPr>
              <w:t xml:space="preserve"> – 17</w:t>
            </w:r>
            <w:r w:rsidRPr="008B354B">
              <w:rPr>
                <w:sz w:val="24"/>
                <w:szCs w:val="24"/>
                <w:vertAlign w:val="superscript"/>
              </w:rPr>
              <w:t>40</w:t>
            </w:r>
          </w:p>
        </w:tc>
        <w:tc>
          <w:tcPr>
            <w:tcW w:w="1380" w:type="dxa"/>
          </w:tcPr>
          <w:p w:rsidR="00497FE3" w:rsidRPr="008B354B" w:rsidRDefault="00497FE3" w:rsidP="009244C6">
            <w:pPr>
              <w:pStyle w:val="a5"/>
              <w:rPr>
                <w:sz w:val="24"/>
                <w:szCs w:val="24"/>
              </w:rPr>
            </w:pPr>
          </w:p>
        </w:tc>
      </w:tr>
      <w:tr w:rsidR="00497FE3" w:rsidRPr="008B354B" w:rsidTr="001C3C5D">
        <w:tc>
          <w:tcPr>
            <w:tcW w:w="574" w:type="dxa"/>
          </w:tcPr>
          <w:p w:rsidR="00497FE3" w:rsidRPr="008B354B" w:rsidRDefault="00497FE3" w:rsidP="009244C6">
            <w:pPr>
              <w:pStyle w:val="a5"/>
              <w:rPr>
                <w:sz w:val="24"/>
                <w:szCs w:val="24"/>
              </w:rPr>
            </w:pPr>
          </w:p>
        </w:tc>
        <w:tc>
          <w:tcPr>
            <w:tcW w:w="3957" w:type="dxa"/>
          </w:tcPr>
          <w:p w:rsidR="00497FE3" w:rsidRPr="008B354B" w:rsidRDefault="00497FE3" w:rsidP="009244C6">
            <w:pPr>
              <w:pStyle w:val="a5"/>
              <w:rPr>
                <w:sz w:val="24"/>
                <w:szCs w:val="24"/>
              </w:rPr>
            </w:pPr>
            <w:r w:rsidRPr="008B354B">
              <w:rPr>
                <w:sz w:val="24"/>
                <w:szCs w:val="24"/>
              </w:rPr>
              <w:t>1 час дополнительного образования</w:t>
            </w:r>
          </w:p>
        </w:tc>
        <w:tc>
          <w:tcPr>
            <w:tcW w:w="1160" w:type="dxa"/>
          </w:tcPr>
          <w:p w:rsidR="00497FE3" w:rsidRPr="008B354B" w:rsidRDefault="00497FE3" w:rsidP="009244C6">
            <w:pPr>
              <w:pStyle w:val="a5"/>
              <w:rPr>
                <w:sz w:val="24"/>
                <w:szCs w:val="24"/>
              </w:rPr>
            </w:pPr>
          </w:p>
        </w:tc>
        <w:tc>
          <w:tcPr>
            <w:tcW w:w="1881" w:type="dxa"/>
          </w:tcPr>
          <w:p w:rsidR="00497FE3" w:rsidRPr="008B354B" w:rsidRDefault="00497FE3" w:rsidP="009244C6">
            <w:pPr>
              <w:pStyle w:val="a5"/>
              <w:rPr>
                <w:sz w:val="24"/>
                <w:szCs w:val="24"/>
              </w:rPr>
            </w:pPr>
            <w:r w:rsidRPr="008B354B">
              <w:rPr>
                <w:sz w:val="24"/>
                <w:szCs w:val="24"/>
              </w:rPr>
              <w:t>17</w:t>
            </w:r>
            <w:r w:rsidRPr="008B354B">
              <w:rPr>
                <w:sz w:val="24"/>
                <w:szCs w:val="24"/>
                <w:vertAlign w:val="superscript"/>
              </w:rPr>
              <w:t>40</w:t>
            </w:r>
            <w:r w:rsidRPr="008B354B">
              <w:rPr>
                <w:sz w:val="24"/>
                <w:szCs w:val="24"/>
              </w:rPr>
              <w:t xml:space="preserve"> – 18</w:t>
            </w:r>
            <w:r w:rsidRPr="008B354B">
              <w:rPr>
                <w:sz w:val="24"/>
                <w:szCs w:val="24"/>
                <w:vertAlign w:val="superscript"/>
              </w:rPr>
              <w:t>20</w:t>
            </w:r>
          </w:p>
        </w:tc>
        <w:tc>
          <w:tcPr>
            <w:tcW w:w="1506" w:type="dxa"/>
          </w:tcPr>
          <w:p w:rsidR="00497FE3" w:rsidRPr="008B354B" w:rsidRDefault="00497FE3" w:rsidP="009244C6">
            <w:pPr>
              <w:pStyle w:val="a5"/>
              <w:rPr>
                <w:sz w:val="24"/>
                <w:szCs w:val="24"/>
              </w:rPr>
            </w:pPr>
          </w:p>
        </w:tc>
        <w:tc>
          <w:tcPr>
            <w:tcW w:w="1380" w:type="dxa"/>
          </w:tcPr>
          <w:p w:rsidR="00497FE3" w:rsidRPr="008B354B" w:rsidRDefault="00497FE3" w:rsidP="009244C6">
            <w:pPr>
              <w:pStyle w:val="a5"/>
              <w:rPr>
                <w:sz w:val="24"/>
                <w:szCs w:val="24"/>
              </w:rPr>
            </w:pPr>
            <w:r w:rsidRPr="008B354B">
              <w:rPr>
                <w:sz w:val="24"/>
                <w:szCs w:val="24"/>
              </w:rPr>
              <w:t>12</w:t>
            </w:r>
            <w:r w:rsidRPr="008B354B">
              <w:rPr>
                <w:sz w:val="24"/>
                <w:szCs w:val="24"/>
                <w:vertAlign w:val="superscript"/>
              </w:rPr>
              <w:t>20</w:t>
            </w:r>
            <w:r w:rsidRPr="008B354B">
              <w:rPr>
                <w:sz w:val="24"/>
                <w:szCs w:val="24"/>
              </w:rPr>
              <w:t xml:space="preserve"> – 13</w:t>
            </w:r>
            <w:r w:rsidRPr="008B354B">
              <w:rPr>
                <w:sz w:val="24"/>
                <w:szCs w:val="24"/>
                <w:vertAlign w:val="superscript"/>
              </w:rPr>
              <w:t>00</w:t>
            </w:r>
          </w:p>
        </w:tc>
      </w:tr>
      <w:tr w:rsidR="00497FE3" w:rsidRPr="008B354B" w:rsidTr="001C3C5D">
        <w:tc>
          <w:tcPr>
            <w:tcW w:w="574" w:type="dxa"/>
          </w:tcPr>
          <w:p w:rsidR="00497FE3" w:rsidRPr="008B354B" w:rsidRDefault="00497FE3" w:rsidP="009244C6">
            <w:pPr>
              <w:pStyle w:val="a5"/>
              <w:rPr>
                <w:sz w:val="24"/>
                <w:szCs w:val="24"/>
              </w:rPr>
            </w:pPr>
          </w:p>
        </w:tc>
        <w:tc>
          <w:tcPr>
            <w:tcW w:w="3957" w:type="dxa"/>
          </w:tcPr>
          <w:p w:rsidR="00497FE3" w:rsidRPr="008B354B" w:rsidRDefault="00497FE3" w:rsidP="009244C6">
            <w:pPr>
              <w:pStyle w:val="a5"/>
              <w:rPr>
                <w:sz w:val="24"/>
                <w:szCs w:val="24"/>
              </w:rPr>
            </w:pPr>
            <w:r w:rsidRPr="008B354B">
              <w:rPr>
                <w:sz w:val="24"/>
                <w:szCs w:val="24"/>
              </w:rPr>
              <w:t>2 час дополнительного образования</w:t>
            </w:r>
          </w:p>
        </w:tc>
        <w:tc>
          <w:tcPr>
            <w:tcW w:w="1160" w:type="dxa"/>
          </w:tcPr>
          <w:p w:rsidR="00497FE3" w:rsidRPr="008B354B" w:rsidRDefault="00497FE3" w:rsidP="009244C6">
            <w:pPr>
              <w:pStyle w:val="a5"/>
              <w:rPr>
                <w:sz w:val="24"/>
                <w:szCs w:val="24"/>
              </w:rPr>
            </w:pPr>
          </w:p>
        </w:tc>
        <w:tc>
          <w:tcPr>
            <w:tcW w:w="1881" w:type="dxa"/>
          </w:tcPr>
          <w:p w:rsidR="00497FE3" w:rsidRPr="008B354B" w:rsidRDefault="00497FE3" w:rsidP="009244C6">
            <w:pPr>
              <w:pStyle w:val="a5"/>
              <w:rPr>
                <w:sz w:val="24"/>
                <w:szCs w:val="24"/>
              </w:rPr>
            </w:pPr>
            <w:r w:rsidRPr="008B354B">
              <w:rPr>
                <w:sz w:val="24"/>
                <w:szCs w:val="24"/>
              </w:rPr>
              <w:t>18</w:t>
            </w:r>
            <w:r w:rsidRPr="008B354B">
              <w:rPr>
                <w:sz w:val="24"/>
                <w:szCs w:val="24"/>
                <w:vertAlign w:val="superscript"/>
              </w:rPr>
              <w:t>30</w:t>
            </w:r>
            <w:r w:rsidRPr="008B354B">
              <w:rPr>
                <w:sz w:val="24"/>
                <w:szCs w:val="24"/>
              </w:rPr>
              <w:t xml:space="preserve"> – 19</w:t>
            </w:r>
            <w:r w:rsidRPr="008B354B">
              <w:rPr>
                <w:sz w:val="24"/>
                <w:szCs w:val="24"/>
                <w:vertAlign w:val="superscript"/>
              </w:rPr>
              <w:t>10</w:t>
            </w:r>
          </w:p>
        </w:tc>
        <w:tc>
          <w:tcPr>
            <w:tcW w:w="1506" w:type="dxa"/>
          </w:tcPr>
          <w:p w:rsidR="00497FE3" w:rsidRPr="008B354B" w:rsidRDefault="00497FE3" w:rsidP="009244C6">
            <w:pPr>
              <w:pStyle w:val="a5"/>
              <w:rPr>
                <w:sz w:val="24"/>
                <w:szCs w:val="24"/>
              </w:rPr>
            </w:pPr>
          </w:p>
        </w:tc>
        <w:tc>
          <w:tcPr>
            <w:tcW w:w="1380" w:type="dxa"/>
          </w:tcPr>
          <w:p w:rsidR="00497FE3" w:rsidRPr="008B354B" w:rsidRDefault="00497FE3" w:rsidP="009244C6">
            <w:pPr>
              <w:pStyle w:val="a5"/>
              <w:rPr>
                <w:sz w:val="24"/>
                <w:szCs w:val="24"/>
              </w:rPr>
            </w:pPr>
            <w:r w:rsidRPr="008B354B">
              <w:rPr>
                <w:sz w:val="24"/>
                <w:szCs w:val="24"/>
              </w:rPr>
              <w:t>13</w:t>
            </w:r>
            <w:r w:rsidRPr="008B354B">
              <w:rPr>
                <w:sz w:val="24"/>
                <w:szCs w:val="24"/>
                <w:vertAlign w:val="superscript"/>
              </w:rPr>
              <w:t>10</w:t>
            </w:r>
            <w:r w:rsidRPr="008B354B">
              <w:rPr>
                <w:sz w:val="24"/>
                <w:szCs w:val="24"/>
              </w:rPr>
              <w:t xml:space="preserve"> – 13</w:t>
            </w:r>
            <w:r w:rsidRPr="008B354B">
              <w:rPr>
                <w:sz w:val="24"/>
                <w:szCs w:val="24"/>
                <w:vertAlign w:val="superscript"/>
              </w:rPr>
              <w:t>50</w:t>
            </w:r>
          </w:p>
        </w:tc>
      </w:tr>
      <w:tr w:rsidR="00497FE3" w:rsidRPr="008B354B" w:rsidTr="001C3C5D">
        <w:tc>
          <w:tcPr>
            <w:tcW w:w="574" w:type="dxa"/>
            <w:vMerge w:val="restart"/>
          </w:tcPr>
          <w:p w:rsidR="00497FE3" w:rsidRPr="008B354B" w:rsidRDefault="00497FE3" w:rsidP="009244C6">
            <w:pPr>
              <w:pStyle w:val="a5"/>
              <w:rPr>
                <w:sz w:val="24"/>
                <w:szCs w:val="24"/>
              </w:rPr>
            </w:pPr>
          </w:p>
        </w:tc>
        <w:tc>
          <w:tcPr>
            <w:tcW w:w="3957" w:type="dxa"/>
            <w:vMerge w:val="restart"/>
          </w:tcPr>
          <w:p w:rsidR="00497FE3" w:rsidRPr="008B354B" w:rsidRDefault="00497FE3" w:rsidP="009244C6">
            <w:pPr>
              <w:pStyle w:val="a5"/>
              <w:rPr>
                <w:sz w:val="24"/>
                <w:szCs w:val="24"/>
              </w:rPr>
            </w:pPr>
            <w:r w:rsidRPr="008B354B">
              <w:rPr>
                <w:sz w:val="24"/>
                <w:szCs w:val="24"/>
              </w:rPr>
              <w:t>Ужин</w:t>
            </w:r>
          </w:p>
        </w:tc>
        <w:tc>
          <w:tcPr>
            <w:tcW w:w="1160" w:type="dxa"/>
          </w:tcPr>
          <w:p w:rsidR="00497FE3" w:rsidRPr="008B354B" w:rsidRDefault="00497FE3" w:rsidP="009244C6">
            <w:pPr>
              <w:pStyle w:val="a5"/>
              <w:rPr>
                <w:sz w:val="24"/>
                <w:szCs w:val="24"/>
              </w:rPr>
            </w:pPr>
            <w:r w:rsidRPr="008B354B">
              <w:rPr>
                <w:sz w:val="24"/>
                <w:szCs w:val="24"/>
              </w:rPr>
              <w:t>2 рота</w:t>
            </w:r>
          </w:p>
        </w:tc>
        <w:tc>
          <w:tcPr>
            <w:tcW w:w="1881" w:type="dxa"/>
          </w:tcPr>
          <w:p w:rsidR="00497FE3" w:rsidRPr="008B354B" w:rsidRDefault="00497FE3" w:rsidP="009244C6">
            <w:pPr>
              <w:pStyle w:val="a5"/>
              <w:rPr>
                <w:sz w:val="24"/>
                <w:szCs w:val="24"/>
              </w:rPr>
            </w:pPr>
            <w:r w:rsidRPr="008B354B">
              <w:rPr>
                <w:sz w:val="24"/>
                <w:szCs w:val="24"/>
              </w:rPr>
              <w:t>19</w:t>
            </w:r>
            <w:r w:rsidRPr="008B354B">
              <w:rPr>
                <w:sz w:val="24"/>
                <w:szCs w:val="24"/>
                <w:vertAlign w:val="superscript"/>
              </w:rPr>
              <w:t>10</w:t>
            </w:r>
            <w:r w:rsidRPr="008B354B">
              <w:rPr>
                <w:sz w:val="24"/>
                <w:szCs w:val="24"/>
              </w:rPr>
              <w:t xml:space="preserve"> – 19</w:t>
            </w:r>
            <w:r w:rsidRPr="008B354B">
              <w:rPr>
                <w:sz w:val="24"/>
                <w:szCs w:val="24"/>
                <w:vertAlign w:val="superscript"/>
              </w:rPr>
              <w:t>30</w:t>
            </w:r>
          </w:p>
        </w:tc>
        <w:tc>
          <w:tcPr>
            <w:tcW w:w="1506" w:type="dxa"/>
          </w:tcPr>
          <w:p w:rsidR="00497FE3" w:rsidRPr="008B354B" w:rsidRDefault="00497FE3" w:rsidP="009244C6">
            <w:pPr>
              <w:pStyle w:val="a5"/>
              <w:rPr>
                <w:sz w:val="24"/>
                <w:szCs w:val="24"/>
              </w:rPr>
            </w:pPr>
            <w:r w:rsidRPr="008B354B">
              <w:rPr>
                <w:sz w:val="24"/>
                <w:szCs w:val="24"/>
              </w:rPr>
              <w:t>19</w:t>
            </w:r>
            <w:r w:rsidRPr="008B354B">
              <w:rPr>
                <w:sz w:val="24"/>
                <w:szCs w:val="24"/>
                <w:vertAlign w:val="superscript"/>
              </w:rPr>
              <w:t>10</w:t>
            </w:r>
            <w:r w:rsidRPr="008B354B">
              <w:rPr>
                <w:sz w:val="24"/>
                <w:szCs w:val="24"/>
              </w:rPr>
              <w:t xml:space="preserve"> – 19</w:t>
            </w:r>
            <w:r w:rsidRPr="008B354B">
              <w:rPr>
                <w:sz w:val="24"/>
                <w:szCs w:val="24"/>
                <w:vertAlign w:val="superscript"/>
              </w:rPr>
              <w:t>30</w:t>
            </w:r>
          </w:p>
        </w:tc>
        <w:tc>
          <w:tcPr>
            <w:tcW w:w="1380" w:type="dxa"/>
          </w:tcPr>
          <w:p w:rsidR="00497FE3" w:rsidRPr="008B354B" w:rsidRDefault="00497FE3" w:rsidP="009244C6">
            <w:pPr>
              <w:pStyle w:val="a5"/>
              <w:rPr>
                <w:sz w:val="24"/>
                <w:szCs w:val="24"/>
              </w:rPr>
            </w:pPr>
            <w:r w:rsidRPr="008B354B">
              <w:rPr>
                <w:sz w:val="24"/>
                <w:szCs w:val="24"/>
              </w:rPr>
              <w:t>19</w:t>
            </w:r>
            <w:r w:rsidRPr="008B354B">
              <w:rPr>
                <w:sz w:val="24"/>
                <w:szCs w:val="24"/>
                <w:vertAlign w:val="superscript"/>
              </w:rPr>
              <w:t>10</w:t>
            </w:r>
            <w:r w:rsidRPr="008B354B">
              <w:rPr>
                <w:sz w:val="24"/>
                <w:szCs w:val="24"/>
              </w:rPr>
              <w:t xml:space="preserve"> – 19</w:t>
            </w:r>
            <w:r w:rsidRPr="008B354B">
              <w:rPr>
                <w:sz w:val="24"/>
                <w:szCs w:val="24"/>
                <w:vertAlign w:val="superscript"/>
              </w:rPr>
              <w:t>30</w:t>
            </w:r>
          </w:p>
        </w:tc>
      </w:tr>
      <w:tr w:rsidR="00497FE3" w:rsidRPr="008B354B" w:rsidTr="001C3C5D">
        <w:tc>
          <w:tcPr>
            <w:tcW w:w="574" w:type="dxa"/>
            <w:vMerge/>
          </w:tcPr>
          <w:p w:rsidR="00497FE3" w:rsidRPr="008B354B" w:rsidRDefault="00497FE3" w:rsidP="009244C6">
            <w:pPr>
              <w:pStyle w:val="a5"/>
              <w:rPr>
                <w:sz w:val="24"/>
                <w:szCs w:val="24"/>
              </w:rPr>
            </w:pPr>
          </w:p>
        </w:tc>
        <w:tc>
          <w:tcPr>
            <w:tcW w:w="3957" w:type="dxa"/>
            <w:vMerge/>
          </w:tcPr>
          <w:p w:rsidR="00497FE3" w:rsidRPr="008B354B" w:rsidRDefault="00497FE3" w:rsidP="009244C6">
            <w:pPr>
              <w:pStyle w:val="a5"/>
              <w:rPr>
                <w:sz w:val="24"/>
                <w:szCs w:val="24"/>
              </w:rPr>
            </w:pPr>
          </w:p>
        </w:tc>
        <w:tc>
          <w:tcPr>
            <w:tcW w:w="1160" w:type="dxa"/>
          </w:tcPr>
          <w:p w:rsidR="00497FE3" w:rsidRPr="008B354B" w:rsidRDefault="00497FE3" w:rsidP="009244C6">
            <w:pPr>
              <w:pStyle w:val="a5"/>
              <w:rPr>
                <w:sz w:val="24"/>
                <w:szCs w:val="24"/>
              </w:rPr>
            </w:pPr>
            <w:r w:rsidRPr="008B354B">
              <w:rPr>
                <w:sz w:val="24"/>
                <w:szCs w:val="24"/>
              </w:rPr>
              <w:t>1 рота</w:t>
            </w:r>
          </w:p>
        </w:tc>
        <w:tc>
          <w:tcPr>
            <w:tcW w:w="1881" w:type="dxa"/>
          </w:tcPr>
          <w:p w:rsidR="00497FE3" w:rsidRPr="008B354B" w:rsidRDefault="00497FE3" w:rsidP="009244C6">
            <w:pPr>
              <w:pStyle w:val="a5"/>
              <w:rPr>
                <w:sz w:val="24"/>
                <w:szCs w:val="24"/>
              </w:rPr>
            </w:pPr>
            <w:r w:rsidRPr="008B354B">
              <w:rPr>
                <w:sz w:val="24"/>
                <w:szCs w:val="24"/>
              </w:rPr>
              <w:t>19</w:t>
            </w:r>
            <w:r w:rsidRPr="008B354B">
              <w:rPr>
                <w:sz w:val="24"/>
                <w:szCs w:val="24"/>
                <w:vertAlign w:val="superscript"/>
              </w:rPr>
              <w:t>40</w:t>
            </w:r>
            <w:r w:rsidRPr="008B354B">
              <w:rPr>
                <w:sz w:val="24"/>
                <w:szCs w:val="24"/>
              </w:rPr>
              <w:t xml:space="preserve"> – 20</w:t>
            </w:r>
            <w:r w:rsidRPr="008B354B">
              <w:rPr>
                <w:sz w:val="24"/>
                <w:szCs w:val="24"/>
                <w:vertAlign w:val="superscript"/>
              </w:rPr>
              <w:t>00</w:t>
            </w:r>
          </w:p>
        </w:tc>
        <w:tc>
          <w:tcPr>
            <w:tcW w:w="1506" w:type="dxa"/>
          </w:tcPr>
          <w:p w:rsidR="00497FE3" w:rsidRPr="008B354B" w:rsidRDefault="00497FE3" w:rsidP="009244C6">
            <w:pPr>
              <w:pStyle w:val="a5"/>
              <w:rPr>
                <w:sz w:val="24"/>
                <w:szCs w:val="24"/>
              </w:rPr>
            </w:pPr>
            <w:r w:rsidRPr="008B354B">
              <w:rPr>
                <w:sz w:val="24"/>
                <w:szCs w:val="24"/>
              </w:rPr>
              <w:t>19</w:t>
            </w:r>
            <w:r w:rsidRPr="008B354B">
              <w:rPr>
                <w:sz w:val="24"/>
                <w:szCs w:val="24"/>
                <w:vertAlign w:val="superscript"/>
              </w:rPr>
              <w:t>40</w:t>
            </w:r>
            <w:r w:rsidRPr="008B354B">
              <w:rPr>
                <w:sz w:val="24"/>
                <w:szCs w:val="24"/>
              </w:rPr>
              <w:t xml:space="preserve"> – 20</w:t>
            </w:r>
            <w:r w:rsidRPr="008B354B">
              <w:rPr>
                <w:sz w:val="24"/>
                <w:szCs w:val="24"/>
                <w:vertAlign w:val="superscript"/>
              </w:rPr>
              <w:t>00</w:t>
            </w:r>
          </w:p>
        </w:tc>
        <w:tc>
          <w:tcPr>
            <w:tcW w:w="1380" w:type="dxa"/>
          </w:tcPr>
          <w:p w:rsidR="00497FE3" w:rsidRPr="008B354B" w:rsidRDefault="00497FE3" w:rsidP="009244C6">
            <w:pPr>
              <w:pStyle w:val="a5"/>
              <w:rPr>
                <w:sz w:val="24"/>
                <w:szCs w:val="24"/>
              </w:rPr>
            </w:pPr>
            <w:r w:rsidRPr="008B354B">
              <w:rPr>
                <w:sz w:val="24"/>
                <w:szCs w:val="24"/>
              </w:rPr>
              <w:t>19</w:t>
            </w:r>
            <w:r w:rsidRPr="008B354B">
              <w:rPr>
                <w:sz w:val="24"/>
                <w:szCs w:val="24"/>
                <w:vertAlign w:val="superscript"/>
              </w:rPr>
              <w:t>40</w:t>
            </w:r>
            <w:r w:rsidRPr="008B354B">
              <w:rPr>
                <w:sz w:val="24"/>
                <w:szCs w:val="24"/>
              </w:rPr>
              <w:t xml:space="preserve"> – 20</w:t>
            </w:r>
            <w:r w:rsidRPr="008B354B">
              <w:rPr>
                <w:sz w:val="24"/>
                <w:szCs w:val="24"/>
                <w:vertAlign w:val="superscript"/>
              </w:rPr>
              <w:t>00</w:t>
            </w:r>
          </w:p>
        </w:tc>
      </w:tr>
      <w:tr w:rsidR="00497FE3" w:rsidRPr="008B354B" w:rsidTr="001C3C5D">
        <w:tc>
          <w:tcPr>
            <w:tcW w:w="574" w:type="dxa"/>
          </w:tcPr>
          <w:p w:rsidR="00497FE3" w:rsidRPr="008B354B" w:rsidRDefault="00497FE3" w:rsidP="009244C6">
            <w:pPr>
              <w:pStyle w:val="a5"/>
              <w:rPr>
                <w:sz w:val="24"/>
                <w:szCs w:val="24"/>
              </w:rPr>
            </w:pPr>
          </w:p>
        </w:tc>
        <w:tc>
          <w:tcPr>
            <w:tcW w:w="3957" w:type="dxa"/>
          </w:tcPr>
          <w:p w:rsidR="00497FE3" w:rsidRPr="008B354B" w:rsidRDefault="00497FE3" w:rsidP="009244C6">
            <w:pPr>
              <w:pStyle w:val="a5"/>
              <w:rPr>
                <w:sz w:val="24"/>
                <w:szCs w:val="24"/>
              </w:rPr>
            </w:pPr>
            <w:r w:rsidRPr="008B354B">
              <w:rPr>
                <w:sz w:val="24"/>
                <w:szCs w:val="24"/>
              </w:rPr>
              <w:t>Личное время</w:t>
            </w:r>
          </w:p>
        </w:tc>
        <w:tc>
          <w:tcPr>
            <w:tcW w:w="1160" w:type="dxa"/>
          </w:tcPr>
          <w:p w:rsidR="00497FE3" w:rsidRPr="008B354B" w:rsidRDefault="00497FE3" w:rsidP="009244C6">
            <w:pPr>
              <w:pStyle w:val="a5"/>
              <w:rPr>
                <w:sz w:val="24"/>
                <w:szCs w:val="24"/>
              </w:rPr>
            </w:pPr>
          </w:p>
        </w:tc>
        <w:tc>
          <w:tcPr>
            <w:tcW w:w="1881" w:type="dxa"/>
          </w:tcPr>
          <w:p w:rsidR="00497FE3" w:rsidRPr="008B354B" w:rsidRDefault="00497FE3" w:rsidP="009244C6">
            <w:pPr>
              <w:pStyle w:val="a5"/>
              <w:rPr>
                <w:sz w:val="24"/>
                <w:szCs w:val="24"/>
              </w:rPr>
            </w:pPr>
            <w:r w:rsidRPr="008B354B">
              <w:rPr>
                <w:sz w:val="24"/>
                <w:szCs w:val="24"/>
              </w:rPr>
              <w:t>20</w:t>
            </w:r>
            <w:r w:rsidRPr="008B354B">
              <w:rPr>
                <w:sz w:val="24"/>
                <w:szCs w:val="24"/>
                <w:vertAlign w:val="superscript"/>
              </w:rPr>
              <w:t>00</w:t>
            </w:r>
            <w:r w:rsidRPr="008B354B">
              <w:rPr>
                <w:sz w:val="24"/>
                <w:szCs w:val="24"/>
              </w:rPr>
              <w:t xml:space="preserve"> – 21</w:t>
            </w:r>
            <w:r w:rsidRPr="008B354B">
              <w:rPr>
                <w:sz w:val="24"/>
                <w:szCs w:val="24"/>
                <w:vertAlign w:val="superscript"/>
              </w:rPr>
              <w:t>00</w:t>
            </w:r>
          </w:p>
        </w:tc>
        <w:tc>
          <w:tcPr>
            <w:tcW w:w="1506" w:type="dxa"/>
          </w:tcPr>
          <w:p w:rsidR="00497FE3" w:rsidRPr="008B354B" w:rsidRDefault="00497FE3" w:rsidP="009244C6">
            <w:pPr>
              <w:pStyle w:val="a5"/>
              <w:rPr>
                <w:sz w:val="24"/>
                <w:szCs w:val="24"/>
              </w:rPr>
            </w:pPr>
            <w:r w:rsidRPr="008B354B">
              <w:rPr>
                <w:sz w:val="24"/>
                <w:szCs w:val="24"/>
              </w:rPr>
              <w:t>20</w:t>
            </w:r>
            <w:r w:rsidRPr="008B354B">
              <w:rPr>
                <w:sz w:val="24"/>
                <w:szCs w:val="24"/>
                <w:vertAlign w:val="superscript"/>
              </w:rPr>
              <w:t>00</w:t>
            </w:r>
            <w:r w:rsidRPr="008B354B">
              <w:rPr>
                <w:sz w:val="24"/>
                <w:szCs w:val="24"/>
              </w:rPr>
              <w:t xml:space="preserve"> – 21</w:t>
            </w:r>
            <w:r w:rsidRPr="008B354B">
              <w:rPr>
                <w:sz w:val="24"/>
                <w:szCs w:val="24"/>
                <w:vertAlign w:val="superscript"/>
              </w:rPr>
              <w:t>00</w:t>
            </w:r>
          </w:p>
        </w:tc>
        <w:tc>
          <w:tcPr>
            <w:tcW w:w="1380" w:type="dxa"/>
          </w:tcPr>
          <w:p w:rsidR="00497FE3" w:rsidRPr="008B354B" w:rsidRDefault="00497FE3" w:rsidP="009244C6">
            <w:pPr>
              <w:pStyle w:val="a5"/>
              <w:rPr>
                <w:sz w:val="24"/>
                <w:szCs w:val="24"/>
              </w:rPr>
            </w:pPr>
            <w:r w:rsidRPr="008B354B">
              <w:rPr>
                <w:sz w:val="24"/>
                <w:szCs w:val="24"/>
              </w:rPr>
              <w:t>20</w:t>
            </w:r>
            <w:r w:rsidRPr="008B354B">
              <w:rPr>
                <w:sz w:val="24"/>
                <w:szCs w:val="24"/>
                <w:vertAlign w:val="superscript"/>
              </w:rPr>
              <w:t>00</w:t>
            </w:r>
            <w:r w:rsidRPr="008B354B">
              <w:rPr>
                <w:sz w:val="24"/>
                <w:szCs w:val="24"/>
              </w:rPr>
              <w:t xml:space="preserve"> – 21</w:t>
            </w:r>
            <w:r w:rsidRPr="008B354B">
              <w:rPr>
                <w:sz w:val="24"/>
                <w:szCs w:val="24"/>
                <w:vertAlign w:val="superscript"/>
              </w:rPr>
              <w:t>00</w:t>
            </w:r>
          </w:p>
        </w:tc>
      </w:tr>
      <w:tr w:rsidR="00497FE3" w:rsidRPr="008B354B" w:rsidTr="001C3C5D">
        <w:tc>
          <w:tcPr>
            <w:tcW w:w="574" w:type="dxa"/>
          </w:tcPr>
          <w:p w:rsidR="00497FE3" w:rsidRPr="008B354B" w:rsidRDefault="00497FE3" w:rsidP="009244C6">
            <w:pPr>
              <w:pStyle w:val="a5"/>
              <w:rPr>
                <w:sz w:val="24"/>
                <w:szCs w:val="24"/>
              </w:rPr>
            </w:pPr>
          </w:p>
        </w:tc>
        <w:tc>
          <w:tcPr>
            <w:tcW w:w="3957" w:type="dxa"/>
          </w:tcPr>
          <w:p w:rsidR="00497FE3" w:rsidRPr="008B354B" w:rsidRDefault="00497FE3" w:rsidP="009244C6">
            <w:pPr>
              <w:pStyle w:val="a5"/>
              <w:rPr>
                <w:sz w:val="24"/>
                <w:szCs w:val="24"/>
              </w:rPr>
            </w:pPr>
            <w:r w:rsidRPr="008B354B">
              <w:rPr>
                <w:sz w:val="24"/>
                <w:szCs w:val="24"/>
              </w:rPr>
              <w:t>Вечерняя прогулка</w:t>
            </w:r>
          </w:p>
        </w:tc>
        <w:tc>
          <w:tcPr>
            <w:tcW w:w="1160" w:type="dxa"/>
          </w:tcPr>
          <w:p w:rsidR="00497FE3" w:rsidRPr="008B354B" w:rsidRDefault="00497FE3" w:rsidP="009244C6">
            <w:pPr>
              <w:pStyle w:val="a5"/>
              <w:rPr>
                <w:sz w:val="24"/>
                <w:szCs w:val="24"/>
              </w:rPr>
            </w:pPr>
          </w:p>
        </w:tc>
        <w:tc>
          <w:tcPr>
            <w:tcW w:w="1881" w:type="dxa"/>
          </w:tcPr>
          <w:p w:rsidR="00497FE3" w:rsidRPr="008B354B" w:rsidRDefault="00497FE3" w:rsidP="009244C6">
            <w:pPr>
              <w:pStyle w:val="a5"/>
              <w:rPr>
                <w:sz w:val="24"/>
                <w:szCs w:val="24"/>
              </w:rPr>
            </w:pPr>
            <w:r w:rsidRPr="008B354B">
              <w:rPr>
                <w:sz w:val="24"/>
                <w:szCs w:val="24"/>
              </w:rPr>
              <w:t>21</w:t>
            </w:r>
            <w:r w:rsidRPr="008B354B">
              <w:rPr>
                <w:sz w:val="24"/>
                <w:szCs w:val="24"/>
                <w:vertAlign w:val="superscript"/>
              </w:rPr>
              <w:t>00</w:t>
            </w:r>
            <w:r w:rsidRPr="008B354B">
              <w:rPr>
                <w:sz w:val="24"/>
                <w:szCs w:val="24"/>
              </w:rPr>
              <w:t xml:space="preserve"> – 21</w:t>
            </w:r>
            <w:r w:rsidRPr="008B354B">
              <w:rPr>
                <w:sz w:val="24"/>
                <w:szCs w:val="24"/>
                <w:vertAlign w:val="superscript"/>
              </w:rPr>
              <w:t>15</w:t>
            </w:r>
          </w:p>
        </w:tc>
        <w:tc>
          <w:tcPr>
            <w:tcW w:w="1506" w:type="dxa"/>
          </w:tcPr>
          <w:p w:rsidR="00497FE3" w:rsidRPr="008B354B" w:rsidRDefault="00497FE3" w:rsidP="009244C6">
            <w:pPr>
              <w:pStyle w:val="a5"/>
              <w:rPr>
                <w:sz w:val="24"/>
                <w:szCs w:val="24"/>
              </w:rPr>
            </w:pPr>
            <w:r w:rsidRPr="008B354B">
              <w:rPr>
                <w:sz w:val="24"/>
                <w:szCs w:val="24"/>
              </w:rPr>
              <w:t>21</w:t>
            </w:r>
            <w:r w:rsidRPr="008B354B">
              <w:rPr>
                <w:sz w:val="24"/>
                <w:szCs w:val="24"/>
                <w:vertAlign w:val="superscript"/>
              </w:rPr>
              <w:t>00</w:t>
            </w:r>
            <w:r w:rsidRPr="008B354B">
              <w:rPr>
                <w:sz w:val="24"/>
                <w:szCs w:val="24"/>
              </w:rPr>
              <w:t xml:space="preserve"> – 21</w:t>
            </w:r>
            <w:r w:rsidRPr="008B354B">
              <w:rPr>
                <w:sz w:val="24"/>
                <w:szCs w:val="24"/>
                <w:vertAlign w:val="superscript"/>
              </w:rPr>
              <w:t>15</w:t>
            </w:r>
          </w:p>
        </w:tc>
        <w:tc>
          <w:tcPr>
            <w:tcW w:w="1380" w:type="dxa"/>
          </w:tcPr>
          <w:p w:rsidR="00497FE3" w:rsidRPr="008B354B" w:rsidRDefault="00497FE3" w:rsidP="009244C6">
            <w:pPr>
              <w:pStyle w:val="a5"/>
              <w:rPr>
                <w:sz w:val="24"/>
                <w:szCs w:val="24"/>
              </w:rPr>
            </w:pPr>
            <w:r w:rsidRPr="008B354B">
              <w:rPr>
                <w:sz w:val="24"/>
                <w:szCs w:val="24"/>
              </w:rPr>
              <w:t>21</w:t>
            </w:r>
            <w:r w:rsidRPr="008B354B">
              <w:rPr>
                <w:sz w:val="24"/>
                <w:szCs w:val="24"/>
                <w:vertAlign w:val="superscript"/>
              </w:rPr>
              <w:t>00</w:t>
            </w:r>
            <w:r w:rsidRPr="008B354B">
              <w:rPr>
                <w:sz w:val="24"/>
                <w:szCs w:val="24"/>
              </w:rPr>
              <w:t xml:space="preserve"> – 21</w:t>
            </w:r>
            <w:r w:rsidRPr="008B354B">
              <w:rPr>
                <w:sz w:val="24"/>
                <w:szCs w:val="24"/>
                <w:vertAlign w:val="superscript"/>
              </w:rPr>
              <w:t>15</w:t>
            </w:r>
          </w:p>
        </w:tc>
      </w:tr>
      <w:tr w:rsidR="00497FE3" w:rsidRPr="008B354B" w:rsidTr="001C3C5D">
        <w:tc>
          <w:tcPr>
            <w:tcW w:w="574" w:type="dxa"/>
          </w:tcPr>
          <w:p w:rsidR="00497FE3" w:rsidRPr="008B354B" w:rsidRDefault="00497FE3" w:rsidP="009244C6">
            <w:pPr>
              <w:pStyle w:val="a5"/>
              <w:rPr>
                <w:sz w:val="24"/>
                <w:szCs w:val="24"/>
              </w:rPr>
            </w:pPr>
          </w:p>
        </w:tc>
        <w:tc>
          <w:tcPr>
            <w:tcW w:w="3957" w:type="dxa"/>
          </w:tcPr>
          <w:p w:rsidR="00497FE3" w:rsidRPr="008B354B" w:rsidRDefault="00497FE3" w:rsidP="009244C6">
            <w:pPr>
              <w:pStyle w:val="a5"/>
              <w:rPr>
                <w:sz w:val="24"/>
                <w:szCs w:val="24"/>
              </w:rPr>
            </w:pPr>
            <w:r w:rsidRPr="008B354B">
              <w:rPr>
                <w:sz w:val="24"/>
                <w:szCs w:val="24"/>
              </w:rPr>
              <w:t>Вечерняя поверка</w:t>
            </w:r>
          </w:p>
        </w:tc>
        <w:tc>
          <w:tcPr>
            <w:tcW w:w="1160" w:type="dxa"/>
          </w:tcPr>
          <w:p w:rsidR="00497FE3" w:rsidRPr="008B354B" w:rsidRDefault="00497FE3" w:rsidP="009244C6">
            <w:pPr>
              <w:pStyle w:val="a5"/>
              <w:rPr>
                <w:sz w:val="24"/>
                <w:szCs w:val="24"/>
              </w:rPr>
            </w:pPr>
          </w:p>
        </w:tc>
        <w:tc>
          <w:tcPr>
            <w:tcW w:w="1881" w:type="dxa"/>
          </w:tcPr>
          <w:p w:rsidR="00497FE3" w:rsidRPr="008B354B" w:rsidRDefault="00497FE3" w:rsidP="009244C6">
            <w:pPr>
              <w:pStyle w:val="a5"/>
              <w:rPr>
                <w:sz w:val="24"/>
                <w:szCs w:val="24"/>
              </w:rPr>
            </w:pPr>
            <w:r w:rsidRPr="008B354B">
              <w:rPr>
                <w:sz w:val="24"/>
                <w:szCs w:val="24"/>
              </w:rPr>
              <w:t>21</w:t>
            </w:r>
            <w:r w:rsidRPr="008B354B">
              <w:rPr>
                <w:sz w:val="24"/>
                <w:szCs w:val="24"/>
                <w:vertAlign w:val="superscript"/>
              </w:rPr>
              <w:t>15</w:t>
            </w:r>
            <w:r w:rsidRPr="008B354B">
              <w:rPr>
                <w:sz w:val="24"/>
                <w:szCs w:val="24"/>
              </w:rPr>
              <w:t xml:space="preserve"> – 21</w:t>
            </w:r>
            <w:r w:rsidRPr="008B354B">
              <w:rPr>
                <w:sz w:val="24"/>
                <w:szCs w:val="24"/>
                <w:vertAlign w:val="superscript"/>
              </w:rPr>
              <w:t>30</w:t>
            </w:r>
          </w:p>
        </w:tc>
        <w:tc>
          <w:tcPr>
            <w:tcW w:w="1506" w:type="dxa"/>
          </w:tcPr>
          <w:p w:rsidR="00497FE3" w:rsidRPr="008B354B" w:rsidRDefault="00497FE3" w:rsidP="009244C6">
            <w:pPr>
              <w:pStyle w:val="a5"/>
              <w:rPr>
                <w:sz w:val="24"/>
                <w:szCs w:val="24"/>
              </w:rPr>
            </w:pPr>
            <w:r w:rsidRPr="008B354B">
              <w:rPr>
                <w:sz w:val="24"/>
                <w:szCs w:val="24"/>
              </w:rPr>
              <w:t>21</w:t>
            </w:r>
            <w:r w:rsidRPr="008B354B">
              <w:rPr>
                <w:sz w:val="24"/>
                <w:szCs w:val="24"/>
                <w:vertAlign w:val="superscript"/>
              </w:rPr>
              <w:t>15</w:t>
            </w:r>
            <w:r w:rsidRPr="008B354B">
              <w:rPr>
                <w:sz w:val="24"/>
                <w:szCs w:val="24"/>
              </w:rPr>
              <w:t xml:space="preserve"> – 21</w:t>
            </w:r>
            <w:r w:rsidRPr="008B354B">
              <w:rPr>
                <w:sz w:val="24"/>
                <w:szCs w:val="24"/>
                <w:vertAlign w:val="superscript"/>
              </w:rPr>
              <w:t>30</w:t>
            </w:r>
          </w:p>
        </w:tc>
        <w:tc>
          <w:tcPr>
            <w:tcW w:w="1380" w:type="dxa"/>
          </w:tcPr>
          <w:p w:rsidR="00497FE3" w:rsidRPr="008B354B" w:rsidRDefault="00497FE3" w:rsidP="009244C6">
            <w:pPr>
              <w:pStyle w:val="a5"/>
              <w:rPr>
                <w:sz w:val="24"/>
                <w:szCs w:val="24"/>
              </w:rPr>
            </w:pPr>
            <w:r w:rsidRPr="008B354B">
              <w:rPr>
                <w:sz w:val="24"/>
                <w:szCs w:val="24"/>
              </w:rPr>
              <w:t>21</w:t>
            </w:r>
            <w:r w:rsidRPr="008B354B">
              <w:rPr>
                <w:sz w:val="24"/>
                <w:szCs w:val="24"/>
                <w:vertAlign w:val="superscript"/>
              </w:rPr>
              <w:t>15</w:t>
            </w:r>
            <w:r w:rsidRPr="008B354B">
              <w:rPr>
                <w:sz w:val="24"/>
                <w:szCs w:val="24"/>
              </w:rPr>
              <w:t xml:space="preserve"> – 21</w:t>
            </w:r>
            <w:r w:rsidRPr="008B354B">
              <w:rPr>
                <w:sz w:val="24"/>
                <w:szCs w:val="24"/>
                <w:vertAlign w:val="superscript"/>
              </w:rPr>
              <w:t>30</w:t>
            </w:r>
          </w:p>
        </w:tc>
      </w:tr>
      <w:tr w:rsidR="00497FE3" w:rsidRPr="008B354B" w:rsidTr="001C3C5D">
        <w:tc>
          <w:tcPr>
            <w:tcW w:w="574" w:type="dxa"/>
          </w:tcPr>
          <w:p w:rsidR="00497FE3" w:rsidRPr="008B354B" w:rsidRDefault="00497FE3" w:rsidP="009244C6">
            <w:pPr>
              <w:pStyle w:val="a5"/>
              <w:rPr>
                <w:sz w:val="24"/>
                <w:szCs w:val="24"/>
              </w:rPr>
            </w:pPr>
          </w:p>
        </w:tc>
        <w:tc>
          <w:tcPr>
            <w:tcW w:w="3957" w:type="dxa"/>
          </w:tcPr>
          <w:p w:rsidR="00497FE3" w:rsidRPr="008B354B" w:rsidRDefault="00497FE3" w:rsidP="009244C6">
            <w:pPr>
              <w:pStyle w:val="a5"/>
              <w:rPr>
                <w:sz w:val="24"/>
                <w:szCs w:val="24"/>
              </w:rPr>
            </w:pPr>
            <w:r w:rsidRPr="008B354B">
              <w:rPr>
                <w:sz w:val="24"/>
                <w:szCs w:val="24"/>
              </w:rPr>
              <w:t>Вечерний туалет</w:t>
            </w:r>
          </w:p>
        </w:tc>
        <w:tc>
          <w:tcPr>
            <w:tcW w:w="1160" w:type="dxa"/>
          </w:tcPr>
          <w:p w:rsidR="00497FE3" w:rsidRPr="008B354B" w:rsidRDefault="00497FE3" w:rsidP="009244C6">
            <w:pPr>
              <w:pStyle w:val="a5"/>
              <w:rPr>
                <w:sz w:val="24"/>
                <w:szCs w:val="24"/>
              </w:rPr>
            </w:pPr>
          </w:p>
        </w:tc>
        <w:tc>
          <w:tcPr>
            <w:tcW w:w="1881" w:type="dxa"/>
          </w:tcPr>
          <w:p w:rsidR="00497FE3" w:rsidRPr="008B354B" w:rsidRDefault="00497FE3" w:rsidP="009244C6">
            <w:pPr>
              <w:pStyle w:val="a5"/>
              <w:rPr>
                <w:sz w:val="24"/>
                <w:szCs w:val="24"/>
              </w:rPr>
            </w:pPr>
            <w:r w:rsidRPr="008B354B">
              <w:rPr>
                <w:sz w:val="24"/>
                <w:szCs w:val="24"/>
              </w:rPr>
              <w:t>21</w:t>
            </w:r>
            <w:r w:rsidRPr="008B354B">
              <w:rPr>
                <w:sz w:val="24"/>
                <w:szCs w:val="24"/>
                <w:vertAlign w:val="superscript"/>
              </w:rPr>
              <w:t>30</w:t>
            </w:r>
            <w:r w:rsidRPr="008B354B">
              <w:rPr>
                <w:sz w:val="24"/>
                <w:szCs w:val="24"/>
              </w:rPr>
              <w:t xml:space="preserve"> – 22</w:t>
            </w:r>
            <w:r w:rsidRPr="008B354B">
              <w:rPr>
                <w:sz w:val="24"/>
                <w:szCs w:val="24"/>
                <w:vertAlign w:val="superscript"/>
              </w:rPr>
              <w:t>00</w:t>
            </w:r>
          </w:p>
        </w:tc>
        <w:tc>
          <w:tcPr>
            <w:tcW w:w="1506" w:type="dxa"/>
          </w:tcPr>
          <w:p w:rsidR="00497FE3" w:rsidRPr="008B354B" w:rsidRDefault="00497FE3" w:rsidP="009244C6">
            <w:pPr>
              <w:pStyle w:val="a5"/>
              <w:rPr>
                <w:sz w:val="24"/>
                <w:szCs w:val="24"/>
              </w:rPr>
            </w:pPr>
            <w:r w:rsidRPr="008B354B">
              <w:rPr>
                <w:sz w:val="24"/>
                <w:szCs w:val="24"/>
              </w:rPr>
              <w:t>21</w:t>
            </w:r>
            <w:r w:rsidRPr="008B354B">
              <w:rPr>
                <w:sz w:val="24"/>
                <w:szCs w:val="24"/>
                <w:vertAlign w:val="superscript"/>
              </w:rPr>
              <w:t>30</w:t>
            </w:r>
            <w:r w:rsidRPr="008B354B">
              <w:rPr>
                <w:sz w:val="24"/>
                <w:szCs w:val="24"/>
              </w:rPr>
              <w:t xml:space="preserve"> – 22</w:t>
            </w:r>
            <w:r w:rsidRPr="008B354B">
              <w:rPr>
                <w:sz w:val="24"/>
                <w:szCs w:val="24"/>
                <w:vertAlign w:val="superscript"/>
              </w:rPr>
              <w:t>00</w:t>
            </w:r>
          </w:p>
        </w:tc>
        <w:tc>
          <w:tcPr>
            <w:tcW w:w="1380" w:type="dxa"/>
          </w:tcPr>
          <w:p w:rsidR="00497FE3" w:rsidRPr="008B354B" w:rsidRDefault="00497FE3" w:rsidP="009244C6">
            <w:pPr>
              <w:pStyle w:val="a5"/>
              <w:rPr>
                <w:sz w:val="24"/>
                <w:szCs w:val="24"/>
              </w:rPr>
            </w:pPr>
            <w:r w:rsidRPr="008B354B">
              <w:rPr>
                <w:sz w:val="24"/>
                <w:szCs w:val="24"/>
              </w:rPr>
              <w:t>21</w:t>
            </w:r>
            <w:r w:rsidRPr="008B354B">
              <w:rPr>
                <w:sz w:val="24"/>
                <w:szCs w:val="24"/>
                <w:vertAlign w:val="superscript"/>
              </w:rPr>
              <w:t>30</w:t>
            </w:r>
            <w:r w:rsidRPr="008B354B">
              <w:rPr>
                <w:sz w:val="24"/>
                <w:szCs w:val="24"/>
              </w:rPr>
              <w:t xml:space="preserve"> – 22</w:t>
            </w:r>
            <w:r w:rsidRPr="008B354B">
              <w:rPr>
                <w:sz w:val="24"/>
                <w:szCs w:val="24"/>
                <w:vertAlign w:val="superscript"/>
              </w:rPr>
              <w:t>00</w:t>
            </w:r>
          </w:p>
        </w:tc>
      </w:tr>
      <w:tr w:rsidR="00497FE3" w:rsidRPr="008B354B" w:rsidTr="001C3C5D">
        <w:tc>
          <w:tcPr>
            <w:tcW w:w="574" w:type="dxa"/>
          </w:tcPr>
          <w:p w:rsidR="00497FE3" w:rsidRPr="008B354B" w:rsidRDefault="00497FE3" w:rsidP="009244C6">
            <w:pPr>
              <w:pStyle w:val="a5"/>
              <w:rPr>
                <w:sz w:val="24"/>
                <w:szCs w:val="24"/>
              </w:rPr>
            </w:pPr>
          </w:p>
        </w:tc>
        <w:tc>
          <w:tcPr>
            <w:tcW w:w="3957" w:type="dxa"/>
          </w:tcPr>
          <w:p w:rsidR="00497FE3" w:rsidRPr="008B354B" w:rsidRDefault="00497FE3" w:rsidP="009244C6">
            <w:pPr>
              <w:pStyle w:val="a5"/>
              <w:rPr>
                <w:sz w:val="24"/>
                <w:szCs w:val="24"/>
              </w:rPr>
            </w:pPr>
            <w:r w:rsidRPr="008B354B">
              <w:rPr>
                <w:sz w:val="24"/>
                <w:szCs w:val="24"/>
              </w:rPr>
              <w:t xml:space="preserve">Отбой </w:t>
            </w:r>
          </w:p>
        </w:tc>
        <w:tc>
          <w:tcPr>
            <w:tcW w:w="1160" w:type="dxa"/>
          </w:tcPr>
          <w:p w:rsidR="00497FE3" w:rsidRPr="008B354B" w:rsidRDefault="00497FE3" w:rsidP="009244C6">
            <w:pPr>
              <w:pStyle w:val="a5"/>
              <w:rPr>
                <w:sz w:val="24"/>
                <w:szCs w:val="24"/>
              </w:rPr>
            </w:pPr>
          </w:p>
        </w:tc>
        <w:tc>
          <w:tcPr>
            <w:tcW w:w="1881" w:type="dxa"/>
          </w:tcPr>
          <w:p w:rsidR="00497FE3" w:rsidRPr="008B354B" w:rsidRDefault="00497FE3" w:rsidP="009244C6">
            <w:pPr>
              <w:pStyle w:val="a5"/>
              <w:rPr>
                <w:sz w:val="24"/>
                <w:szCs w:val="24"/>
              </w:rPr>
            </w:pPr>
            <w:r w:rsidRPr="008B354B">
              <w:rPr>
                <w:sz w:val="24"/>
                <w:szCs w:val="24"/>
              </w:rPr>
              <w:t>22</w:t>
            </w:r>
            <w:r w:rsidRPr="008B354B">
              <w:rPr>
                <w:sz w:val="24"/>
                <w:szCs w:val="24"/>
                <w:vertAlign w:val="superscript"/>
              </w:rPr>
              <w:t>00</w:t>
            </w:r>
          </w:p>
        </w:tc>
        <w:tc>
          <w:tcPr>
            <w:tcW w:w="1506" w:type="dxa"/>
          </w:tcPr>
          <w:p w:rsidR="00497FE3" w:rsidRPr="008B354B" w:rsidRDefault="00497FE3" w:rsidP="009244C6">
            <w:pPr>
              <w:pStyle w:val="a5"/>
              <w:rPr>
                <w:sz w:val="24"/>
                <w:szCs w:val="24"/>
              </w:rPr>
            </w:pPr>
            <w:r w:rsidRPr="008B354B">
              <w:rPr>
                <w:sz w:val="24"/>
                <w:szCs w:val="24"/>
              </w:rPr>
              <w:t>22</w:t>
            </w:r>
            <w:r w:rsidRPr="008B354B">
              <w:rPr>
                <w:sz w:val="24"/>
                <w:szCs w:val="24"/>
                <w:vertAlign w:val="superscript"/>
              </w:rPr>
              <w:t>00</w:t>
            </w:r>
          </w:p>
        </w:tc>
        <w:tc>
          <w:tcPr>
            <w:tcW w:w="1380" w:type="dxa"/>
          </w:tcPr>
          <w:p w:rsidR="00497FE3" w:rsidRPr="008B354B" w:rsidRDefault="00497FE3" w:rsidP="009244C6">
            <w:pPr>
              <w:pStyle w:val="a5"/>
              <w:rPr>
                <w:sz w:val="24"/>
                <w:szCs w:val="24"/>
              </w:rPr>
            </w:pPr>
            <w:r w:rsidRPr="008B354B">
              <w:rPr>
                <w:sz w:val="24"/>
                <w:szCs w:val="24"/>
              </w:rPr>
              <w:t>22</w:t>
            </w:r>
            <w:r w:rsidRPr="008B354B">
              <w:rPr>
                <w:sz w:val="24"/>
                <w:szCs w:val="24"/>
                <w:vertAlign w:val="superscript"/>
              </w:rPr>
              <w:t>00</w:t>
            </w:r>
          </w:p>
        </w:tc>
      </w:tr>
    </w:tbl>
    <w:p w:rsidR="00497FE3" w:rsidRPr="008B354B" w:rsidRDefault="00497FE3" w:rsidP="009244C6">
      <w:pPr>
        <w:pStyle w:val="a5"/>
        <w:rPr>
          <w:sz w:val="24"/>
          <w:szCs w:val="24"/>
        </w:rPr>
      </w:pPr>
    </w:p>
    <w:p w:rsidR="00497FE3" w:rsidRPr="008B354B" w:rsidRDefault="00497FE3" w:rsidP="009244C6">
      <w:pPr>
        <w:pStyle w:val="a5"/>
        <w:rPr>
          <w:bCs/>
          <w:color w:val="FF0000"/>
          <w:sz w:val="24"/>
          <w:szCs w:val="24"/>
        </w:rPr>
      </w:pPr>
    </w:p>
    <w:p w:rsidR="00497FE3" w:rsidRPr="00FF755A" w:rsidRDefault="00637A07" w:rsidP="009244C6">
      <w:pPr>
        <w:pStyle w:val="a5"/>
        <w:rPr>
          <w:bCs/>
          <w:sz w:val="24"/>
          <w:szCs w:val="24"/>
          <w:lang w:val="ru-RU"/>
        </w:rPr>
      </w:pPr>
      <w:r w:rsidRPr="00FF755A">
        <w:rPr>
          <w:bCs/>
          <w:sz w:val="24"/>
          <w:szCs w:val="24"/>
          <w:lang w:val="ru-RU"/>
        </w:rPr>
        <w:t>13</w:t>
      </w:r>
      <w:r w:rsidR="00E45628" w:rsidRPr="00FF755A">
        <w:rPr>
          <w:bCs/>
          <w:sz w:val="24"/>
          <w:szCs w:val="24"/>
          <w:lang w:val="ru-RU"/>
        </w:rPr>
        <w:t xml:space="preserve">. </w:t>
      </w:r>
      <w:r w:rsidR="00497FE3" w:rsidRPr="00FF755A">
        <w:rPr>
          <w:bCs/>
          <w:sz w:val="24"/>
          <w:szCs w:val="24"/>
          <w:lang w:val="ru-RU"/>
        </w:rPr>
        <w:t>Расписание занятий кружков, секций и дополнительных объединений</w:t>
      </w:r>
    </w:p>
    <w:p w:rsidR="00497FE3" w:rsidRPr="00FF755A" w:rsidRDefault="00497FE3" w:rsidP="009244C6">
      <w:pPr>
        <w:pStyle w:val="a5"/>
        <w:rPr>
          <w:bCs/>
          <w:color w:val="FF0000"/>
          <w:sz w:val="24"/>
          <w:szCs w:val="24"/>
          <w:lang w:val="ru-RU"/>
        </w:rPr>
      </w:pP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8"/>
        <w:gridCol w:w="2407"/>
        <w:gridCol w:w="2693"/>
        <w:gridCol w:w="2127"/>
        <w:gridCol w:w="2580"/>
      </w:tblGrid>
      <w:tr w:rsidR="00497FE3" w:rsidRPr="008B354B" w:rsidTr="003732C5">
        <w:trPr>
          <w:trHeight w:val="345"/>
        </w:trPr>
        <w:tc>
          <w:tcPr>
            <w:tcW w:w="678" w:type="dxa"/>
          </w:tcPr>
          <w:p w:rsidR="00497FE3" w:rsidRPr="008B354B" w:rsidRDefault="00497FE3" w:rsidP="009244C6">
            <w:pPr>
              <w:pStyle w:val="a5"/>
              <w:rPr>
                <w:sz w:val="24"/>
                <w:szCs w:val="24"/>
              </w:rPr>
            </w:pPr>
            <w:r w:rsidRPr="008B354B">
              <w:rPr>
                <w:sz w:val="24"/>
                <w:szCs w:val="24"/>
              </w:rPr>
              <w:t>№</w:t>
            </w:r>
          </w:p>
        </w:tc>
        <w:tc>
          <w:tcPr>
            <w:tcW w:w="2407" w:type="dxa"/>
          </w:tcPr>
          <w:p w:rsidR="00497FE3" w:rsidRPr="008B354B" w:rsidRDefault="00497FE3" w:rsidP="009244C6">
            <w:pPr>
              <w:pStyle w:val="a5"/>
              <w:rPr>
                <w:sz w:val="24"/>
                <w:szCs w:val="24"/>
              </w:rPr>
            </w:pPr>
            <w:r w:rsidRPr="008B354B">
              <w:rPr>
                <w:sz w:val="24"/>
                <w:szCs w:val="24"/>
              </w:rPr>
              <w:t>Наименование объединения.</w:t>
            </w:r>
          </w:p>
        </w:tc>
        <w:tc>
          <w:tcPr>
            <w:tcW w:w="2693" w:type="dxa"/>
          </w:tcPr>
          <w:p w:rsidR="00497FE3" w:rsidRPr="008B354B" w:rsidRDefault="00497FE3" w:rsidP="009244C6">
            <w:pPr>
              <w:pStyle w:val="a5"/>
              <w:rPr>
                <w:sz w:val="24"/>
                <w:szCs w:val="24"/>
              </w:rPr>
            </w:pPr>
            <w:r w:rsidRPr="008B354B">
              <w:rPr>
                <w:sz w:val="24"/>
                <w:szCs w:val="24"/>
              </w:rPr>
              <w:t>Ф.И.О. руководителя.</w:t>
            </w:r>
          </w:p>
        </w:tc>
        <w:tc>
          <w:tcPr>
            <w:tcW w:w="2127" w:type="dxa"/>
          </w:tcPr>
          <w:p w:rsidR="00497FE3" w:rsidRPr="008B354B" w:rsidRDefault="00E45628" w:rsidP="009244C6">
            <w:pPr>
              <w:pStyle w:val="a5"/>
              <w:rPr>
                <w:sz w:val="24"/>
                <w:szCs w:val="24"/>
              </w:rPr>
            </w:pPr>
            <w:r w:rsidRPr="008B354B">
              <w:rPr>
                <w:sz w:val="24"/>
                <w:szCs w:val="24"/>
              </w:rPr>
              <w:t xml:space="preserve">№  </w:t>
            </w:r>
            <w:r w:rsidR="00497FE3" w:rsidRPr="008B354B">
              <w:rPr>
                <w:sz w:val="24"/>
                <w:szCs w:val="24"/>
              </w:rPr>
              <w:t>кабинета</w:t>
            </w:r>
          </w:p>
        </w:tc>
        <w:tc>
          <w:tcPr>
            <w:tcW w:w="2580" w:type="dxa"/>
          </w:tcPr>
          <w:p w:rsidR="00497FE3" w:rsidRPr="008B354B" w:rsidRDefault="00E45628" w:rsidP="009244C6">
            <w:pPr>
              <w:pStyle w:val="a5"/>
              <w:rPr>
                <w:sz w:val="24"/>
                <w:szCs w:val="24"/>
              </w:rPr>
            </w:pPr>
            <w:r w:rsidRPr="008B354B">
              <w:rPr>
                <w:sz w:val="24"/>
                <w:szCs w:val="24"/>
              </w:rPr>
              <w:t>Откуда</w:t>
            </w:r>
            <w:r w:rsidR="00096AFB" w:rsidRPr="008B354B">
              <w:rPr>
                <w:sz w:val="24"/>
                <w:szCs w:val="24"/>
              </w:rPr>
              <w:t xml:space="preserve"> до</w:t>
            </w:r>
            <w:r w:rsidR="00497FE3" w:rsidRPr="008B354B">
              <w:rPr>
                <w:sz w:val="24"/>
                <w:szCs w:val="24"/>
              </w:rPr>
              <w:t>ставка</w:t>
            </w:r>
            <w:r w:rsidR="00096AFB" w:rsidRPr="008B354B">
              <w:rPr>
                <w:sz w:val="24"/>
                <w:szCs w:val="24"/>
              </w:rPr>
              <w:t xml:space="preserve"> обучающихся</w:t>
            </w:r>
          </w:p>
        </w:tc>
      </w:tr>
      <w:tr w:rsidR="00497FE3" w:rsidRPr="008B354B" w:rsidTr="003732C5">
        <w:trPr>
          <w:trHeight w:val="265"/>
        </w:trPr>
        <w:tc>
          <w:tcPr>
            <w:tcW w:w="678" w:type="dxa"/>
          </w:tcPr>
          <w:p w:rsidR="00497FE3" w:rsidRPr="008B354B" w:rsidRDefault="00497FE3" w:rsidP="009244C6">
            <w:pPr>
              <w:pStyle w:val="a5"/>
              <w:rPr>
                <w:sz w:val="24"/>
                <w:szCs w:val="24"/>
              </w:rPr>
            </w:pPr>
            <w:r w:rsidRPr="008B354B">
              <w:rPr>
                <w:sz w:val="24"/>
                <w:szCs w:val="24"/>
              </w:rPr>
              <w:t>1.</w:t>
            </w:r>
          </w:p>
        </w:tc>
        <w:tc>
          <w:tcPr>
            <w:tcW w:w="2407" w:type="dxa"/>
          </w:tcPr>
          <w:p w:rsidR="00497FE3" w:rsidRPr="00FF755A" w:rsidRDefault="00497FE3" w:rsidP="009244C6">
            <w:pPr>
              <w:pStyle w:val="a5"/>
              <w:rPr>
                <w:sz w:val="24"/>
                <w:szCs w:val="24"/>
                <w:lang w:val="ru-RU"/>
              </w:rPr>
            </w:pPr>
            <w:r w:rsidRPr="00FF755A">
              <w:rPr>
                <w:sz w:val="24"/>
                <w:szCs w:val="24"/>
                <w:lang w:val="ru-RU"/>
              </w:rPr>
              <w:t>Военно-исторический музей СКК «Память сердца».</w:t>
            </w:r>
          </w:p>
        </w:tc>
        <w:tc>
          <w:tcPr>
            <w:tcW w:w="2693" w:type="dxa"/>
          </w:tcPr>
          <w:p w:rsidR="00497FE3" w:rsidRPr="008B354B" w:rsidRDefault="00996743" w:rsidP="009244C6">
            <w:pPr>
              <w:pStyle w:val="a5"/>
              <w:rPr>
                <w:sz w:val="24"/>
                <w:szCs w:val="24"/>
              </w:rPr>
            </w:pPr>
            <w:r w:rsidRPr="008B354B">
              <w:rPr>
                <w:sz w:val="24"/>
                <w:szCs w:val="24"/>
              </w:rPr>
              <w:t>Скуратов Дмитрий Владимирович</w:t>
            </w:r>
          </w:p>
          <w:p w:rsidR="00497FE3" w:rsidRPr="008B354B" w:rsidRDefault="00497FE3" w:rsidP="009244C6">
            <w:pPr>
              <w:pStyle w:val="a5"/>
              <w:rPr>
                <w:sz w:val="24"/>
                <w:szCs w:val="24"/>
              </w:rPr>
            </w:pPr>
          </w:p>
        </w:tc>
        <w:tc>
          <w:tcPr>
            <w:tcW w:w="2127" w:type="dxa"/>
          </w:tcPr>
          <w:p w:rsidR="00497FE3" w:rsidRPr="008B354B" w:rsidRDefault="00E45628" w:rsidP="009244C6">
            <w:pPr>
              <w:pStyle w:val="a5"/>
              <w:rPr>
                <w:sz w:val="24"/>
                <w:szCs w:val="24"/>
              </w:rPr>
            </w:pPr>
            <w:r w:rsidRPr="008B354B">
              <w:rPr>
                <w:sz w:val="24"/>
                <w:szCs w:val="24"/>
              </w:rPr>
              <w:t xml:space="preserve">Музей </w:t>
            </w:r>
            <w:r w:rsidR="00497FE3" w:rsidRPr="008B354B">
              <w:rPr>
                <w:sz w:val="24"/>
                <w:szCs w:val="24"/>
              </w:rPr>
              <w:t>СКК</w:t>
            </w:r>
          </w:p>
        </w:tc>
        <w:tc>
          <w:tcPr>
            <w:tcW w:w="2580" w:type="dxa"/>
          </w:tcPr>
          <w:p w:rsidR="00497FE3" w:rsidRPr="008B354B" w:rsidRDefault="00497FE3" w:rsidP="009244C6">
            <w:pPr>
              <w:pStyle w:val="a5"/>
              <w:rPr>
                <w:sz w:val="24"/>
                <w:szCs w:val="24"/>
              </w:rPr>
            </w:pPr>
            <w:r w:rsidRPr="008B354B">
              <w:rPr>
                <w:sz w:val="24"/>
                <w:szCs w:val="24"/>
              </w:rPr>
              <w:t>СКК</w:t>
            </w:r>
          </w:p>
        </w:tc>
      </w:tr>
      <w:tr w:rsidR="00497FE3" w:rsidRPr="008B354B" w:rsidTr="003732C5">
        <w:trPr>
          <w:trHeight w:val="287"/>
        </w:trPr>
        <w:tc>
          <w:tcPr>
            <w:tcW w:w="678" w:type="dxa"/>
          </w:tcPr>
          <w:p w:rsidR="00497FE3" w:rsidRPr="008B354B" w:rsidRDefault="00497FE3" w:rsidP="009244C6">
            <w:pPr>
              <w:pStyle w:val="a5"/>
              <w:rPr>
                <w:sz w:val="24"/>
                <w:szCs w:val="24"/>
              </w:rPr>
            </w:pPr>
            <w:r w:rsidRPr="008B354B">
              <w:rPr>
                <w:sz w:val="24"/>
                <w:szCs w:val="24"/>
              </w:rPr>
              <w:t>2.</w:t>
            </w:r>
          </w:p>
        </w:tc>
        <w:tc>
          <w:tcPr>
            <w:tcW w:w="2407" w:type="dxa"/>
          </w:tcPr>
          <w:p w:rsidR="00497FE3" w:rsidRPr="008B354B" w:rsidRDefault="00E45628" w:rsidP="009244C6">
            <w:pPr>
              <w:pStyle w:val="a5"/>
              <w:rPr>
                <w:sz w:val="24"/>
                <w:szCs w:val="24"/>
              </w:rPr>
            </w:pPr>
            <w:r w:rsidRPr="008B354B">
              <w:rPr>
                <w:sz w:val="24"/>
                <w:szCs w:val="24"/>
              </w:rPr>
              <w:t xml:space="preserve">Хоровая студия </w:t>
            </w:r>
            <w:r w:rsidR="00497FE3" w:rsidRPr="008B354B">
              <w:rPr>
                <w:sz w:val="24"/>
                <w:szCs w:val="24"/>
              </w:rPr>
              <w:t>«Кадет»</w:t>
            </w:r>
          </w:p>
        </w:tc>
        <w:tc>
          <w:tcPr>
            <w:tcW w:w="2693" w:type="dxa"/>
          </w:tcPr>
          <w:p w:rsidR="00497FE3" w:rsidRPr="008B354B" w:rsidRDefault="003522F5" w:rsidP="009244C6">
            <w:pPr>
              <w:pStyle w:val="a5"/>
              <w:rPr>
                <w:sz w:val="24"/>
                <w:szCs w:val="24"/>
              </w:rPr>
            </w:pPr>
            <w:r w:rsidRPr="008B354B">
              <w:rPr>
                <w:sz w:val="24"/>
                <w:szCs w:val="24"/>
              </w:rPr>
              <w:t>Куликовская Алла Викторовна</w:t>
            </w:r>
          </w:p>
        </w:tc>
        <w:tc>
          <w:tcPr>
            <w:tcW w:w="2127" w:type="dxa"/>
          </w:tcPr>
          <w:p w:rsidR="00497FE3" w:rsidRPr="008B354B" w:rsidRDefault="00E45628" w:rsidP="009244C6">
            <w:pPr>
              <w:pStyle w:val="a5"/>
              <w:rPr>
                <w:sz w:val="24"/>
                <w:szCs w:val="24"/>
              </w:rPr>
            </w:pPr>
            <w:r w:rsidRPr="008B354B">
              <w:rPr>
                <w:sz w:val="24"/>
                <w:szCs w:val="24"/>
              </w:rPr>
              <w:t xml:space="preserve">Актовый </w:t>
            </w:r>
            <w:r w:rsidR="00497FE3" w:rsidRPr="008B354B">
              <w:rPr>
                <w:sz w:val="24"/>
                <w:szCs w:val="24"/>
              </w:rPr>
              <w:t>зал</w:t>
            </w:r>
          </w:p>
        </w:tc>
        <w:tc>
          <w:tcPr>
            <w:tcW w:w="2580" w:type="dxa"/>
          </w:tcPr>
          <w:p w:rsidR="00497FE3" w:rsidRPr="008B354B" w:rsidRDefault="00497FE3" w:rsidP="009244C6">
            <w:pPr>
              <w:pStyle w:val="a5"/>
              <w:rPr>
                <w:sz w:val="24"/>
                <w:szCs w:val="24"/>
              </w:rPr>
            </w:pPr>
            <w:r w:rsidRPr="008B354B">
              <w:rPr>
                <w:sz w:val="24"/>
                <w:szCs w:val="24"/>
              </w:rPr>
              <w:t>СКК</w:t>
            </w:r>
          </w:p>
        </w:tc>
      </w:tr>
      <w:tr w:rsidR="00497FE3" w:rsidRPr="008B354B" w:rsidTr="003732C5">
        <w:trPr>
          <w:trHeight w:val="421"/>
        </w:trPr>
        <w:tc>
          <w:tcPr>
            <w:tcW w:w="678" w:type="dxa"/>
          </w:tcPr>
          <w:p w:rsidR="00497FE3" w:rsidRPr="008B354B" w:rsidRDefault="00497FE3" w:rsidP="009244C6">
            <w:pPr>
              <w:pStyle w:val="a5"/>
              <w:rPr>
                <w:sz w:val="24"/>
                <w:szCs w:val="24"/>
              </w:rPr>
            </w:pPr>
            <w:r w:rsidRPr="008B354B">
              <w:rPr>
                <w:sz w:val="24"/>
                <w:szCs w:val="24"/>
              </w:rPr>
              <w:lastRenderedPageBreak/>
              <w:t>3.</w:t>
            </w:r>
          </w:p>
        </w:tc>
        <w:tc>
          <w:tcPr>
            <w:tcW w:w="2407" w:type="dxa"/>
          </w:tcPr>
          <w:p w:rsidR="00497FE3" w:rsidRPr="008B354B" w:rsidRDefault="00497FE3" w:rsidP="009244C6">
            <w:pPr>
              <w:pStyle w:val="a5"/>
              <w:rPr>
                <w:sz w:val="24"/>
                <w:szCs w:val="24"/>
              </w:rPr>
            </w:pPr>
            <w:r w:rsidRPr="008B354B">
              <w:rPr>
                <w:sz w:val="24"/>
                <w:szCs w:val="24"/>
              </w:rPr>
              <w:t>Вокальная группа «Кадет»</w:t>
            </w:r>
          </w:p>
        </w:tc>
        <w:tc>
          <w:tcPr>
            <w:tcW w:w="2693" w:type="dxa"/>
          </w:tcPr>
          <w:p w:rsidR="00497FE3" w:rsidRPr="008B354B" w:rsidRDefault="00497FE3" w:rsidP="009244C6">
            <w:pPr>
              <w:pStyle w:val="a5"/>
              <w:rPr>
                <w:sz w:val="24"/>
                <w:szCs w:val="24"/>
              </w:rPr>
            </w:pPr>
            <w:r w:rsidRPr="008B354B">
              <w:rPr>
                <w:sz w:val="24"/>
                <w:szCs w:val="24"/>
              </w:rPr>
              <w:t>Куликовская Алла Викторовна</w:t>
            </w:r>
          </w:p>
        </w:tc>
        <w:tc>
          <w:tcPr>
            <w:tcW w:w="2127" w:type="dxa"/>
          </w:tcPr>
          <w:p w:rsidR="00497FE3" w:rsidRPr="008B354B" w:rsidRDefault="00497FE3" w:rsidP="009244C6">
            <w:pPr>
              <w:pStyle w:val="a5"/>
              <w:rPr>
                <w:sz w:val="24"/>
                <w:szCs w:val="24"/>
              </w:rPr>
            </w:pPr>
            <w:r w:rsidRPr="008B354B">
              <w:rPr>
                <w:sz w:val="24"/>
                <w:szCs w:val="24"/>
              </w:rPr>
              <w:t>Зал хореографии</w:t>
            </w:r>
          </w:p>
        </w:tc>
        <w:tc>
          <w:tcPr>
            <w:tcW w:w="2580" w:type="dxa"/>
          </w:tcPr>
          <w:p w:rsidR="00497FE3" w:rsidRPr="008B354B" w:rsidRDefault="00497FE3" w:rsidP="009244C6">
            <w:pPr>
              <w:pStyle w:val="a5"/>
              <w:rPr>
                <w:sz w:val="24"/>
                <w:szCs w:val="24"/>
              </w:rPr>
            </w:pPr>
            <w:r w:rsidRPr="008B354B">
              <w:rPr>
                <w:sz w:val="24"/>
                <w:szCs w:val="24"/>
              </w:rPr>
              <w:t>СКК</w:t>
            </w:r>
          </w:p>
        </w:tc>
      </w:tr>
      <w:tr w:rsidR="00497FE3" w:rsidRPr="008B354B" w:rsidTr="003732C5">
        <w:tc>
          <w:tcPr>
            <w:tcW w:w="678" w:type="dxa"/>
          </w:tcPr>
          <w:p w:rsidR="00497FE3" w:rsidRPr="008B354B" w:rsidRDefault="00497FE3" w:rsidP="009244C6">
            <w:pPr>
              <w:pStyle w:val="a5"/>
              <w:rPr>
                <w:sz w:val="24"/>
                <w:szCs w:val="24"/>
              </w:rPr>
            </w:pPr>
            <w:r w:rsidRPr="008B354B">
              <w:rPr>
                <w:sz w:val="24"/>
                <w:szCs w:val="24"/>
              </w:rPr>
              <w:t>4.</w:t>
            </w:r>
          </w:p>
        </w:tc>
        <w:tc>
          <w:tcPr>
            <w:tcW w:w="2407" w:type="dxa"/>
          </w:tcPr>
          <w:p w:rsidR="00497FE3" w:rsidRPr="008B354B" w:rsidRDefault="00E45628" w:rsidP="009244C6">
            <w:pPr>
              <w:pStyle w:val="a5"/>
              <w:rPr>
                <w:sz w:val="24"/>
                <w:szCs w:val="24"/>
              </w:rPr>
            </w:pPr>
            <w:r w:rsidRPr="008B354B">
              <w:rPr>
                <w:sz w:val="24"/>
                <w:szCs w:val="24"/>
              </w:rPr>
              <w:t>Газета «КорОНА</w:t>
            </w:r>
            <w:r w:rsidR="00497FE3" w:rsidRPr="008B354B">
              <w:rPr>
                <w:sz w:val="24"/>
                <w:szCs w:val="24"/>
              </w:rPr>
              <w:t>»</w:t>
            </w:r>
          </w:p>
        </w:tc>
        <w:tc>
          <w:tcPr>
            <w:tcW w:w="2693" w:type="dxa"/>
          </w:tcPr>
          <w:p w:rsidR="00497FE3" w:rsidRPr="008B354B" w:rsidRDefault="00E45628" w:rsidP="009244C6">
            <w:pPr>
              <w:pStyle w:val="a5"/>
              <w:rPr>
                <w:sz w:val="24"/>
                <w:szCs w:val="24"/>
              </w:rPr>
            </w:pPr>
            <w:r w:rsidRPr="008B354B">
              <w:rPr>
                <w:sz w:val="24"/>
                <w:szCs w:val="24"/>
              </w:rPr>
              <w:t>Емельянова Елена Юрьевна</w:t>
            </w:r>
          </w:p>
        </w:tc>
        <w:tc>
          <w:tcPr>
            <w:tcW w:w="2127" w:type="dxa"/>
          </w:tcPr>
          <w:p w:rsidR="00497FE3" w:rsidRPr="008B354B" w:rsidRDefault="00096AFB" w:rsidP="009244C6">
            <w:pPr>
              <w:pStyle w:val="a5"/>
              <w:rPr>
                <w:sz w:val="24"/>
                <w:szCs w:val="24"/>
              </w:rPr>
            </w:pPr>
            <w:r w:rsidRPr="008B354B">
              <w:rPr>
                <w:sz w:val="24"/>
                <w:szCs w:val="24"/>
              </w:rPr>
              <w:t>Методкабинет СКК</w:t>
            </w:r>
          </w:p>
        </w:tc>
        <w:tc>
          <w:tcPr>
            <w:tcW w:w="2580" w:type="dxa"/>
          </w:tcPr>
          <w:p w:rsidR="00497FE3" w:rsidRPr="008B354B" w:rsidRDefault="00497FE3" w:rsidP="009244C6">
            <w:pPr>
              <w:pStyle w:val="a5"/>
              <w:rPr>
                <w:sz w:val="24"/>
                <w:szCs w:val="24"/>
              </w:rPr>
            </w:pPr>
            <w:r w:rsidRPr="008B354B">
              <w:rPr>
                <w:sz w:val="24"/>
                <w:szCs w:val="24"/>
              </w:rPr>
              <w:t>СКК</w:t>
            </w:r>
          </w:p>
        </w:tc>
      </w:tr>
      <w:tr w:rsidR="00497FE3" w:rsidRPr="008B354B" w:rsidTr="003732C5">
        <w:trPr>
          <w:trHeight w:val="404"/>
        </w:trPr>
        <w:tc>
          <w:tcPr>
            <w:tcW w:w="678" w:type="dxa"/>
          </w:tcPr>
          <w:p w:rsidR="00497FE3" w:rsidRPr="008B354B" w:rsidRDefault="00497FE3" w:rsidP="009244C6">
            <w:pPr>
              <w:pStyle w:val="a5"/>
              <w:rPr>
                <w:sz w:val="24"/>
                <w:szCs w:val="24"/>
              </w:rPr>
            </w:pPr>
            <w:r w:rsidRPr="008B354B">
              <w:rPr>
                <w:sz w:val="24"/>
                <w:szCs w:val="24"/>
              </w:rPr>
              <w:t>6.</w:t>
            </w:r>
          </w:p>
        </w:tc>
        <w:tc>
          <w:tcPr>
            <w:tcW w:w="2407" w:type="dxa"/>
          </w:tcPr>
          <w:p w:rsidR="00497FE3" w:rsidRPr="008B354B" w:rsidRDefault="00497FE3" w:rsidP="009244C6">
            <w:pPr>
              <w:pStyle w:val="a5"/>
              <w:rPr>
                <w:sz w:val="24"/>
                <w:szCs w:val="24"/>
              </w:rPr>
            </w:pPr>
            <w:r w:rsidRPr="008B354B">
              <w:rPr>
                <w:sz w:val="24"/>
                <w:szCs w:val="24"/>
              </w:rPr>
              <w:t>Пулевая стрельба</w:t>
            </w:r>
          </w:p>
        </w:tc>
        <w:tc>
          <w:tcPr>
            <w:tcW w:w="2693" w:type="dxa"/>
          </w:tcPr>
          <w:p w:rsidR="00497FE3" w:rsidRPr="008B354B" w:rsidRDefault="00497FE3" w:rsidP="009244C6">
            <w:pPr>
              <w:pStyle w:val="a5"/>
              <w:rPr>
                <w:sz w:val="24"/>
                <w:szCs w:val="24"/>
              </w:rPr>
            </w:pPr>
            <w:r w:rsidRPr="008B354B">
              <w:rPr>
                <w:sz w:val="24"/>
                <w:szCs w:val="24"/>
              </w:rPr>
              <w:t>Тростин Вадим Владимирович</w:t>
            </w:r>
          </w:p>
        </w:tc>
        <w:tc>
          <w:tcPr>
            <w:tcW w:w="2127" w:type="dxa"/>
          </w:tcPr>
          <w:p w:rsidR="00497FE3" w:rsidRPr="008B354B" w:rsidRDefault="00497FE3" w:rsidP="009244C6">
            <w:pPr>
              <w:pStyle w:val="a5"/>
              <w:rPr>
                <w:sz w:val="24"/>
                <w:szCs w:val="24"/>
              </w:rPr>
            </w:pPr>
            <w:r w:rsidRPr="00FF755A">
              <w:rPr>
                <w:sz w:val="24"/>
                <w:szCs w:val="24"/>
                <w:lang w:val="ru-RU"/>
              </w:rPr>
              <w:t>Спортивный зал</w:t>
            </w:r>
            <w:r w:rsidR="00096AFB" w:rsidRPr="00FF755A">
              <w:rPr>
                <w:sz w:val="24"/>
                <w:szCs w:val="24"/>
                <w:lang w:val="ru-RU"/>
              </w:rPr>
              <w:t xml:space="preserve"> МБОУ СОШ № 197 им. </w:t>
            </w:r>
            <w:r w:rsidR="00096AFB" w:rsidRPr="008B354B">
              <w:rPr>
                <w:sz w:val="24"/>
                <w:szCs w:val="24"/>
              </w:rPr>
              <w:t>Маркелова В.</w:t>
            </w:r>
          </w:p>
        </w:tc>
        <w:tc>
          <w:tcPr>
            <w:tcW w:w="2580" w:type="dxa"/>
          </w:tcPr>
          <w:p w:rsidR="00497FE3" w:rsidRPr="008B354B" w:rsidRDefault="00497FE3" w:rsidP="009244C6">
            <w:pPr>
              <w:pStyle w:val="a5"/>
              <w:rPr>
                <w:sz w:val="24"/>
                <w:szCs w:val="24"/>
              </w:rPr>
            </w:pPr>
            <w:r w:rsidRPr="008B354B">
              <w:rPr>
                <w:sz w:val="24"/>
                <w:szCs w:val="24"/>
              </w:rPr>
              <w:t>СКК</w:t>
            </w:r>
          </w:p>
        </w:tc>
      </w:tr>
      <w:tr w:rsidR="00497FE3" w:rsidRPr="008B354B" w:rsidTr="003732C5">
        <w:trPr>
          <w:trHeight w:val="281"/>
        </w:trPr>
        <w:tc>
          <w:tcPr>
            <w:tcW w:w="678" w:type="dxa"/>
          </w:tcPr>
          <w:p w:rsidR="00497FE3" w:rsidRPr="008B354B" w:rsidRDefault="00497FE3" w:rsidP="009244C6">
            <w:pPr>
              <w:pStyle w:val="a5"/>
              <w:rPr>
                <w:sz w:val="24"/>
                <w:szCs w:val="24"/>
              </w:rPr>
            </w:pPr>
            <w:r w:rsidRPr="008B354B">
              <w:rPr>
                <w:sz w:val="24"/>
                <w:szCs w:val="24"/>
              </w:rPr>
              <w:t>9.</w:t>
            </w:r>
          </w:p>
        </w:tc>
        <w:tc>
          <w:tcPr>
            <w:tcW w:w="2407" w:type="dxa"/>
          </w:tcPr>
          <w:p w:rsidR="00497FE3" w:rsidRPr="008B354B" w:rsidRDefault="00497FE3" w:rsidP="009244C6">
            <w:pPr>
              <w:pStyle w:val="a5"/>
              <w:rPr>
                <w:sz w:val="24"/>
                <w:szCs w:val="24"/>
              </w:rPr>
            </w:pPr>
            <w:r w:rsidRPr="008B354B">
              <w:rPr>
                <w:sz w:val="24"/>
                <w:szCs w:val="24"/>
              </w:rPr>
              <w:t>Музыкальный час</w:t>
            </w:r>
          </w:p>
        </w:tc>
        <w:tc>
          <w:tcPr>
            <w:tcW w:w="2693" w:type="dxa"/>
          </w:tcPr>
          <w:p w:rsidR="00497FE3" w:rsidRPr="008B354B" w:rsidRDefault="00497FE3" w:rsidP="009244C6">
            <w:pPr>
              <w:pStyle w:val="a5"/>
              <w:rPr>
                <w:sz w:val="24"/>
                <w:szCs w:val="24"/>
              </w:rPr>
            </w:pPr>
            <w:r w:rsidRPr="008B354B">
              <w:rPr>
                <w:sz w:val="24"/>
                <w:szCs w:val="24"/>
              </w:rPr>
              <w:t>Куликовская Алла Викторовна</w:t>
            </w:r>
          </w:p>
        </w:tc>
        <w:tc>
          <w:tcPr>
            <w:tcW w:w="2127" w:type="dxa"/>
          </w:tcPr>
          <w:p w:rsidR="00497FE3" w:rsidRPr="008B354B" w:rsidRDefault="00497FE3" w:rsidP="009244C6">
            <w:pPr>
              <w:pStyle w:val="a5"/>
              <w:rPr>
                <w:sz w:val="24"/>
                <w:szCs w:val="24"/>
              </w:rPr>
            </w:pPr>
            <w:r w:rsidRPr="008B354B">
              <w:rPr>
                <w:sz w:val="24"/>
                <w:szCs w:val="24"/>
              </w:rPr>
              <w:t>Кабинет хореографии</w:t>
            </w:r>
          </w:p>
        </w:tc>
        <w:tc>
          <w:tcPr>
            <w:tcW w:w="2580" w:type="dxa"/>
          </w:tcPr>
          <w:p w:rsidR="00497FE3" w:rsidRPr="008B354B" w:rsidRDefault="00497FE3" w:rsidP="009244C6">
            <w:pPr>
              <w:pStyle w:val="a5"/>
              <w:rPr>
                <w:sz w:val="24"/>
                <w:szCs w:val="24"/>
              </w:rPr>
            </w:pPr>
            <w:r w:rsidRPr="008B354B">
              <w:rPr>
                <w:sz w:val="24"/>
                <w:szCs w:val="24"/>
              </w:rPr>
              <w:t>СКК</w:t>
            </w:r>
          </w:p>
        </w:tc>
      </w:tr>
      <w:tr w:rsidR="00497FE3" w:rsidRPr="008B354B" w:rsidTr="003732C5">
        <w:tc>
          <w:tcPr>
            <w:tcW w:w="678" w:type="dxa"/>
          </w:tcPr>
          <w:p w:rsidR="00497FE3" w:rsidRPr="008B354B" w:rsidRDefault="00497FE3" w:rsidP="009244C6">
            <w:pPr>
              <w:pStyle w:val="a5"/>
              <w:rPr>
                <w:sz w:val="24"/>
                <w:szCs w:val="24"/>
              </w:rPr>
            </w:pPr>
            <w:r w:rsidRPr="008B354B">
              <w:rPr>
                <w:sz w:val="24"/>
                <w:szCs w:val="24"/>
              </w:rPr>
              <w:t>10.</w:t>
            </w:r>
          </w:p>
        </w:tc>
        <w:tc>
          <w:tcPr>
            <w:tcW w:w="2407" w:type="dxa"/>
          </w:tcPr>
          <w:p w:rsidR="00497FE3" w:rsidRPr="008B354B" w:rsidRDefault="00497FE3" w:rsidP="009244C6">
            <w:pPr>
              <w:pStyle w:val="a5"/>
              <w:rPr>
                <w:sz w:val="24"/>
                <w:szCs w:val="24"/>
              </w:rPr>
            </w:pPr>
            <w:r w:rsidRPr="008B354B">
              <w:rPr>
                <w:sz w:val="24"/>
                <w:szCs w:val="24"/>
              </w:rPr>
              <w:t>Декоративно-прикладное искусство</w:t>
            </w:r>
          </w:p>
          <w:p w:rsidR="00497FE3" w:rsidRPr="008B354B" w:rsidRDefault="00497FE3" w:rsidP="009244C6">
            <w:pPr>
              <w:pStyle w:val="a5"/>
              <w:rPr>
                <w:sz w:val="24"/>
                <w:szCs w:val="24"/>
              </w:rPr>
            </w:pPr>
            <w:r w:rsidRPr="008B354B">
              <w:rPr>
                <w:sz w:val="24"/>
                <w:szCs w:val="24"/>
              </w:rPr>
              <w:t>«Соцветие»</w:t>
            </w:r>
          </w:p>
        </w:tc>
        <w:tc>
          <w:tcPr>
            <w:tcW w:w="2693" w:type="dxa"/>
          </w:tcPr>
          <w:p w:rsidR="00497FE3" w:rsidRPr="008B354B" w:rsidRDefault="00497FE3" w:rsidP="009244C6">
            <w:pPr>
              <w:pStyle w:val="a5"/>
              <w:rPr>
                <w:sz w:val="24"/>
                <w:szCs w:val="24"/>
              </w:rPr>
            </w:pPr>
            <w:r w:rsidRPr="008B354B">
              <w:rPr>
                <w:sz w:val="24"/>
                <w:szCs w:val="24"/>
              </w:rPr>
              <w:t>Забожанская Наталья Николаевна</w:t>
            </w:r>
          </w:p>
        </w:tc>
        <w:tc>
          <w:tcPr>
            <w:tcW w:w="2127" w:type="dxa"/>
          </w:tcPr>
          <w:p w:rsidR="00497FE3" w:rsidRPr="008B354B" w:rsidRDefault="00E45628" w:rsidP="009244C6">
            <w:pPr>
              <w:pStyle w:val="a5"/>
              <w:rPr>
                <w:sz w:val="24"/>
                <w:szCs w:val="24"/>
              </w:rPr>
            </w:pPr>
            <w:r w:rsidRPr="008B354B">
              <w:rPr>
                <w:sz w:val="24"/>
                <w:szCs w:val="24"/>
              </w:rPr>
              <w:t xml:space="preserve">Кабинет </w:t>
            </w:r>
            <w:r w:rsidR="00497FE3" w:rsidRPr="008B354B">
              <w:rPr>
                <w:sz w:val="24"/>
                <w:szCs w:val="24"/>
              </w:rPr>
              <w:t>«Соцветие»,</w:t>
            </w:r>
          </w:p>
          <w:p w:rsidR="00497FE3" w:rsidRPr="008B354B" w:rsidRDefault="00497FE3" w:rsidP="009244C6">
            <w:pPr>
              <w:pStyle w:val="a5"/>
              <w:rPr>
                <w:sz w:val="24"/>
                <w:szCs w:val="24"/>
              </w:rPr>
            </w:pPr>
          </w:p>
        </w:tc>
        <w:tc>
          <w:tcPr>
            <w:tcW w:w="2580" w:type="dxa"/>
          </w:tcPr>
          <w:p w:rsidR="00497FE3" w:rsidRPr="008B354B" w:rsidRDefault="00497FE3" w:rsidP="009244C6">
            <w:pPr>
              <w:pStyle w:val="a5"/>
              <w:rPr>
                <w:sz w:val="24"/>
                <w:szCs w:val="24"/>
              </w:rPr>
            </w:pPr>
            <w:r w:rsidRPr="008B354B">
              <w:rPr>
                <w:sz w:val="24"/>
                <w:szCs w:val="24"/>
              </w:rPr>
              <w:t>СКК</w:t>
            </w:r>
          </w:p>
        </w:tc>
      </w:tr>
      <w:tr w:rsidR="00497FE3" w:rsidRPr="008B354B" w:rsidTr="003732C5">
        <w:trPr>
          <w:trHeight w:val="377"/>
        </w:trPr>
        <w:tc>
          <w:tcPr>
            <w:tcW w:w="678" w:type="dxa"/>
          </w:tcPr>
          <w:p w:rsidR="00497FE3" w:rsidRPr="008B354B" w:rsidRDefault="00497FE3" w:rsidP="009244C6">
            <w:pPr>
              <w:pStyle w:val="a5"/>
              <w:rPr>
                <w:sz w:val="24"/>
                <w:szCs w:val="24"/>
              </w:rPr>
            </w:pPr>
            <w:r w:rsidRPr="008B354B">
              <w:rPr>
                <w:sz w:val="24"/>
                <w:szCs w:val="24"/>
              </w:rPr>
              <w:t>11.</w:t>
            </w:r>
          </w:p>
        </w:tc>
        <w:tc>
          <w:tcPr>
            <w:tcW w:w="2407" w:type="dxa"/>
          </w:tcPr>
          <w:p w:rsidR="00497FE3" w:rsidRPr="008B354B" w:rsidRDefault="00E45628" w:rsidP="009244C6">
            <w:pPr>
              <w:pStyle w:val="a5"/>
              <w:rPr>
                <w:sz w:val="24"/>
                <w:szCs w:val="24"/>
              </w:rPr>
            </w:pPr>
            <w:r w:rsidRPr="008B354B">
              <w:rPr>
                <w:sz w:val="24"/>
                <w:szCs w:val="24"/>
              </w:rPr>
              <w:t>Греко-римская борьба</w:t>
            </w:r>
          </w:p>
        </w:tc>
        <w:tc>
          <w:tcPr>
            <w:tcW w:w="2693" w:type="dxa"/>
          </w:tcPr>
          <w:p w:rsidR="00497FE3" w:rsidRPr="008B354B" w:rsidRDefault="00096AFB" w:rsidP="009244C6">
            <w:pPr>
              <w:pStyle w:val="a5"/>
              <w:rPr>
                <w:sz w:val="24"/>
                <w:szCs w:val="24"/>
              </w:rPr>
            </w:pPr>
            <w:r w:rsidRPr="008B354B">
              <w:rPr>
                <w:sz w:val="24"/>
                <w:szCs w:val="24"/>
              </w:rPr>
              <w:t>Юдаков Александр Сергеевич</w:t>
            </w:r>
          </w:p>
        </w:tc>
        <w:tc>
          <w:tcPr>
            <w:tcW w:w="2127" w:type="dxa"/>
          </w:tcPr>
          <w:p w:rsidR="00497FE3" w:rsidRPr="008B354B" w:rsidRDefault="00E45628" w:rsidP="009244C6">
            <w:pPr>
              <w:pStyle w:val="a5"/>
              <w:rPr>
                <w:sz w:val="24"/>
                <w:szCs w:val="24"/>
              </w:rPr>
            </w:pPr>
            <w:r w:rsidRPr="008B354B">
              <w:rPr>
                <w:sz w:val="24"/>
                <w:szCs w:val="24"/>
              </w:rPr>
              <w:t xml:space="preserve">Борцовский </w:t>
            </w:r>
            <w:r w:rsidR="00497FE3" w:rsidRPr="008B354B">
              <w:rPr>
                <w:sz w:val="24"/>
                <w:szCs w:val="24"/>
              </w:rPr>
              <w:t xml:space="preserve"> зал</w:t>
            </w:r>
          </w:p>
        </w:tc>
        <w:tc>
          <w:tcPr>
            <w:tcW w:w="2580" w:type="dxa"/>
          </w:tcPr>
          <w:p w:rsidR="00497FE3" w:rsidRPr="008B354B" w:rsidRDefault="00497FE3" w:rsidP="009244C6">
            <w:pPr>
              <w:pStyle w:val="a5"/>
              <w:rPr>
                <w:sz w:val="24"/>
                <w:szCs w:val="24"/>
              </w:rPr>
            </w:pPr>
            <w:r w:rsidRPr="008B354B">
              <w:rPr>
                <w:sz w:val="24"/>
                <w:szCs w:val="24"/>
              </w:rPr>
              <w:t>СКК</w:t>
            </w:r>
          </w:p>
        </w:tc>
      </w:tr>
      <w:tr w:rsidR="00497FE3" w:rsidRPr="008B354B" w:rsidTr="003732C5">
        <w:trPr>
          <w:trHeight w:val="621"/>
        </w:trPr>
        <w:tc>
          <w:tcPr>
            <w:tcW w:w="678" w:type="dxa"/>
          </w:tcPr>
          <w:p w:rsidR="00497FE3" w:rsidRPr="008B354B" w:rsidRDefault="00497FE3" w:rsidP="009244C6">
            <w:pPr>
              <w:pStyle w:val="a5"/>
              <w:rPr>
                <w:sz w:val="24"/>
                <w:szCs w:val="24"/>
              </w:rPr>
            </w:pPr>
            <w:r w:rsidRPr="008B354B">
              <w:rPr>
                <w:sz w:val="24"/>
                <w:szCs w:val="24"/>
              </w:rPr>
              <w:t>13.</w:t>
            </w:r>
          </w:p>
        </w:tc>
        <w:tc>
          <w:tcPr>
            <w:tcW w:w="2407" w:type="dxa"/>
          </w:tcPr>
          <w:p w:rsidR="00497FE3" w:rsidRPr="008B354B" w:rsidRDefault="00497FE3" w:rsidP="009244C6">
            <w:pPr>
              <w:pStyle w:val="a5"/>
              <w:rPr>
                <w:sz w:val="24"/>
                <w:szCs w:val="24"/>
              </w:rPr>
            </w:pPr>
            <w:r w:rsidRPr="008B354B">
              <w:rPr>
                <w:sz w:val="24"/>
                <w:szCs w:val="24"/>
              </w:rPr>
              <w:t>Хоккей с шайбой</w:t>
            </w:r>
          </w:p>
        </w:tc>
        <w:tc>
          <w:tcPr>
            <w:tcW w:w="2693" w:type="dxa"/>
          </w:tcPr>
          <w:p w:rsidR="00497FE3" w:rsidRPr="008B354B" w:rsidRDefault="00096AFB" w:rsidP="009244C6">
            <w:pPr>
              <w:pStyle w:val="a5"/>
              <w:rPr>
                <w:sz w:val="24"/>
                <w:szCs w:val="24"/>
              </w:rPr>
            </w:pPr>
            <w:r w:rsidRPr="008B354B">
              <w:rPr>
                <w:sz w:val="24"/>
                <w:szCs w:val="24"/>
              </w:rPr>
              <w:t>Кашкевич Василий Александрович</w:t>
            </w:r>
          </w:p>
        </w:tc>
        <w:tc>
          <w:tcPr>
            <w:tcW w:w="2127" w:type="dxa"/>
          </w:tcPr>
          <w:p w:rsidR="00497FE3" w:rsidRPr="00FF755A" w:rsidRDefault="00497FE3" w:rsidP="009244C6">
            <w:pPr>
              <w:pStyle w:val="a5"/>
              <w:rPr>
                <w:sz w:val="24"/>
                <w:szCs w:val="24"/>
                <w:lang w:val="ru-RU"/>
              </w:rPr>
            </w:pPr>
            <w:r w:rsidRPr="00FF755A">
              <w:rPr>
                <w:sz w:val="24"/>
                <w:szCs w:val="24"/>
                <w:lang w:val="ru-RU"/>
              </w:rPr>
              <w:t>Закрытый хоккейный корт «СеверСК»</w:t>
            </w:r>
            <w:r w:rsidR="0090221C" w:rsidRPr="00FF755A">
              <w:rPr>
                <w:sz w:val="24"/>
                <w:szCs w:val="24"/>
                <w:lang w:val="ru-RU"/>
              </w:rPr>
              <w:t>, хоккейный корт СКК</w:t>
            </w:r>
          </w:p>
        </w:tc>
        <w:tc>
          <w:tcPr>
            <w:tcW w:w="2580" w:type="dxa"/>
          </w:tcPr>
          <w:p w:rsidR="00497FE3" w:rsidRPr="008B354B" w:rsidRDefault="0047531C" w:rsidP="009244C6">
            <w:pPr>
              <w:pStyle w:val="a5"/>
              <w:rPr>
                <w:sz w:val="24"/>
                <w:szCs w:val="24"/>
              </w:rPr>
            </w:pPr>
            <w:r w:rsidRPr="008B354B">
              <w:rPr>
                <w:sz w:val="24"/>
                <w:szCs w:val="24"/>
              </w:rPr>
              <w:t>СКК</w:t>
            </w:r>
          </w:p>
        </w:tc>
      </w:tr>
      <w:tr w:rsidR="00497FE3" w:rsidRPr="008B354B" w:rsidTr="003732C5">
        <w:trPr>
          <w:trHeight w:val="460"/>
        </w:trPr>
        <w:tc>
          <w:tcPr>
            <w:tcW w:w="678" w:type="dxa"/>
          </w:tcPr>
          <w:p w:rsidR="00497FE3" w:rsidRPr="008B354B" w:rsidRDefault="00497FE3" w:rsidP="009244C6">
            <w:pPr>
              <w:pStyle w:val="a5"/>
              <w:rPr>
                <w:sz w:val="24"/>
                <w:szCs w:val="24"/>
              </w:rPr>
            </w:pPr>
            <w:r w:rsidRPr="008B354B">
              <w:rPr>
                <w:sz w:val="24"/>
                <w:szCs w:val="24"/>
              </w:rPr>
              <w:t>14.</w:t>
            </w:r>
          </w:p>
        </w:tc>
        <w:tc>
          <w:tcPr>
            <w:tcW w:w="2407" w:type="dxa"/>
          </w:tcPr>
          <w:p w:rsidR="00497FE3" w:rsidRPr="008B354B" w:rsidRDefault="00497FE3" w:rsidP="009244C6">
            <w:pPr>
              <w:pStyle w:val="a5"/>
              <w:rPr>
                <w:sz w:val="24"/>
                <w:szCs w:val="24"/>
              </w:rPr>
            </w:pPr>
            <w:r w:rsidRPr="008B354B">
              <w:rPr>
                <w:sz w:val="24"/>
                <w:szCs w:val="24"/>
              </w:rPr>
              <w:t>Джиу - Джитсу</w:t>
            </w:r>
          </w:p>
        </w:tc>
        <w:tc>
          <w:tcPr>
            <w:tcW w:w="2693" w:type="dxa"/>
          </w:tcPr>
          <w:p w:rsidR="00497FE3" w:rsidRPr="008B354B" w:rsidRDefault="00497FE3" w:rsidP="009244C6">
            <w:pPr>
              <w:pStyle w:val="a5"/>
              <w:rPr>
                <w:sz w:val="24"/>
                <w:szCs w:val="24"/>
              </w:rPr>
            </w:pPr>
            <w:r w:rsidRPr="008B354B">
              <w:rPr>
                <w:sz w:val="24"/>
                <w:szCs w:val="24"/>
              </w:rPr>
              <w:t>Майманов Денис Ахметович</w:t>
            </w:r>
          </w:p>
        </w:tc>
        <w:tc>
          <w:tcPr>
            <w:tcW w:w="2127" w:type="dxa"/>
          </w:tcPr>
          <w:p w:rsidR="00497FE3" w:rsidRPr="008B354B" w:rsidRDefault="00E45628" w:rsidP="009244C6">
            <w:pPr>
              <w:pStyle w:val="a5"/>
              <w:rPr>
                <w:sz w:val="24"/>
                <w:szCs w:val="24"/>
              </w:rPr>
            </w:pPr>
            <w:r w:rsidRPr="008B354B">
              <w:rPr>
                <w:sz w:val="24"/>
                <w:szCs w:val="24"/>
              </w:rPr>
              <w:t xml:space="preserve">Борцовский </w:t>
            </w:r>
            <w:r w:rsidR="00497FE3" w:rsidRPr="008B354B">
              <w:rPr>
                <w:sz w:val="24"/>
                <w:szCs w:val="24"/>
              </w:rPr>
              <w:t xml:space="preserve"> зал</w:t>
            </w:r>
          </w:p>
        </w:tc>
        <w:tc>
          <w:tcPr>
            <w:tcW w:w="2580" w:type="dxa"/>
          </w:tcPr>
          <w:p w:rsidR="00497FE3" w:rsidRPr="008B354B" w:rsidRDefault="00497FE3" w:rsidP="009244C6">
            <w:pPr>
              <w:pStyle w:val="a5"/>
              <w:rPr>
                <w:sz w:val="24"/>
                <w:szCs w:val="24"/>
              </w:rPr>
            </w:pPr>
            <w:r w:rsidRPr="008B354B">
              <w:rPr>
                <w:sz w:val="24"/>
                <w:szCs w:val="24"/>
              </w:rPr>
              <w:t>СКК</w:t>
            </w:r>
          </w:p>
        </w:tc>
      </w:tr>
      <w:tr w:rsidR="00497FE3" w:rsidRPr="008B354B" w:rsidTr="003732C5">
        <w:trPr>
          <w:trHeight w:val="299"/>
        </w:trPr>
        <w:tc>
          <w:tcPr>
            <w:tcW w:w="678" w:type="dxa"/>
          </w:tcPr>
          <w:p w:rsidR="00497FE3" w:rsidRPr="008B354B" w:rsidRDefault="00497FE3" w:rsidP="009244C6">
            <w:pPr>
              <w:pStyle w:val="a5"/>
              <w:rPr>
                <w:sz w:val="24"/>
                <w:szCs w:val="24"/>
              </w:rPr>
            </w:pPr>
            <w:r w:rsidRPr="008B354B">
              <w:rPr>
                <w:sz w:val="24"/>
                <w:szCs w:val="24"/>
              </w:rPr>
              <w:t>15.</w:t>
            </w:r>
          </w:p>
        </w:tc>
        <w:tc>
          <w:tcPr>
            <w:tcW w:w="2407" w:type="dxa"/>
          </w:tcPr>
          <w:p w:rsidR="00497FE3" w:rsidRPr="008B354B" w:rsidRDefault="00497FE3" w:rsidP="009244C6">
            <w:pPr>
              <w:pStyle w:val="a5"/>
              <w:rPr>
                <w:sz w:val="24"/>
                <w:szCs w:val="24"/>
              </w:rPr>
            </w:pPr>
            <w:r w:rsidRPr="008B354B">
              <w:rPr>
                <w:sz w:val="24"/>
                <w:szCs w:val="24"/>
              </w:rPr>
              <w:t>Баскетбол</w:t>
            </w:r>
          </w:p>
        </w:tc>
        <w:tc>
          <w:tcPr>
            <w:tcW w:w="2693" w:type="dxa"/>
          </w:tcPr>
          <w:p w:rsidR="00497FE3" w:rsidRPr="008B354B" w:rsidRDefault="00497FE3" w:rsidP="009244C6">
            <w:pPr>
              <w:pStyle w:val="a5"/>
              <w:rPr>
                <w:sz w:val="24"/>
                <w:szCs w:val="24"/>
              </w:rPr>
            </w:pPr>
          </w:p>
        </w:tc>
        <w:tc>
          <w:tcPr>
            <w:tcW w:w="2127" w:type="dxa"/>
          </w:tcPr>
          <w:p w:rsidR="00497FE3" w:rsidRPr="008B354B" w:rsidRDefault="00497FE3" w:rsidP="009244C6">
            <w:pPr>
              <w:pStyle w:val="a5"/>
              <w:rPr>
                <w:sz w:val="24"/>
                <w:szCs w:val="24"/>
              </w:rPr>
            </w:pPr>
            <w:r w:rsidRPr="008B354B">
              <w:rPr>
                <w:sz w:val="24"/>
                <w:szCs w:val="24"/>
              </w:rPr>
              <w:t>Спортивный зал</w:t>
            </w:r>
          </w:p>
        </w:tc>
        <w:tc>
          <w:tcPr>
            <w:tcW w:w="2580" w:type="dxa"/>
          </w:tcPr>
          <w:p w:rsidR="00497FE3" w:rsidRPr="008B354B" w:rsidRDefault="00497FE3" w:rsidP="009244C6">
            <w:pPr>
              <w:pStyle w:val="a5"/>
              <w:rPr>
                <w:sz w:val="24"/>
                <w:szCs w:val="24"/>
              </w:rPr>
            </w:pPr>
            <w:r w:rsidRPr="008B354B">
              <w:rPr>
                <w:sz w:val="24"/>
                <w:szCs w:val="24"/>
              </w:rPr>
              <w:t>СКК</w:t>
            </w:r>
          </w:p>
        </w:tc>
      </w:tr>
      <w:tr w:rsidR="00497FE3" w:rsidRPr="008B354B" w:rsidTr="003732C5">
        <w:tc>
          <w:tcPr>
            <w:tcW w:w="678" w:type="dxa"/>
          </w:tcPr>
          <w:p w:rsidR="00497FE3" w:rsidRPr="008B354B" w:rsidRDefault="00497FE3" w:rsidP="009244C6">
            <w:pPr>
              <w:pStyle w:val="a5"/>
              <w:rPr>
                <w:sz w:val="24"/>
                <w:szCs w:val="24"/>
              </w:rPr>
            </w:pPr>
            <w:r w:rsidRPr="008B354B">
              <w:rPr>
                <w:sz w:val="24"/>
                <w:szCs w:val="24"/>
              </w:rPr>
              <w:t>16.</w:t>
            </w:r>
          </w:p>
        </w:tc>
        <w:tc>
          <w:tcPr>
            <w:tcW w:w="2407" w:type="dxa"/>
          </w:tcPr>
          <w:p w:rsidR="00497FE3" w:rsidRPr="008B354B" w:rsidRDefault="00497FE3" w:rsidP="009244C6">
            <w:pPr>
              <w:pStyle w:val="a5"/>
              <w:rPr>
                <w:sz w:val="24"/>
                <w:szCs w:val="24"/>
              </w:rPr>
            </w:pPr>
            <w:r w:rsidRPr="008B354B">
              <w:rPr>
                <w:sz w:val="24"/>
                <w:szCs w:val="24"/>
              </w:rPr>
              <w:t>Волейбол</w:t>
            </w:r>
          </w:p>
        </w:tc>
        <w:tc>
          <w:tcPr>
            <w:tcW w:w="2693" w:type="dxa"/>
          </w:tcPr>
          <w:p w:rsidR="00497FE3" w:rsidRPr="008B354B" w:rsidRDefault="00497FE3" w:rsidP="009244C6">
            <w:pPr>
              <w:pStyle w:val="a5"/>
              <w:rPr>
                <w:sz w:val="24"/>
                <w:szCs w:val="24"/>
              </w:rPr>
            </w:pPr>
          </w:p>
        </w:tc>
        <w:tc>
          <w:tcPr>
            <w:tcW w:w="2127" w:type="dxa"/>
          </w:tcPr>
          <w:p w:rsidR="00497FE3" w:rsidRPr="008B354B" w:rsidRDefault="00497FE3" w:rsidP="009244C6">
            <w:pPr>
              <w:pStyle w:val="a5"/>
              <w:rPr>
                <w:sz w:val="24"/>
                <w:szCs w:val="24"/>
              </w:rPr>
            </w:pPr>
            <w:r w:rsidRPr="008B354B">
              <w:rPr>
                <w:sz w:val="24"/>
                <w:szCs w:val="24"/>
              </w:rPr>
              <w:t>Спортивный зал</w:t>
            </w:r>
          </w:p>
        </w:tc>
        <w:tc>
          <w:tcPr>
            <w:tcW w:w="2580" w:type="dxa"/>
          </w:tcPr>
          <w:p w:rsidR="00497FE3" w:rsidRPr="008B354B" w:rsidRDefault="00497FE3" w:rsidP="009244C6">
            <w:pPr>
              <w:pStyle w:val="a5"/>
              <w:rPr>
                <w:sz w:val="24"/>
                <w:szCs w:val="24"/>
              </w:rPr>
            </w:pPr>
            <w:r w:rsidRPr="008B354B">
              <w:rPr>
                <w:sz w:val="24"/>
                <w:szCs w:val="24"/>
              </w:rPr>
              <w:t>СКК</w:t>
            </w:r>
          </w:p>
        </w:tc>
      </w:tr>
      <w:tr w:rsidR="00497FE3" w:rsidRPr="008B354B" w:rsidTr="003732C5">
        <w:tc>
          <w:tcPr>
            <w:tcW w:w="678" w:type="dxa"/>
          </w:tcPr>
          <w:p w:rsidR="00497FE3" w:rsidRPr="008B354B" w:rsidRDefault="00497FE3" w:rsidP="009244C6">
            <w:pPr>
              <w:pStyle w:val="a5"/>
              <w:rPr>
                <w:sz w:val="24"/>
                <w:szCs w:val="24"/>
              </w:rPr>
            </w:pPr>
            <w:r w:rsidRPr="008B354B">
              <w:rPr>
                <w:sz w:val="24"/>
                <w:szCs w:val="24"/>
              </w:rPr>
              <w:t>17.</w:t>
            </w:r>
          </w:p>
        </w:tc>
        <w:tc>
          <w:tcPr>
            <w:tcW w:w="2407" w:type="dxa"/>
          </w:tcPr>
          <w:p w:rsidR="00497FE3" w:rsidRPr="008B354B" w:rsidRDefault="00497FE3" w:rsidP="009244C6">
            <w:pPr>
              <w:pStyle w:val="a5"/>
              <w:rPr>
                <w:sz w:val="24"/>
                <w:szCs w:val="24"/>
              </w:rPr>
            </w:pPr>
            <w:r w:rsidRPr="008B354B">
              <w:rPr>
                <w:sz w:val="24"/>
                <w:szCs w:val="24"/>
              </w:rPr>
              <w:t>Плавание</w:t>
            </w:r>
          </w:p>
        </w:tc>
        <w:tc>
          <w:tcPr>
            <w:tcW w:w="2693" w:type="dxa"/>
          </w:tcPr>
          <w:p w:rsidR="00497FE3" w:rsidRPr="008B354B" w:rsidRDefault="00497FE3" w:rsidP="009244C6">
            <w:pPr>
              <w:pStyle w:val="a5"/>
              <w:rPr>
                <w:sz w:val="24"/>
                <w:szCs w:val="24"/>
              </w:rPr>
            </w:pPr>
          </w:p>
        </w:tc>
        <w:tc>
          <w:tcPr>
            <w:tcW w:w="2127" w:type="dxa"/>
          </w:tcPr>
          <w:p w:rsidR="00497FE3" w:rsidRPr="008B354B" w:rsidRDefault="00E45628" w:rsidP="009244C6">
            <w:pPr>
              <w:pStyle w:val="a5"/>
              <w:rPr>
                <w:sz w:val="24"/>
                <w:szCs w:val="24"/>
              </w:rPr>
            </w:pPr>
            <w:r w:rsidRPr="008B354B">
              <w:rPr>
                <w:sz w:val="24"/>
                <w:szCs w:val="24"/>
              </w:rPr>
              <w:t xml:space="preserve">Бассейн </w:t>
            </w:r>
            <w:r w:rsidR="00497FE3" w:rsidRPr="008B354B">
              <w:rPr>
                <w:sz w:val="24"/>
                <w:szCs w:val="24"/>
              </w:rPr>
              <w:t>«Катран»</w:t>
            </w:r>
          </w:p>
        </w:tc>
        <w:tc>
          <w:tcPr>
            <w:tcW w:w="2580" w:type="dxa"/>
          </w:tcPr>
          <w:p w:rsidR="00497FE3" w:rsidRPr="008B354B" w:rsidRDefault="00497FE3" w:rsidP="009244C6">
            <w:pPr>
              <w:pStyle w:val="a5"/>
              <w:rPr>
                <w:sz w:val="24"/>
                <w:szCs w:val="24"/>
              </w:rPr>
            </w:pPr>
            <w:r w:rsidRPr="008B354B">
              <w:rPr>
                <w:sz w:val="24"/>
                <w:szCs w:val="24"/>
              </w:rPr>
              <w:t>СКК</w:t>
            </w:r>
          </w:p>
        </w:tc>
      </w:tr>
      <w:tr w:rsidR="00497FE3" w:rsidRPr="008B354B" w:rsidTr="003732C5">
        <w:tc>
          <w:tcPr>
            <w:tcW w:w="678" w:type="dxa"/>
          </w:tcPr>
          <w:p w:rsidR="00497FE3" w:rsidRPr="008B354B" w:rsidRDefault="00497FE3" w:rsidP="009244C6">
            <w:pPr>
              <w:pStyle w:val="a5"/>
              <w:rPr>
                <w:sz w:val="24"/>
                <w:szCs w:val="24"/>
              </w:rPr>
            </w:pPr>
            <w:r w:rsidRPr="008B354B">
              <w:rPr>
                <w:sz w:val="24"/>
                <w:szCs w:val="24"/>
              </w:rPr>
              <w:t>18.</w:t>
            </w:r>
          </w:p>
        </w:tc>
        <w:tc>
          <w:tcPr>
            <w:tcW w:w="2407" w:type="dxa"/>
          </w:tcPr>
          <w:p w:rsidR="00497FE3" w:rsidRPr="008B354B" w:rsidRDefault="00497FE3" w:rsidP="009244C6">
            <w:pPr>
              <w:pStyle w:val="a5"/>
              <w:rPr>
                <w:sz w:val="24"/>
                <w:szCs w:val="24"/>
              </w:rPr>
            </w:pPr>
            <w:r w:rsidRPr="008B354B">
              <w:rPr>
                <w:sz w:val="24"/>
                <w:szCs w:val="24"/>
              </w:rPr>
              <w:t>Футбол</w:t>
            </w:r>
          </w:p>
        </w:tc>
        <w:tc>
          <w:tcPr>
            <w:tcW w:w="2693" w:type="dxa"/>
          </w:tcPr>
          <w:p w:rsidR="00497FE3" w:rsidRPr="008B354B" w:rsidRDefault="00E45628" w:rsidP="009244C6">
            <w:pPr>
              <w:pStyle w:val="a5"/>
              <w:rPr>
                <w:sz w:val="24"/>
                <w:szCs w:val="24"/>
              </w:rPr>
            </w:pPr>
            <w:r w:rsidRPr="008B354B">
              <w:rPr>
                <w:sz w:val="24"/>
                <w:szCs w:val="24"/>
              </w:rPr>
              <w:t>Кашкевич В</w:t>
            </w:r>
            <w:r w:rsidR="00096AFB" w:rsidRPr="008B354B">
              <w:rPr>
                <w:sz w:val="24"/>
                <w:szCs w:val="24"/>
              </w:rPr>
              <w:t>асилий Александрович</w:t>
            </w:r>
          </w:p>
        </w:tc>
        <w:tc>
          <w:tcPr>
            <w:tcW w:w="2127" w:type="dxa"/>
          </w:tcPr>
          <w:p w:rsidR="00497FE3" w:rsidRPr="008B354B" w:rsidRDefault="00E45628" w:rsidP="009244C6">
            <w:pPr>
              <w:pStyle w:val="a5"/>
              <w:rPr>
                <w:sz w:val="24"/>
                <w:szCs w:val="24"/>
              </w:rPr>
            </w:pPr>
            <w:r w:rsidRPr="008B354B">
              <w:rPr>
                <w:sz w:val="24"/>
                <w:szCs w:val="24"/>
              </w:rPr>
              <w:t xml:space="preserve">Стадион </w:t>
            </w:r>
            <w:r w:rsidR="00497FE3" w:rsidRPr="008B354B">
              <w:rPr>
                <w:sz w:val="24"/>
                <w:szCs w:val="24"/>
              </w:rPr>
              <w:t>СКК</w:t>
            </w:r>
          </w:p>
        </w:tc>
        <w:tc>
          <w:tcPr>
            <w:tcW w:w="2580" w:type="dxa"/>
          </w:tcPr>
          <w:p w:rsidR="00497FE3" w:rsidRPr="008B354B" w:rsidRDefault="00E45628" w:rsidP="009244C6">
            <w:pPr>
              <w:pStyle w:val="a5"/>
              <w:rPr>
                <w:sz w:val="24"/>
                <w:szCs w:val="24"/>
              </w:rPr>
            </w:pPr>
            <w:r w:rsidRPr="008B354B">
              <w:rPr>
                <w:sz w:val="24"/>
                <w:szCs w:val="24"/>
              </w:rPr>
              <w:t>СКК</w:t>
            </w:r>
          </w:p>
        </w:tc>
      </w:tr>
      <w:tr w:rsidR="00497FE3" w:rsidRPr="008B354B" w:rsidTr="003732C5">
        <w:tc>
          <w:tcPr>
            <w:tcW w:w="678" w:type="dxa"/>
          </w:tcPr>
          <w:p w:rsidR="00497FE3" w:rsidRPr="008B354B" w:rsidRDefault="00497FE3" w:rsidP="009244C6">
            <w:pPr>
              <w:pStyle w:val="a5"/>
              <w:rPr>
                <w:sz w:val="24"/>
                <w:szCs w:val="24"/>
              </w:rPr>
            </w:pPr>
            <w:r w:rsidRPr="008B354B">
              <w:rPr>
                <w:sz w:val="24"/>
                <w:szCs w:val="24"/>
              </w:rPr>
              <w:t>20.</w:t>
            </w:r>
          </w:p>
        </w:tc>
        <w:tc>
          <w:tcPr>
            <w:tcW w:w="2407" w:type="dxa"/>
          </w:tcPr>
          <w:p w:rsidR="00497FE3" w:rsidRPr="008B354B" w:rsidRDefault="00497FE3" w:rsidP="009244C6">
            <w:pPr>
              <w:pStyle w:val="a5"/>
              <w:rPr>
                <w:sz w:val="24"/>
                <w:szCs w:val="24"/>
              </w:rPr>
            </w:pPr>
            <w:r w:rsidRPr="008B354B">
              <w:rPr>
                <w:sz w:val="24"/>
                <w:szCs w:val="24"/>
              </w:rPr>
              <w:t>Гиревой спорт</w:t>
            </w:r>
          </w:p>
        </w:tc>
        <w:tc>
          <w:tcPr>
            <w:tcW w:w="2693" w:type="dxa"/>
          </w:tcPr>
          <w:p w:rsidR="00497FE3" w:rsidRPr="008B354B" w:rsidRDefault="00096AFB" w:rsidP="009244C6">
            <w:pPr>
              <w:pStyle w:val="a5"/>
              <w:rPr>
                <w:sz w:val="24"/>
                <w:szCs w:val="24"/>
              </w:rPr>
            </w:pPr>
            <w:r w:rsidRPr="008B354B">
              <w:rPr>
                <w:sz w:val="24"/>
                <w:szCs w:val="24"/>
              </w:rPr>
              <w:t>Юдаков Александр Сергеевич</w:t>
            </w:r>
          </w:p>
        </w:tc>
        <w:tc>
          <w:tcPr>
            <w:tcW w:w="2127" w:type="dxa"/>
          </w:tcPr>
          <w:p w:rsidR="00497FE3" w:rsidRPr="008B354B" w:rsidRDefault="00E45628" w:rsidP="009244C6">
            <w:pPr>
              <w:pStyle w:val="a5"/>
              <w:rPr>
                <w:sz w:val="24"/>
                <w:szCs w:val="24"/>
              </w:rPr>
            </w:pPr>
            <w:r w:rsidRPr="008B354B">
              <w:rPr>
                <w:sz w:val="24"/>
                <w:szCs w:val="24"/>
              </w:rPr>
              <w:t xml:space="preserve">СКК, </w:t>
            </w:r>
            <w:r w:rsidR="00497FE3" w:rsidRPr="008B354B">
              <w:rPr>
                <w:sz w:val="24"/>
                <w:szCs w:val="24"/>
              </w:rPr>
              <w:t>Тренажерный зал</w:t>
            </w:r>
          </w:p>
        </w:tc>
        <w:tc>
          <w:tcPr>
            <w:tcW w:w="2580" w:type="dxa"/>
          </w:tcPr>
          <w:p w:rsidR="00497FE3" w:rsidRPr="008B354B" w:rsidRDefault="00497FE3" w:rsidP="009244C6">
            <w:pPr>
              <w:pStyle w:val="a5"/>
              <w:rPr>
                <w:sz w:val="24"/>
                <w:szCs w:val="24"/>
              </w:rPr>
            </w:pPr>
            <w:r w:rsidRPr="008B354B">
              <w:rPr>
                <w:sz w:val="24"/>
                <w:szCs w:val="24"/>
              </w:rPr>
              <w:t>СКК</w:t>
            </w:r>
          </w:p>
        </w:tc>
      </w:tr>
      <w:tr w:rsidR="00497FE3" w:rsidRPr="008B354B" w:rsidTr="003732C5">
        <w:tc>
          <w:tcPr>
            <w:tcW w:w="678" w:type="dxa"/>
          </w:tcPr>
          <w:p w:rsidR="00497FE3" w:rsidRPr="008B354B" w:rsidRDefault="00497FE3" w:rsidP="009244C6">
            <w:pPr>
              <w:pStyle w:val="a5"/>
              <w:rPr>
                <w:sz w:val="24"/>
                <w:szCs w:val="24"/>
              </w:rPr>
            </w:pPr>
            <w:r w:rsidRPr="008B354B">
              <w:rPr>
                <w:sz w:val="24"/>
                <w:szCs w:val="24"/>
              </w:rPr>
              <w:t>21.</w:t>
            </w:r>
          </w:p>
        </w:tc>
        <w:tc>
          <w:tcPr>
            <w:tcW w:w="2407" w:type="dxa"/>
          </w:tcPr>
          <w:p w:rsidR="00497FE3" w:rsidRPr="008B354B" w:rsidRDefault="00497FE3" w:rsidP="009244C6">
            <w:pPr>
              <w:pStyle w:val="a5"/>
              <w:rPr>
                <w:sz w:val="24"/>
                <w:szCs w:val="24"/>
              </w:rPr>
            </w:pPr>
            <w:r w:rsidRPr="008B354B">
              <w:rPr>
                <w:sz w:val="24"/>
                <w:szCs w:val="24"/>
              </w:rPr>
              <w:t>Шахматы</w:t>
            </w:r>
          </w:p>
        </w:tc>
        <w:tc>
          <w:tcPr>
            <w:tcW w:w="2693" w:type="dxa"/>
          </w:tcPr>
          <w:p w:rsidR="00497FE3" w:rsidRPr="008B354B" w:rsidRDefault="00497FE3" w:rsidP="009244C6">
            <w:pPr>
              <w:pStyle w:val="a5"/>
              <w:rPr>
                <w:sz w:val="24"/>
                <w:szCs w:val="24"/>
              </w:rPr>
            </w:pPr>
          </w:p>
        </w:tc>
        <w:tc>
          <w:tcPr>
            <w:tcW w:w="2127" w:type="dxa"/>
          </w:tcPr>
          <w:p w:rsidR="00497FE3" w:rsidRPr="008B354B" w:rsidRDefault="00E45628" w:rsidP="009244C6">
            <w:pPr>
              <w:pStyle w:val="a5"/>
              <w:rPr>
                <w:sz w:val="24"/>
                <w:szCs w:val="24"/>
              </w:rPr>
            </w:pPr>
            <w:r w:rsidRPr="008B354B">
              <w:rPr>
                <w:sz w:val="24"/>
                <w:szCs w:val="24"/>
              </w:rPr>
              <w:t>СКК, кабинет шахмат</w:t>
            </w:r>
          </w:p>
        </w:tc>
        <w:tc>
          <w:tcPr>
            <w:tcW w:w="2580" w:type="dxa"/>
          </w:tcPr>
          <w:p w:rsidR="00497FE3" w:rsidRPr="008B354B" w:rsidRDefault="00497FE3" w:rsidP="009244C6">
            <w:pPr>
              <w:pStyle w:val="a5"/>
              <w:rPr>
                <w:sz w:val="24"/>
                <w:szCs w:val="24"/>
              </w:rPr>
            </w:pPr>
            <w:r w:rsidRPr="008B354B">
              <w:rPr>
                <w:sz w:val="24"/>
                <w:szCs w:val="24"/>
              </w:rPr>
              <w:t>СКК</w:t>
            </w:r>
          </w:p>
        </w:tc>
      </w:tr>
      <w:tr w:rsidR="00E45628" w:rsidRPr="008B354B" w:rsidTr="003732C5">
        <w:tc>
          <w:tcPr>
            <w:tcW w:w="678" w:type="dxa"/>
          </w:tcPr>
          <w:p w:rsidR="00E45628" w:rsidRPr="008B354B" w:rsidRDefault="00E45628" w:rsidP="009244C6">
            <w:pPr>
              <w:pStyle w:val="a5"/>
              <w:rPr>
                <w:sz w:val="24"/>
                <w:szCs w:val="24"/>
              </w:rPr>
            </w:pPr>
            <w:r w:rsidRPr="008B354B">
              <w:rPr>
                <w:sz w:val="24"/>
                <w:szCs w:val="24"/>
              </w:rPr>
              <w:t>22.</w:t>
            </w:r>
          </w:p>
        </w:tc>
        <w:tc>
          <w:tcPr>
            <w:tcW w:w="2407" w:type="dxa"/>
          </w:tcPr>
          <w:p w:rsidR="00E45628" w:rsidRPr="008B354B" w:rsidRDefault="00E45628" w:rsidP="009244C6">
            <w:pPr>
              <w:pStyle w:val="a5"/>
              <w:rPr>
                <w:sz w:val="24"/>
                <w:szCs w:val="24"/>
              </w:rPr>
            </w:pPr>
            <w:r w:rsidRPr="008B354B">
              <w:rPr>
                <w:sz w:val="24"/>
                <w:szCs w:val="24"/>
              </w:rPr>
              <w:t>Вокально-инструментальный ансамбль</w:t>
            </w:r>
          </w:p>
        </w:tc>
        <w:tc>
          <w:tcPr>
            <w:tcW w:w="2693" w:type="dxa"/>
          </w:tcPr>
          <w:p w:rsidR="00E45628" w:rsidRPr="008B354B" w:rsidRDefault="00637A07" w:rsidP="009244C6">
            <w:pPr>
              <w:pStyle w:val="a5"/>
              <w:rPr>
                <w:sz w:val="24"/>
                <w:szCs w:val="24"/>
              </w:rPr>
            </w:pPr>
            <w:r>
              <w:rPr>
                <w:sz w:val="24"/>
                <w:szCs w:val="24"/>
              </w:rPr>
              <w:t xml:space="preserve">Чуркин Сергей Семенович </w:t>
            </w:r>
          </w:p>
        </w:tc>
        <w:tc>
          <w:tcPr>
            <w:tcW w:w="2127" w:type="dxa"/>
          </w:tcPr>
          <w:p w:rsidR="00E45628" w:rsidRPr="008B354B" w:rsidRDefault="00E45628" w:rsidP="009244C6">
            <w:pPr>
              <w:pStyle w:val="a5"/>
              <w:rPr>
                <w:sz w:val="24"/>
                <w:szCs w:val="24"/>
              </w:rPr>
            </w:pPr>
            <w:r w:rsidRPr="008B354B">
              <w:rPr>
                <w:sz w:val="24"/>
                <w:szCs w:val="24"/>
              </w:rPr>
              <w:t>ВИА студия</w:t>
            </w:r>
          </w:p>
        </w:tc>
        <w:tc>
          <w:tcPr>
            <w:tcW w:w="2580" w:type="dxa"/>
          </w:tcPr>
          <w:p w:rsidR="00E45628" w:rsidRPr="008B354B" w:rsidRDefault="00E45628" w:rsidP="009244C6">
            <w:pPr>
              <w:pStyle w:val="a5"/>
              <w:rPr>
                <w:sz w:val="24"/>
                <w:szCs w:val="24"/>
              </w:rPr>
            </w:pPr>
            <w:r w:rsidRPr="008B354B">
              <w:rPr>
                <w:sz w:val="24"/>
                <w:szCs w:val="24"/>
              </w:rPr>
              <w:t>СКК</w:t>
            </w:r>
          </w:p>
        </w:tc>
      </w:tr>
    </w:tbl>
    <w:p w:rsidR="00497FE3" w:rsidRPr="008B354B" w:rsidRDefault="00497FE3" w:rsidP="009244C6">
      <w:pPr>
        <w:pStyle w:val="a5"/>
        <w:rPr>
          <w:sz w:val="24"/>
          <w:szCs w:val="24"/>
        </w:rPr>
      </w:pPr>
    </w:p>
    <w:p w:rsidR="00FE0580" w:rsidRPr="00FE0580" w:rsidRDefault="00FE0580" w:rsidP="00FE0580">
      <w:pPr>
        <w:jc w:val="both"/>
        <w:rPr>
          <w:rFonts w:ascii="Times New Roman" w:hAnsi="Times New Roman" w:cs="Times New Roman"/>
          <w:b/>
          <w:sz w:val="24"/>
          <w:szCs w:val="24"/>
          <w:lang w:val="ru-RU"/>
        </w:rPr>
      </w:pPr>
      <w:r>
        <w:rPr>
          <w:rFonts w:ascii="Times New Roman" w:hAnsi="Times New Roman" w:cs="Times New Roman"/>
          <w:b/>
          <w:sz w:val="24"/>
          <w:szCs w:val="24"/>
          <w:lang w:val="ru-RU"/>
        </w:rPr>
        <w:t>14.</w:t>
      </w:r>
      <w:r w:rsidRPr="00FE0580">
        <w:rPr>
          <w:rFonts w:ascii="Times New Roman" w:hAnsi="Times New Roman" w:cs="Times New Roman"/>
          <w:b/>
          <w:sz w:val="24"/>
          <w:szCs w:val="24"/>
          <w:lang w:val="ru-RU"/>
        </w:rPr>
        <w:t>План</w:t>
      </w:r>
      <w:r>
        <w:rPr>
          <w:rFonts w:ascii="Times New Roman" w:hAnsi="Times New Roman" w:cs="Times New Roman"/>
          <w:b/>
          <w:sz w:val="24"/>
          <w:szCs w:val="24"/>
          <w:lang w:val="ru-RU"/>
        </w:rPr>
        <w:t xml:space="preserve"> </w:t>
      </w:r>
      <w:r w:rsidRPr="00FE0580">
        <w:rPr>
          <w:rFonts w:ascii="Times New Roman" w:hAnsi="Times New Roman" w:cs="Times New Roman"/>
          <w:b/>
          <w:sz w:val="24"/>
          <w:szCs w:val="24"/>
          <w:lang w:val="ru-RU"/>
        </w:rPr>
        <w:t>работы по безопасности функционирования ОГБОУ КШИ «Севрский кадетский корпус»</w:t>
      </w:r>
      <w:r>
        <w:rPr>
          <w:rFonts w:ascii="Times New Roman" w:hAnsi="Times New Roman" w:cs="Times New Roman"/>
          <w:b/>
          <w:sz w:val="24"/>
          <w:szCs w:val="24"/>
          <w:lang w:val="ru-RU"/>
        </w:rPr>
        <w:t xml:space="preserve"> </w:t>
      </w:r>
      <w:r w:rsidRPr="00FE0580">
        <w:rPr>
          <w:rFonts w:ascii="Times New Roman" w:hAnsi="Times New Roman" w:cs="Times New Roman"/>
          <w:b/>
          <w:sz w:val="24"/>
          <w:szCs w:val="24"/>
          <w:lang w:val="ru-RU"/>
        </w:rPr>
        <w:t>на 2017 – 2018 учебный год.</w:t>
      </w:r>
    </w:p>
    <w:tbl>
      <w:tblPr>
        <w:tblStyle w:val="ae"/>
        <w:tblW w:w="0" w:type="auto"/>
        <w:tblLook w:val="04A0"/>
      </w:tblPr>
      <w:tblGrid>
        <w:gridCol w:w="560"/>
        <w:gridCol w:w="5053"/>
        <w:gridCol w:w="1856"/>
        <w:gridCol w:w="2384"/>
      </w:tblGrid>
      <w:tr w:rsidR="00FE0580" w:rsidTr="00FE0580">
        <w:tc>
          <w:tcPr>
            <w:tcW w:w="540" w:type="dxa"/>
          </w:tcPr>
          <w:p w:rsidR="00FE0580" w:rsidRPr="0033210D" w:rsidRDefault="00FE0580" w:rsidP="00FE0580">
            <w:pPr>
              <w:rPr>
                <w:rFonts w:ascii="Times New Roman" w:hAnsi="Times New Roman" w:cs="Times New Roman"/>
                <w:b/>
                <w:sz w:val="24"/>
                <w:szCs w:val="24"/>
              </w:rPr>
            </w:pPr>
            <w:r w:rsidRPr="0033210D">
              <w:rPr>
                <w:rFonts w:ascii="Times New Roman" w:hAnsi="Times New Roman" w:cs="Times New Roman"/>
                <w:b/>
                <w:sz w:val="24"/>
                <w:szCs w:val="24"/>
              </w:rPr>
              <w:t>№</w:t>
            </w:r>
          </w:p>
          <w:p w:rsidR="00FE0580" w:rsidRPr="0033210D" w:rsidRDefault="00FE0580" w:rsidP="00FE0580">
            <w:pPr>
              <w:rPr>
                <w:rFonts w:ascii="Times New Roman" w:hAnsi="Times New Roman" w:cs="Times New Roman"/>
                <w:b/>
                <w:sz w:val="24"/>
                <w:szCs w:val="24"/>
              </w:rPr>
            </w:pPr>
            <w:r w:rsidRPr="0033210D">
              <w:rPr>
                <w:rFonts w:ascii="Times New Roman" w:hAnsi="Times New Roman" w:cs="Times New Roman"/>
                <w:b/>
                <w:sz w:val="24"/>
                <w:szCs w:val="24"/>
              </w:rPr>
              <w:t>п/п</w:t>
            </w:r>
          </w:p>
        </w:tc>
        <w:tc>
          <w:tcPr>
            <w:tcW w:w="5098" w:type="dxa"/>
          </w:tcPr>
          <w:p w:rsidR="00FE0580" w:rsidRPr="0033210D" w:rsidRDefault="00FE0580" w:rsidP="00FE0580">
            <w:pPr>
              <w:jc w:val="center"/>
              <w:rPr>
                <w:rFonts w:ascii="Times New Roman" w:hAnsi="Times New Roman" w:cs="Times New Roman"/>
                <w:b/>
                <w:sz w:val="24"/>
                <w:szCs w:val="24"/>
              </w:rPr>
            </w:pPr>
            <w:r w:rsidRPr="0033210D">
              <w:rPr>
                <w:rFonts w:ascii="Times New Roman" w:hAnsi="Times New Roman" w:cs="Times New Roman"/>
                <w:b/>
                <w:sz w:val="24"/>
                <w:szCs w:val="24"/>
              </w:rPr>
              <w:t>Мероприятие</w:t>
            </w:r>
          </w:p>
        </w:tc>
        <w:tc>
          <w:tcPr>
            <w:tcW w:w="1541" w:type="dxa"/>
          </w:tcPr>
          <w:p w:rsidR="00FE0580" w:rsidRPr="0033210D" w:rsidRDefault="00FE0580" w:rsidP="00FE0580">
            <w:pPr>
              <w:jc w:val="center"/>
              <w:rPr>
                <w:rFonts w:ascii="Times New Roman" w:hAnsi="Times New Roman" w:cs="Times New Roman"/>
                <w:b/>
                <w:sz w:val="24"/>
                <w:szCs w:val="24"/>
              </w:rPr>
            </w:pPr>
            <w:r w:rsidRPr="0033210D">
              <w:rPr>
                <w:rFonts w:ascii="Times New Roman" w:hAnsi="Times New Roman" w:cs="Times New Roman"/>
                <w:b/>
                <w:sz w:val="24"/>
                <w:szCs w:val="24"/>
              </w:rPr>
              <w:t>Дата проведения</w:t>
            </w:r>
          </w:p>
        </w:tc>
        <w:tc>
          <w:tcPr>
            <w:tcW w:w="2392" w:type="dxa"/>
          </w:tcPr>
          <w:p w:rsidR="00FE0580" w:rsidRPr="0033210D" w:rsidRDefault="00FE0580" w:rsidP="00FE0580">
            <w:pPr>
              <w:jc w:val="center"/>
              <w:rPr>
                <w:rFonts w:ascii="Times New Roman" w:hAnsi="Times New Roman" w:cs="Times New Roman"/>
                <w:b/>
                <w:sz w:val="24"/>
                <w:szCs w:val="24"/>
              </w:rPr>
            </w:pPr>
            <w:r w:rsidRPr="0033210D">
              <w:rPr>
                <w:rFonts w:ascii="Times New Roman" w:hAnsi="Times New Roman" w:cs="Times New Roman"/>
                <w:b/>
                <w:sz w:val="24"/>
                <w:szCs w:val="24"/>
              </w:rPr>
              <w:t>Ответственный</w:t>
            </w:r>
          </w:p>
        </w:tc>
      </w:tr>
      <w:tr w:rsidR="00FE0580" w:rsidTr="00FE0580">
        <w:tc>
          <w:tcPr>
            <w:tcW w:w="9571" w:type="dxa"/>
            <w:gridSpan w:val="4"/>
          </w:tcPr>
          <w:p w:rsidR="00FE0580" w:rsidRPr="001905D2" w:rsidRDefault="00FE0580" w:rsidP="00FE0580">
            <w:pPr>
              <w:jc w:val="center"/>
              <w:rPr>
                <w:rFonts w:ascii="Times New Roman" w:hAnsi="Times New Roman" w:cs="Times New Roman"/>
                <w:b/>
                <w:i/>
                <w:sz w:val="24"/>
                <w:szCs w:val="24"/>
              </w:rPr>
            </w:pPr>
            <w:r w:rsidRPr="001905D2">
              <w:rPr>
                <w:rFonts w:ascii="Times New Roman" w:hAnsi="Times New Roman" w:cs="Times New Roman"/>
                <w:b/>
                <w:i/>
                <w:sz w:val="24"/>
                <w:szCs w:val="24"/>
              </w:rPr>
              <w:t>Противопожарная безопасность</w:t>
            </w:r>
          </w:p>
        </w:tc>
      </w:tr>
      <w:tr w:rsidR="00FE0580" w:rsidTr="00FE0580">
        <w:tc>
          <w:tcPr>
            <w:tcW w:w="540"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1.</w:t>
            </w:r>
          </w:p>
        </w:tc>
        <w:tc>
          <w:tcPr>
            <w:tcW w:w="5098" w:type="dxa"/>
          </w:tcPr>
          <w:p w:rsidR="00FE0580" w:rsidRPr="00FE0580" w:rsidRDefault="00FE0580" w:rsidP="00FE0580">
            <w:pPr>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Инструктажи обслуживающего персонала, педагогического коллектива, кадет и </w:t>
            </w:r>
            <w:r w:rsidRPr="00FE0580">
              <w:rPr>
                <w:rFonts w:ascii="Times New Roman" w:hAnsi="Times New Roman" w:cs="Times New Roman"/>
                <w:sz w:val="24"/>
                <w:szCs w:val="24"/>
                <w:lang w:val="ru-RU"/>
              </w:rPr>
              <w:lastRenderedPageBreak/>
              <w:t>воспитанников по противопожарной безопасности.</w:t>
            </w:r>
          </w:p>
        </w:tc>
        <w:tc>
          <w:tcPr>
            <w:tcW w:w="1541"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lastRenderedPageBreak/>
              <w:t>Сентябрь</w:t>
            </w:r>
          </w:p>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lastRenderedPageBreak/>
              <w:t>Декабрь</w:t>
            </w:r>
          </w:p>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Май</w:t>
            </w:r>
          </w:p>
        </w:tc>
        <w:tc>
          <w:tcPr>
            <w:tcW w:w="2392"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lastRenderedPageBreak/>
              <w:t xml:space="preserve">Заместитель по </w:t>
            </w:r>
            <w:r>
              <w:rPr>
                <w:rFonts w:ascii="Times New Roman" w:hAnsi="Times New Roman" w:cs="Times New Roman"/>
                <w:sz w:val="24"/>
                <w:szCs w:val="24"/>
              </w:rPr>
              <w:lastRenderedPageBreak/>
              <w:t>БиСп, воспитатели.</w:t>
            </w:r>
          </w:p>
        </w:tc>
      </w:tr>
      <w:tr w:rsidR="00FE0580" w:rsidTr="00FE0580">
        <w:tc>
          <w:tcPr>
            <w:tcW w:w="540"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lastRenderedPageBreak/>
              <w:t>2.</w:t>
            </w:r>
          </w:p>
        </w:tc>
        <w:tc>
          <w:tcPr>
            <w:tcW w:w="5098" w:type="dxa"/>
          </w:tcPr>
          <w:p w:rsidR="00FE0580" w:rsidRDefault="00FE0580" w:rsidP="00FE0580">
            <w:pPr>
              <w:rPr>
                <w:rFonts w:ascii="Times New Roman" w:hAnsi="Times New Roman" w:cs="Times New Roman"/>
                <w:sz w:val="24"/>
                <w:szCs w:val="24"/>
              </w:rPr>
            </w:pPr>
            <w:r w:rsidRPr="00FE0580">
              <w:rPr>
                <w:rFonts w:ascii="Times New Roman" w:hAnsi="Times New Roman" w:cs="Times New Roman"/>
                <w:sz w:val="24"/>
                <w:szCs w:val="24"/>
                <w:lang w:val="ru-RU"/>
              </w:rPr>
              <w:t xml:space="preserve">В ходе проведения занятий по ОБЖ проведение урока «Причины возникновения пожара. </w:t>
            </w:r>
            <w:r>
              <w:rPr>
                <w:rFonts w:ascii="Times New Roman" w:hAnsi="Times New Roman" w:cs="Times New Roman"/>
                <w:sz w:val="24"/>
                <w:szCs w:val="24"/>
              </w:rPr>
              <w:t>Меры безопасности, средства пожаротушения» – 1 час.</w:t>
            </w:r>
          </w:p>
        </w:tc>
        <w:tc>
          <w:tcPr>
            <w:tcW w:w="1541"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Сентябрь</w:t>
            </w:r>
          </w:p>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Май</w:t>
            </w:r>
          </w:p>
        </w:tc>
        <w:tc>
          <w:tcPr>
            <w:tcW w:w="2392"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Педагог-организатор ОБЖ</w:t>
            </w:r>
          </w:p>
        </w:tc>
      </w:tr>
      <w:tr w:rsidR="00FE0580" w:rsidRPr="00F37A47" w:rsidTr="00FE0580">
        <w:tc>
          <w:tcPr>
            <w:tcW w:w="540"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3.</w:t>
            </w:r>
          </w:p>
        </w:tc>
        <w:tc>
          <w:tcPr>
            <w:tcW w:w="5098" w:type="dxa"/>
          </w:tcPr>
          <w:p w:rsidR="00FE0580" w:rsidRPr="00FE0580" w:rsidRDefault="00FE0580" w:rsidP="00FE0580">
            <w:pPr>
              <w:rPr>
                <w:rFonts w:ascii="Times New Roman" w:hAnsi="Times New Roman" w:cs="Times New Roman"/>
                <w:sz w:val="24"/>
                <w:szCs w:val="24"/>
                <w:lang w:val="ru-RU"/>
              </w:rPr>
            </w:pPr>
            <w:r w:rsidRPr="00FE0580">
              <w:rPr>
                <w:rFonts w:ascii="Times New Roman" w:hAnsi="Times New Roman" w:cs="Times New Roman"/>
                <w:sz w:val="24"/>
                <w:szCs w:val="24"/>
                <w:lang w:val="ru-RU"/>
              </w:rPr>
              <w:t>Практические занятия по эвакуации на случай возникновения пожара.</w:t>
            </w:r>
          </w:p>
        </w:tc>
        <w:tc>
          <w:tcPr>
            <w:tcW w:w="1541"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Сентябрь</w:t>
            </w:r>
          </w:p>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Декабрь</w:t>
            </w:r>
          </w:p>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Май</w:t>
            </w:r>
          </w:p>
        </w:tc>
        <w:tc>
          <w:tcPr>
            <w:tcW w:w="2392" w:type="dxa"/>
          </w:tcPr>
          <w:p w:rsidR="00FE0580" w:rsidRPr="00FE0580" w:rsidRDefault="00FE0580" w:rsidP="00FE0580">
            <w:pPr>
              <w:rPr>
                <w:rFonts w:ascii="Times New Roman" w:hAnsi="Times New Roman" w:cs="Times New Roman"/>
                <w:sz w:val="24"/>
                <w:szCs w:val="24"/>
                <w:lang w:val="ru-RU"/>
              </w:rPr>
            </w:pPr>
            <w:r w:rsidRPr="00FE0580">
              <w:rPr>
                <w:rFonts w:ascii="Times New Roman" w:hAnsi="Times New Roman" w:cs="Times New Roman"/>
                <w:sz w:val="24"/>
                <w:szCs w:val="24"/>
                <w:lang w:val="ru-RU"/>
              </w:rPr>
              <w:t>Заместитель по БиСп, педагоги и воспитатели.</w:t>
            </w:r>
          </w:p>
        </w:tc>
      </w:tr>
      <w:tr w:rsidR="00FE0580" w:rsidTr="00FE0580">
        <w:tc>
          <w:tcPr>
            <w:tcW w:w="540"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4.</w:t>
            </w:r>
          </w:p>
        </w:tc>
        <w:tc>
          <w:tcPr>
            <w:tcW w:w="5098" w:type="dxa"/>
          </w:tcPr>
          <w:p w:rsidR="00FE0580" w:rsidRPr="00FE0580" w:rsidRDefault="00FE0580" w:rsidP="00FE0580">
            <w:pPr>
              <w:rPr>
                <w:rFonts w:ascii="Times New Roman" w:hAnsi="Times New Roman" w:cs="Times New Roman"/>
                <w:sz w:val="24"/>
                <w:szCs w:val="24"/>
                <w:lang w:val="ru-RU"/>
              </w:rPr>
            </w:pPr>
            <w:r w:rsidRPr="00FE0580">
              <w:rPr>
                <w:rFonts w:ascii="Times New Roman" w:hAnsi="Times New Roman" w:cs="Times New Roman"/>
                <w:sz w:val="24"/>
                <w:szCs w:val="24"/>
                <w:lang w:val="ru-RU"/>
              </w:rPr>
              <w:t>Практические занятия с кадетами и воспитанниками по применению первичных средств пожаротушения.</w:t>
            </w:r>
          </w:p>
        </w:tc>
        <w:tc>
          <w:tcPr>
            <w:tcW w:w="1541"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Февраль</w:t>
            </w:r>
          </w:p>
        </w:tc>
        <w:tc>
          <w:tcPr>
            <w:tcW w:w="2392"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Воспитатели, педагог-организатор ОБЖ.</w:t>
            </w:r>
          </w:p>
        </w:tc>
      </w:tr>
      <w:tr w:rsidR="00FE0580" w:rsidTr="00FE0580">
        <w:tc>
          <w:tcPr>
            <w:tcW w:w="540"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5.</w:t>
            </w:r>
          </w:p>
        </w:tc>
        <w:tc>
          <w:tcPr>
            <w:tcW w:w="5098" w:type="dxa"/>
          </w:tcPr>
          <w:p w:rsidR="00FE0580" w:rsidRPr="00FE0580" w:rsidRDefault="00FE0580" w:rsidP="00FE0580">
            <w:pPr>
              <w:rPr>
                <w:rFonts w:ascii="Times New Roman" w:hAnsi="Times New Roman" w:cs="Times New Roman"/>
                <w:sz w:val="24"/>
                <w:szCs w:val="24"/>
                <w:lang w:val="ru-RU"/>
              </w:rPr>
            </w:pPr>
            <w:r w:rsidRPr="00FE0580">
              <w:rPr>
                <w:rFonts w:ascii="Times New Roman" w:hAnsi="Times New Roman" w:cs="Times New Roman"/>
                <w:sz w:val="24"/>
                <w:szCs w:val="24"/>
                <w:lang w:val="ru-RU"/>
              </w:rPr>
              <w:t>Встречи с сотрудниками МЧС г. Северска (проведение уроков безопасности).</w:t>
            </w:r>
          </w:p>
        </w:tc>
        <w:tc>
          <w:tcPr>
            <w:tcW w:w="1541"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Сентябрь</w:t>
            </w:r>
          </w:p>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Май</w:t>
            </w:r>
          </w:p>
        </w:tc>
        <w:tc>
          <w:tcPr>
            <w:tcW w:w="2392"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Педагог-организатор ОБЖ.</w:t>
            </w:r>
          </w:p>
        </w:tc>
      </w:tr>
      <w:tr w:rsidR="00FE0580" w:rsidTr="00FE0580">
        <w:tc>
          <w:tcPr>
            <w:tcW w:w="540"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6.</w:t>
            </w:r>
          </w:p>
        </w:tc>
        <w:tc>
          <w:tcPr>
            <w:tcW w:w="5098" w:type="dxa"/>
          </w:tcPr>
          <w:p w:rsidR="00FE0580" w:rsidRPr="00FE0580" w:rsidRDefault="00FE0580" w:rsidP="00FE0580">
            <w:pPr>
              <w:rPr>
                <w:rFonts w:ascii="Times New Roman" w:hAnsi="Times New Roman" w:cs="Times New Roman"/>
                <w:sz w:val="24"/>
                <w:szCs w:val="24"/>
                <w:lang w:val="ru-RU"/>
              </w:rPr>
            </w:pPr>
            <w:r w:rsidRPr="00FE0580">
              <w:rPr>
                <w:rFonts w:ascii="Times New Roman" w:hAnsi="Times New Roman" w:cs="Times New Roman"/>
                <w:sz w:val="24"/>
                <w:szCs w:val="24"/>
                <w:lang w:val="ru-RU"/>
              </w:rPr>
              <w:t>Проверка, с составлением актов, наличия и исправности средств связи, пожаротушения, автоматических систем пожарной и охранной сигнализации, систем оповещения о пожаре и управления эвакуацией.</w:t>
            </w:r>
          </w:p>
        </w:tc>
        <w:tc>
          <w:tcPr>
            <w:tcW w:w="1541"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Ежеквартально</w:t>
            </w:r>
          </w:p>
        </w:tc>
        <w:tc>
          <w:tcPr>
            <w:tcW w:w="2392"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Комиссия.</w:t>
            </w:r>
          </w:p>
        </w:tc>
      </w:tr>
      <w:tr w:rsidR="00FE0580" w:rsidTr="00FE0580">
        <w:tc>
          <w:tcPr>
            <w:tcW w:w="540"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7.</w:t>
            </w:r>
          </w:p>
        </w:tc>
        <w:tc>
          <w:tcPr>
            <w:tcW w:w="5098" w:type="dxa"/>
          </w:tcPr>
          <w:p w:rsidR="00FE0580" w:rsidRPr="00FE0580" w:rsidRDefault="00FE0580" w:rsidP="00FE0580">
            <w:pPr>
              <w:rPr>
                <w:rFonts w:ascii="Times New Roman" w:hAnsi="Times New Roman" w:cs="Times New Roman"/>
                <w:sz w:val="24"/>
                <w:szCs w:val="24"/>
                <w:lang w:val="ru-RU"/>
              </w:rPr>
            </w:pPr>
            <w:r w:rsidRPr="00FE0580">
              <w:rPr>
                <w:rFonts w:ascii="Times New Roman" w:hAnsi="Times New Roman" w:cs="Times New Roman"/>
                <w:sz w:val="24"/>
                <w:szCs w:val="24"/>
                <w:lang w:val="ru-RU"/>
              </w:rPr>
              <w:t>Проведение целевых инструктажей с сотрудниками, кадетами и воспитанниками перед проведением массовых мероприятий.</w:t>
            </w:r>
          </w:p>
        </w:tc>
        <w:tc>
          <w:tcPr>
            <w:tcW w:w="1541"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Перед проведением мероприятий.</w:t>
            </w:r>
          </w:p>
        </w:tc>
        <w:tc>
          <w:tcPr>
            <w:tcW w:w="2392"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Заместитель по БиСп, воспитатели.</w:t>
            </w:r>
          </w:p>
        </w:tc>
      </w:tr>
      <w:tr w:rsidR="00FE0580" w:rsidTr="00FE0580">
        <w:tc>
          <w:tcPr>
            <w:tcW w:w="9571" w:type="dxa"/>
            <w:gridSpan w:val="4"/>
          </w:tcPr>
          <w:p w:rsidR="00FE0580" w:rsidRPr="00AB24AB" w:rsidRDefault="00FE0580" w:rsidP="00FE0580">
            <w:pPr>
              <w:jc w:val="center"/>
              <w:rPr>
                <w:rFonts w:ascii="Times New Roman" w:hAnsi="Times New Roman" w:cs="Times New Roman"/>
                <w:b/>
                <w:i/>
                <w:sz w:val="24"/>
                <w:szCs w:val="24"/>
              </w:rPr>
            </w:pPr>
            <w:r w:rsidRPr="00AB24AB">
              <w:rPr>
                <w:rFonts w:ascii="Times New Roman" w:hAnsi="Times New Roman" w:cs="Times New Roman"/>
                <w:b/>
                <w:i/>
                <w:sz w:val="24"/>
                <w:szCs w:val="24"/>
              </w:rPr>
              <w:t>Дорожная безопасность</w:t>
            </w:r>
          </w:p>
        </w:tc>
      </w:tr>
      <w:tr w:rsidR="00FE0580" w:rsidTr="00FE0580">
        <w:tc>
          <w:tcPr>
            <w:tcW w:w="540"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1.</w:t>
            </w:r>
          </w:p>
        </w:tc>
        <w:tc>
          <w:tcPr>
            <w:tcW w:w="5098" w:type="dxa"/>
          </w:tcPr>
          <w:p w:rsidR="00FE0580" w:rsidRDefault="00FE0580" w:rsidP="00FE0580">
            <w:pPr>
              <w:rPr>
                <w:rFonts w:ascii="Times New Roman" w:hAnsi="Times New Roman" w:cs="Times New Roman"/>
                <w:sz w:val="24"/>
                <w:szCs w:val="24"/>
              </w:rPr>
            </w:pPr>
            <w:r w:rsidRPr="00FE0580">
              <w:rPr>
                <w:rFonts w:ascii="Times New Roman" w:hAnsi="Times New Roman" w:cs="Times New Roman"/>
                <w:sz w:val="24"/>
                <w:szCs w:val="24"/>
                <w:lang w:val="ru-RU"/>
              </w:rPr>
              <w:t xml:space="preserve">Уроки во всех классах «Дорожная безопасность детей. </w:t>
            </w:r>
            <w:r>
              <w:rPr>
                <w:rFonts w:ascii="Times New Roman" w:hAnsi="Times New Roman" w:cs="Times New Roman"/>
                <w:sz w:val="24"/>
                <w:szCs w:val="24"/>
              </w:rPr>
              <w:t>Детский травматизм на дорогах».</w:t>
            </w:r>
          </w:p>
        </w:tc>
        <w:tc>
          <w:tcPr>
            <w:tcW w:w="1541"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Октябрь</w:t>
            </w:r>
          </w:p>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Апрель</w:t>
            </w:r>
          </w:p>
        </w:tc>
        <w:tc>
          <w:tcPr>
            <w:tcW w:w="2392"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Педагог-организатор ОБЖ.</w:t>
            </w:r>
          </w:p>
        </w:tc>
      </w:tr>
      <w:tr w:rsidR="00FE0580" w:rsidTr="00FE0580">
        <w:tc>
          <w:tcPr>
            <w:tcW w:w="540"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2.</w:t>
            </w:r>
          </w:p>
        </w:tc>
        <w:tc>
          <w:tcPr>
            <w:tcW w:w="5098" w:type="dxa"/>
          </w:tcPr>
          <w:p w:rsidR="00FE0580" w:rsidRPr="00FE0580" w:rsidRDefault="00FE0580" w:rsidP="00FE0580">
            <w:pPr>
              <w:rPr>
                <w:rFonts w:ascii="Times New Roman" w:hAnsi="Times New Roman" w:cs="Times New Roman"/>
                <w:sz w:val="24"/>
                <w:szCs w:val="24"/>
                <w:lang w:val="ru-RU"/>
              </w:rPr>
            </w:pPr>
            <w:r w:rsidRPr="00FE0580">
              <w:rPr>
                <w:rFonts w:ascii="Times New Roman" w:hAnsi="Times New Roman" w:cs="Times New Roman"/>
                <w:sz w:val="24"/>
                <w:szCs w:val="24"/>
                <w:lang w:val="ru-RU"/>
              </w:rPr>
              <w:t>Встречи с сотрудниками ГИБДД г. Северск (проведение уроков безопасности).</w:t>
            </w:r>
          </w:p>
        </w:tc>
        <w:tc>
          <w:tcPr>
            <w:tcW w:w="1541"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Октябрь</w:t>
            </w:r>
          </w:p>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Апрель</w:t>
            </w:r>
          </w:p>
        </w:tc>
        <w:tc>
          <w:tcPr>
            <w:tcW w:w="2392"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Педагог-организатор ОБЖ.</w:t>
            </w:r>
          </w:p>
        </w:tc>
      </w:tr>
      <w:tr w:rsidR="00FE0580" w:rsidTr="00FE0580">
        <w:tc>
          <w:tcPr>
            <w:tcW w:w="540"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3.</w:t>
            </w:r>
          </w:p>
        </w:tc>
        <w:tc>
          <w:tcPr>
            <w:tcW w:w="5098"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Конкурс «Безопасное колесо».</w:t>
            </w:r>
          </w:p>
        </w:tc>
        <w:tc>
          <w:tcPr>
            <w:tcW w:w="1541"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Апрель – Май</w:t>
            </w:r>
          </w:p>
        </w:tc>
        <w:tc>
          <w:tcPr>
            <w:tcW w:w="2392"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Заместитель по БиСп, воспитатели.</w:t>
            </w:r>
          </w:p>
        </w:tc>
      </w:tr>
      <w:tr w:rsidR="00FE0580" w:rsidTr="00FE0580">
        <w:tc>
          <w:tcPr>
            <w:tcW w:w="540"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4.</w:t>
            </w:r>
          </w:p>
        </w:tc>
        <w:tc>
          <w:tcPr>
            <w:tcW w:w="5098" w:type="dxa"/>
          </w:tcPr>
          <w:p w:rsidR="00FE0580" w:rsidRPr="00FE0580" w:rsidRDefault="00FE0580" w:rsidP="00FE0580">
            <w:pPr>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Организация перевозок кадет и воспитанников в строгом соответствии с требованиями Положений об организации перевозок организованных групп детей автомобильным </w:t>
            </w:r>
            <w:r w:rsidRPr="00FE0580">
              <w:rPr>
                <w:rFonts w:ascii="Times New Roman" w:hAnsi="Times New Roman" w:cs="Times New Roman"/>
                <w:sz w:val="24"/>
                <w:szCs w:val="24"/>
                <w:lang w:val="ru-RU"/>
              </w:rPr>
              <w:lastRenderedPageBreak/>
              <w:t>транспортом</w:t>
            </w:r>
          </w:p>
        </w:tc>
        <w:tc>
          <w:tcPr>
            <w:tcW w:w="1541"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lastRenderedPageBreak/>
              <w:t>Постоянно</w:t>
            </w:r>
          </w:p>
        </w:tc>
        <w:tc>
          <w:tcPr>
            <w:tcW w:w="2392"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Заместитель по БиСп, воспитатели.</w:t>
            </w:r>
          </w:p>
        </w:tc>
      </w:tr>
      <w:tr w:rsidR="00FE0580" w:rsidTr="00FE0580">
        <w:tc>
          <w:tcPr>
            <w:tcW w:w="9571" w:type="dxa"/>
            <w:gridSpan w:val="4"/>
          </w:tcPr>
          <w:p w:rsidR="00FE0580" w:rsidRPr="00AB24AB" w:rsidRDefault="00FE0580" w:rsidP="00FE0580">
            <w:pPr>
              <w:jc w:val="center"/>
              <w:rPr>
                <w:rFonts w:ascii="Times New Roman" w:hAnsi="Times New Roman" w:cs="Times New Roman"/>
                <w:b/>
                <w:i/>
                <w:sz w:val="24"/>
                <w:szCs w:val="24"/>
              </w:rPr>
            </w:pPr>
            <w:r w:rsidRPr="00AB24AB">
              <w:rPr>
                <w:rFonts w:ascii="Times New Roman" w:hAnsi="Times New Roman" w:cs="Times New Roman"/>
                <w:b/>
                <w:i/>
                <w:sz w:val="24"/>
                <w:szCs w:val="24"/>
              </w:rPr>
              <w:lastRenderedPageBreak/>
              <w:t>Терроризм</w:t>
            </w:r>
          </w:p>
        </w:tc>
      </w:tr>
      <w:tr w:rsidR="00FE0580" w:rsidTr="00FE0580">
        <w:tc>
          <w:tcPr>
            <w:tcW w:w="540"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1.</w:t>
            </w:r>
          </w:p>
        </w:tc>
        <w:tc>
          <w:tcPr>
            <w:tcW w:w="5098" w:type="dxa"/>
          </w:tcPr>
          <w:p w:rsidR="00FE0580" w:rsidRPr="00FE0580" w:rsidRDefault="00FE0580" w:rsidP="00FE0580">
            <w:pPr>
              <w:rPr>
                <w:rFonts w:ascii="Times New Roman" w:hAnsi="Times New Roman" w:cs="Times New Roman"/>
                <w:sz w:val="24"/>
                <w:szCs w:val="24"/>
                <w:lang w:val="ru-RU"/>
              </w:rPr>
            </w:pPr>
            <w:r w:rsidRPr="00FE0580">
              <w:rPr>
                <w:rFonts w:ascii="Times New Roman" w:hAnsi="Times New Roman" w:cs="Times New Roman"/>
                <w:sz w:val="24"/>
                <w:szCs w:val="24"/>
                <w:lang w:val="ru-RU"/>
              </w:rPr>
              <w:t>Инструктажи обслуживающего персонала, педагогического коллектива, кадет и воспитанников на случай проявления терроризма.</w:t>
            </w:r>
          </w:p>
        </w:tc>
        <w:tc>
          <w:tcPr>
            <w:tcW w:w="1541"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Сентябрь</w:t>
            </w:r>
          </w:p>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Май</w:t>
            </w:r>
          </w:p>
        </w:tc>
        <w:tc>
          <w:tcPr>
            <w:tcW w:w="2392"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Заместитель по БиСп.</w:t>
            </w:r>
          </w:p>
        </w:tc>
      </w:tr>
      <w:tr w:rsidR="00FE0580" w:rsidTr="00FE0580">
        <w:tc>
          <w:tcPr>
            <w:tcW w:w="540"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2.</w:t>
            </w:r>
          </w:p>
        </w:tc>
        <w:tc>
          <w:tcPr>
            <w:tcW w:w="5098" w:type="dxa"/>
          </w:tcPr>
          <w:p w:rsidR="00FE0580" w:rsidRDefault="00FE0580" w:rsidP="00FE0580">
            <w:pPr>
              <w:rPr>
                <w:rFonts w:ascii="Times New Roman" w:hAnsi="Times New Roman" w:cs="Times New Roman"/>
                <w:sz w:val="24"/>
                <w:szCs w:val="24"/>
              </w:rPr>
            </w:pPr>
            <w:r w:rsidRPr="00FE0580">
              <w:rPr>
                <w:rFonts w:ascii="Times New Roman" w:hAnsi="Times New Roman" w:cs="Times New Roman"/>
                <w:sz w:val="24"/>
                <w:szCs w:val="24"/>
                <w:lang w:val="ru-RU"/>
              </w:rPr>
              <w:t xml:space="preserve">Уроки во всех классах «Терроризм, его проявления. </w:t>
            </w:r>
            <w:r>
              <w:rPr>
                <w:rFonts w:ascii="Times New Roman" w:hAnsi="Times New Roman" w:cs="Times New Roman"/>
                <w:sz w:val="24"/>
                <w:szCs w:val="24"/>
              </w:rPr>
              <w:t>Меры безопасности».</w:t>
            </w:r>
          </w:p>
        </w:tc>
        <w:tc>
          <w:tcPr>
            <w:tcW w:w="1541"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Сентябрь</w:t>
            </w:r>
          </w:p>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Май</w:t>
            </w:r>
          </w:p>
        </w:tc>
        <w:tc>
          <w:tcPr>
            <w:tcW w:w="2392"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Педагог-организатор ОБЖ</w:t>
            </w:r>
          </w:p>
        </w:tc>
      </w:tr>
      <w:tr w:rsidR="00FE0580" w:rsidRPr="00F37A47" w:rsidTr="00FE0580">
        <w:tc>
          <w:tcPr>
            <w:tcW w:w="540"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3.</w:t>
            </w:r>
          </w:p>
        </w:tc>
        <w:tc>
          <w:tcPr>
            <w:tcW w:w="5098" w:type="dxa"/>
          </w:tcPr>
          <w:p w:rsidR="00FE0580" w:rsidRPr="00FE0580" w:rsidRDefault="00FE0580" w:rsidP="00FE0580">
            <w:pPr>
              <w:rPr>
                <w:rFonts w:ascii="Times New Roman" w:hAnsi="Times New Roman" w:cs="Times New Roman"/>
                <w:sz w:val="24"/>
                <w:szCs w:val="24"/>
                <w:lang w:val="ru-RU"/>
              </w:rPr>
            </w:pPr>
            <w:r w:rsidRPr="00FE0580">
              <w:rPr>
                <w:rFonts w:ascii="Times New Roman" w:hAnsi="Times New Roman" w:cs="Times New Roman"/>
                <w:sz w:val="24"/>
                <w:szCs w:val="24"/>
                <w:lang w:val="ru-RU"/>
              </w:rPr>
              <w:t>Практические занятия по эвакуации на случай проявления терроризма на территории ОГБОУ КШИ.</w:t>
            </w:r>
          </w:p>
        </w:tc>
        <w:tc>
          <w:tcPr>
            <w:tcW w:w="1541"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Сентябрь</w:t>
            </w:r>
          </w:p>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Декабрь</w:t>
            </w:r>
          </w:p>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Май</w:t>
            </w:r>
          </w:p>
        </w:tc>
        <w:tc>
          <w:tcPr>
            <w:tcW w:w="2392" w:type="dxa"/>
          </w:tcPr>
          <w:p w:rsidR="00FE0580" w:rsidRPr="00FE0580" w:rsidRDefault="00FE0580" w:rsidP="00FE0580">
            <w:pPr>
              <w:rPr>
                <w:rFonts w:ascii="Times New Roman" w:hAnsi="Times New Roman" w:cs="Times New Roman"/>
                <w:sz w:val="24"/>
                <w:szCs w:val="24"/>
                <w:lang w:val="ru-RU"/>
              </w:rPr>
            </w:pPr>
            <w:r w:rsidRPr="00FE0580">
              <w:rPr>
                <w:rFonts w:ascii="Times New Roman" w:hAnsi="Times New Roman" w:cs="Times New Roman"/>
                <w:sz w:val="24"/>
                <w:szCs w:val="24"/>
                <w:lang w:val="ru-RU"/>
              </w:rPr>
              <w:t>Заместитель по БиСп, педагоги и воспитатели.</w:t>
            </w:r>
          </w:p>
        </w:tc>
      </w:tr>
      <w:tr w:rsidR="00FE0580" w:rsidTr="00FE0580">
        <w:tc>
          <w:tcPr>
            <w:tcW w:w="540"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4.</w:t>
            </w:r>
          </w:p>
        </w:tc>
        <w:tc>
          <w:tcPr>
            <w:tcW w:w="5098" w:type="dxa"/>
          </w:tcPr>
          <w:p w:rsidR="00FE0580" w:rsidRPr="00FE0580" w:rsidRDefault="00FE0580" w:rsidP="00FE0580">
            <w:pPr>
              <w:rPr>
                <w:rFonts w:ascii="Times New Roman" w:hAnsi="Times New Roman" w:cs="Times New Roman"/>
                <w:sz w:val="24"/>
                <w:szCs w:val="24"/>
                <w:lang w:val="ru-RU"/>
              </w:rPr>
            </w:pPr>
            <w:r w:rsidRPr="00FE0580">
              <w:rPr>
                <w:rFonts w:ascii="Times New Roman" w:hAnsi="Times New Roman" w:cs="Times New Roman"/>
                <w:sz w:val="24"/>
                <w:szCs w:val="24"/>
                <w:lang w:val="ru-RU"/>
              </w:rPr>
              <w:t>Проверка исправности средств экстренной связи с правоохранительными органами (КТС).</w:t>
            </w:r>
          </w:p>
        </w:tc>
        <w:tc>
          <w:tcPr>
            <w:tcW w:w="1541"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Ежеквартально</w:t>
            </w:r>
          </w:p>
        </w:tc>
        <w:tc>
          <w:tcPr>
            <w:tcW w:w="2392"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Заместитель по БиСп.</w:t>
            </w:r>
          </w:p>
        </w:tc>
      </w:tr>
      <w:tr w:rsidR="00FE0580" w:rsidTr="00FE0580">
        <w:tc>
          <w:tcPr>
            <w:tcW w:w="540"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5.</w:t>
            </w:r>
          </w:p>
        </w:tc>
        <w:tc>
          <w:tcPr>
            <w:tcW w:w="5098" w:type="dxa"/>
          </w:tcPr>
          <w:p w:rsidR="00FE0580" w:rsidRPr="00FE0580" w:rsidRDefault="00FE0580" w:rsidP="00FE0580">
            <w:pPr>
              <w:rPr>
                <w:rFonts w:ascii="Times New Roman" w:hAnsi="Times New Roman" w:cs="Times New Roman"/>
                <w:sz w:val="24"/>
                <w:szCs w:val="24"/>
                <w:lang w:val="ru-RU"/>
              </w:rPr>
            </w:pPr>
            <w:r w:rsidRPr="00FE0580">
              <w:rPr>
                <w:rFonts w:ascii="Times New Roman" w:hAnsi="Times New Roman" w:cs="Times New Roman"/>
                <w:sz w:val="24"/>
                <w:szCs w:val="24"/>
                <w:lang w:val="ru-RU"/>
              </w:rPr>
              <w:t>Комиссионная, с составлением актов, проверка имеющейся системы видеонаблюдения, контроля и управления доступом, тревожной сигнализации, наружного освещения, автоматической системы пожарной и охранной сигнализации, оповещения и управления эвакуацией, целостности ограждения территории.</w:t>
            </w:r>
          </w:p>
        </w:tc>
        <w:tc>
          <w:tcPr>
            <w:tcW w:w="1541"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Ежеквартально</w:t>
            </w:r>
          </w:p>
        </w:tc>
        <w:tc>
          <w:tcPr>
            <w:tcW w:w="2392"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Комиссия.</w:t>
            </w:r>
          </w:p>
        </w:tc>
      </w:tr>
      <w:tr w:rsidR="00FE0580" w:rsidTr="00FE0580">
        <w:tc>
          <w:tcPr>
            <w:tcW w:w="540"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6.</w:t>
            </w:r>
          </w:p>
        </w:tc>
        <w:tc>
          <w:tcPr>
            <w:tcW w:w="5098" w:type="dxa"/>
          </w:tcPr>
          <w:p w:rsidR="00FE0580" w:rsidRPr="00FE0580" w:rsidRDefault="00FE0580" w:rsidP="00FE0580">
            <w:pPr>
              <w:rPr>
                <w:rFonts w:ascii="Times New Roman" w:hAnsi="Times New Roman" w:cs="Times New Roman"/>
                <w:sz w:val="24"/>
                <w:szCs w:val="24"/>
                <w:lang w:val="ru-RU"/>
              </w:rPr>
            </w:pPr>
            <w:r w:rsidRPr="00FE0580">
              <w:rPr>
                <w:rFonts w:ascii="Times New Roman" w:hAnsi="Times New Roman" w:cs="Times New Roman"/>
                <w:sz w:val="24"/>
                <w:szCs w:val="24"/>
                <w:lang w:val="ru-RU"/>
              </w:rPr>
              <w:t>Проведение тестирования по проверке уровня знаний всеми работниками ОГБОУ КШИ «Северский кадетский корпус» своих должностных обязанностей в области безопасности, порядка действий по появлении угроз безопасности различного характера (террористической, экстремистской, пожарной, природной, техногенной и т.д.) в т.ч. связанных с признаками киднеппинга, обнаружением подозрительных предметов, нарушением пропускного режима, появлением посторонних лиц</w:t>
            </w:r>
          </w:p>
        </w:tc>
        <w:tc>
          <w:tcPr>
            <w:tcW w:w="1541"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1 раз в полугодие</w:t>
            </w:r>
          </w:p>
        </w:tc>
        <w:tc>
          <w:tcPr>
            <w:tcW w:w="2392"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Заместитель по БиСп.</w:t>
            </w:r>
          </w:p>
        </w:tc>
      </w:tr>
      <w:tr w:rsidR="00FE0580" w:rsidRPr="00F37A47" w:rsidTr="00FE0580">
        <w:tc>
          <w:tcPr>
            <w:tcW w:w="540"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7.</w:t>
            </w:r>
          </w:p>
        </w:tc>
        <w:tc>
          <w:tcPr>
            <w:tcW w:w="5098" w:type="dxa"/>
          </w:tcPr>
          <w:p w:rsidR="00FE0580" w:rsidRPr="00FE0580" w:rsidRDefault="00FE0580" w:rsidP="00FE0580">
            <w:pPr>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Обеспечение наличия на рабочих местах работников ОГБОУ КШИ кратких перечней (памяток) основных действий персонала при </w:t>
            </w:r>
            <w:r w:rsidRPr="00FE0580">
              <w:rPr>
                <w:rFonts w:ascii="Times New Roman" w:hAnsi="Times New Roman" w:cs="Times New Roman"/>
                <w:sz w:val="24"/>
                <w:szCs w:val="24"/>
                <w:lang w:val="ru-RU"/>
              </w:rPr>
              <w:lastRenderedPageBreak/>
              <w:t>возникновении экстремальных ситуаций.</w:t>
            </w:r>
          </w:p>
        </w:tc>
        <w:tc>
          <w:tcPr>
            <w:tcW w:w="1541"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lastRenderedPageBreak/>
              <w:t>Постоянно</w:t>
            </w:r>
          </w:p>
        </w:tc>
        <w:tc>
          <w:tcPr>
            <w:tcW w:w="2392" w:type="dxa"/>
          </w:tcPr>
          <w:p w:rsidR="00FE0580" w:rsidRPr="00FE0580" w:rsidRDefault="00FE0580" w:rsidP="00FE0580">
            <w:pPr>
              <w:rPr>
                <w:rFonts w:ascii="Times New Roman" w:hAnsi="Times New Roman" w:cs="Times New Roman"/>
                <w:sz w:val="24"/>
                <w:szCs w:val="24"/>
                <w:lang w:val="ru-RU"/>
              </w:rPr>
            </w:pPr>
            <w:r w:rsidRPr="00FE0580">
              <w:rPr>
                <w:rFonts w:ascii="Times New Roman" w:hAnsi="Times New Roman" w:cs="Times New Roman"/>
                <w:sz w:val="24"/>
                <w:szCs w:val="24"/>
                <w:lang w:val="ru-RU"/>
              </w:rPr>
              <w:t>Заместитель по БиСп, педагог-организатор ОБЖ.</w:t>
            </w:r>
          </w:p>
        </w:tc>
      </w:tr>
      <w:tr w:rsidR="00FE0580" w:rsidTr="00FE0580">
        <w:tc>
          <w:tcPr>
            <w:tcW w:w="9571" w:type="dxa"/>
            <w:gridSpan w:val="4"/>
          </w:tcPr>
          <w:p w:rsidR="00FE0580" w:rsidRPr="00AB24AB" w:rsidRDefault="00FE0580" w:rsidP="00FE0580">
            <w:pPr>
              <w:jc w:val="center"/>
              <w:rPr>
                <w:rFonts w:ascii="Times New Roman" w:hAnsi="Times New Roman" w:cs="Times New Roman"/>
                <w:b/>
                <w:i/>
                <w:sz w:val="24"/>
                <w:szCs w:val="24"/>
              </w:rPr>
            </w:pPr>
            <w:r w:rsidRPr="00AB24AB">
              <w:rPr>
                <w:rFonts w:ascii="Times New Roman" w:hAnsi="Times New Roman" w:cs="Times New Roman"/>
                <w:b/>
                <w:i/>
                <w:sz w:val="24"/>
                <w:szCs w:val="24"/>
              </w:rPr>
              <w:lastRenderedPageBreak/>
              <w:t>Информация</w:t>
            </w:r>
          </w:p>
        </w:tc>
      </w:tr>
      <w:tr w:rsidR="00FE0580" w:rsidTr="00FE0580">
        <w:tc>
          <w:tcPr>
            <w:tcW w:w="540"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1.</w:t>
            </w:r>
          </w:p>
        </w:tc>
        <w:tc>
          <w:tcPr>
            <w:tcW w:w="5098" w:type="dxa"/>
          </w:tcPr>
          <w:p w:rsidR="00FE0580" w:rsidRPr="00FE0580" w:rsidRDefault="00FE0580" w:rsidP="00FE0580">
            <w:pPr>
              <w:rPr>
                <w:rFonts w:ascii="Times New Roman" w:hAnsi="Times New Roman" w:cs="Times New Roman"/>
                <w:sz w:val="24"/>
                <w:szCs w:val="24"/>
                <w:lang w:val="ru-RU"/>
              </w:rPr>
            </w:pPr>
            <w:r w:rsidRPr="00FE0580">
              <w:rPr>
                <w:rFonts w:ascii="Times New Roman" w:hAnsi="Times New Roman" w:cs="Times New Roman"/>
                <w:sz w:val="24"/>
                <w:szCs w:val="24"/>
                <w:lang w:val="ru-RU"/>
              </w:rPr>
              <w:t>Сообщения кадетам и воспитанникам о случившихся авариях, катастрофах природного и техногенного характера, а также проявлениях терроризма в стране и мире.</w:t>
            </w:r>
          </w:p>
        </w:tc>
        <w:tc>
          <w:tcPr>
            <w:tcW w:w="1541"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2392"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Заместитель по БиСп.</w:t>
            </w:r>
          </w:p>
        </w:tc>
      </w:tr>
      <w:tr w:rsidR="00FE0580" w:rsidTr="00FE0580">
        <w:tc>
          <w:tcPr>
            <w:tcW w:w="9571" w:type="dxa"/>
            <w:gridSpan w:val="4"/>
          </w:tcPr>
          <w:p w:rsidR="00FE0580" w:rsidRPr="00AB24AB" w:rsidRDefault="00FE0580" w:rsidP="00FE0580">
            <w:pPr>
              <w:jc w:val="center"/>
              <w:rPr>
                <w:rFonts w:ascii="Times New Roman" w:hAnsi="Times New Roman" w:cs="Times New Roman"/>
                <w:b/>
                <w:i/>
                <w:sz w:val="24"/>
                <w:szCs w:val="24"/>
              </w:rPr>
            </w:pPr>
            <w:r w:rsidRPr="00AB24AB">
              <w:rPr>
                <w:rFonts w:ascii="Times New Roman" w:hAnsi="Times New Roman" w:cs="Times New Roman"/>
                <w:b/>
                <w:i/>
                <w:sz w:val="24"/>
                <w:szCs w:val="24"/>
              </w:rPr>
              <w:t>Техника безопасности</w:t>
            </w:r>
          </w:p>
        </w:tc>
      </w:tr>
      <w:tr w:rsidR="00FE0580" w:rsidTr="00FE0580">
        <w:tc>
          <w:tcPr>
            <w:tcW w:w="540"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1.</w:t>
            </w:r>
          </w:p>
        </w:tc>
        <w:tc>
          <w:tcPr>
            <w:tcW w:w="5098" w:type="dxa"/>
          </w:tcPr>
          <w:p w:rsidR="00FE0580" w:rsidRPr="00FE0580" w:rsidRDefault="00FE0580" w:rsidP="00FE0580">
            <w:pPr>
              <w:rPr>
                <w:rFonts w:ascii="Times New Roman" w:hAnsi="Times New Roman" w:cs="Times New Roman"/>
                <w:sz w:val="24"/>
                <w:szCs w:val="24"/>
                <w:lang w:val="ru-RU"/>
              </w:rPr>
            </w:pPr>
            <w:r w:rsidRPr="00FE0580">
              <w:rPr>
                <w:rFonts w:ascii="Times New Roman" w:hAnsi="Times New Roman" w:cs="Times New Roman"/>
                <w:sz w:val="24"/>
                <w:szCs w:val="24"/>
                <w:lang w:val="ru-RU"/>
              </w:rPr>
              <w:t>Проведение инструктажей по охране труда и технике безопасности обслуживающего персонала, педагогического коллектива, кадет и воспитанников.</w:t>
            </w:r>
          </w:p>
        </w:tc>
        <w:tc>
          <w:tcPr>
            <w:tcW w:w="1541"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Сентябрь</w:t>
            </w:r>
          </w:p>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Май</w:t>
            </w:r>
          </w:p>
        </w:tc>
        <w:tc>
          <w:tcPr>
            <w:tcW w:w="2392"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Заместитель по БиСп.</w:t>
            </w:r>
          </w:p>
        </w:tc>
      </w:tr>
      <w:tr w:rsidR="00FE0580" w:rsidTr="00FE0580">
        <w:tc>
          <w:tcPr>
            <w:tcW w:w="540"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 xml:space="preserve">2. </w:t>
            </w:r>
          </w:p>
        </w:tc>
        <w:tc>
          <w:tcPr>
            <w:tcW w:w="5098" w:type="dxa"/>
          </w:tcPr>
          <w:p w:rsidR="00FE0580" w:rsidRPr="00FE0580" w:rsidRDefault="00FE0580" w:rsidP="00FE0580">
            <w:pPr>
              <w:rPr>
                <w:rFonts w:ascii="Times New Roman" w:hAnsi="Times New Roman" w:cs="Times New Roman"/>
                <w:sz w:val="24"/>
                <w:szCs w:val="24"/>
                <w:lang w:val="ru-RU"/>
              </w:rPr>
            </w:pPr>
            <w:r w:rsidRPr="00FE0580">
              <w:rPr>
                <w:rFonts w:ascii="Times New Roman" w:hAnsi="Times New Roman" w:cs="Times New Roman"/>
                <w:sz w:val="24"/>
                <w:szCs w:val="24"/>
                <w:lang w:val="ru-RU"/>
              </w:rPr>
              <w:t>Комиссионная проверка содержания жилых и служебных помещений.</w:t>
            </w:r>
          </w:p>
        </w:tc>
        <w:tc>
          <w:tcPr>
            <w:tcW w:w="1541"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Сентябрь</w:t>
            </w:r>
          </w:p>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Май</w:t>
            </w:r>
          </w:p>
        </w:tc>
        <w:tc>
          <w:tcPr>
            <w:tcW w:w="2392"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Комиссия</w:t>
            </w:r>
          </w:p>
        </w:tc>
      </w:tr>
      <w:tr w:rsidR="00FE0580" w:rsidTr="00FE0580">
        <w:tc>
          <w:tcPr>
            <w:tcW w:w="540"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3.</w:t>
            </w:r>
          </w:p>
        </w:tc>
        <w:tc>
          <w:tcPr>
            <w:tcW w:w="5098" w:type="dxa"/>
          </w:tcPr>
          <w:p w:rsidR="00FE0580" w:rsidRPr="00FE0580" w:rsidRDefault="00FE0580" w:rsidP="00FE0580">
            <w:pPr>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 Проведение, с составлением актов,  испытаний спортивных сооружений, снарядов, оборудования</w:t>
            </w:r>
          </w:p>
        </w:tc>
        <w:tc>
          <w:tcPr>
            <w:tcW w:w="1541"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Июнь-Август</w:t>
            </w:r>
          </w:p>
        </w:tc>
        <w:tc>
          <w:tcPr>
            <w:tcW w:w="2392"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Комиссия</w:t>
            </w:r>
          </w:p>
        </w:tc>
      </w:tr>
      <w:tr w:rsidR="00FE0580" w:rsidTr="00FE0580">
        <w:tc>
          <w:tcPr>
            <w:tcW w:w="540"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 xml:space="preserve">4. </w:t>
            </w:r>
          </w:p>
        </w:tc>
        <w:tc>
          <w:tcPr>
            <w:tcW w:w="5098" w:type="dxa"/>
          </w:tcPr>
          <w:p w:rsidR="00FE0580" w:rsidRPr="00FE0580" w:rsidRDefault="00FE0580" w:rsidP="00FE0580">
            <w:pPr>
              <w:rPr>
                <w:rFonts w:ascii="Times New Roman" w:hAnsi="Times New Roman" w:cs="Times New Roman"/>
                <w:sz w:val="24"/>
                <w:szCs w:val="24"/>
                <w:lang w:val="ru-RU"/>
              </w:rPr>
            </w:pPr>
            <w:r w:rsidRPr="00FE0580">
              <w:rPr>
                <w:rFonts w:ascii="Times New Roman" w:hAnsi="Times New Roman" w:cs="Times New Roman"/>
                <w:sz w:val="24"/>
                <w:szCs w:val="24"/>
                <w:lang w:val="ru-RU"/>
              </w:rPr>
              <w:t>Регистрация и анализ случаев травматизма с целью исключения их повторения в будущем.</w:t>
            </w:r>
          </w:p>
        </w:tc>
        <w:tc>
          <w:tcPr>
            <w:tcW w:w="1541"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По мере необходимости.</w:t>
            </w:r>
          </w:p>
        </w:tc>
        <w:tc>
          <w:tcPr>
            <w:tcW w:w="2392" w:type="dxa"/>
          </w:tcPr>
          <w:p w:rsidR="00FE0580" w:rsidRDefault="00FE0580" w:rsidP="00FE0580">
            <w:pPr>
              <w:rPr>
                <w:rFonts w:ascii="Times New Roman" w:hAnsi="Times New Roman" w:cs="Times New Roman"/>
                <w:sz w:val="24"/>
                <w:szCs w:val="24"/>
              </w:rPr>
            </w:pPr>
            <w:r>
              <w:rPr>
                <w:rFonts w:ascii="Times New Roman" w:hAnsi="Times New Roman" w:cs="Times New Roman"/>
                <w:sz w:val="24"/>
                <w:szCs w:val="24"/>
              </w:rPr>
              <w:t>Заместитель по БиСп.</w:t>
            </w:r>
          </w:p>
        </w:tc>
      </w:tr>
    </w:tbl>
    <w:p w:rsidR="00FE0580" w:rsidRDefault="00FE0580" w:rsidP="00FE0580">
      <w:pPr>
        <w:jc w:val="center"/>
        <w:rPr>
          <w:sz w:val="24"/>
          <w:szCs w:val="24"/>
          <w:lang w:val="ru-RU"/>
        </w:rPr>
      </w:pPr>
    </w:p>
    <w:p w:rsidR="00FE0580" w:rsidRPr="00FE0580" w:rsidRDefault="00FE0580" w:rsidP="00FE0580">
      <w:pPr>
        <w:jc w:val="center"/>
        <w:rPr>
          <w:rFonts w:ascii="Times New Roman" w:hAnsi="Times New Roman" w:cs="Times New Roman"/>
          <w:sz w:val="24"/>
          <w:szCs w:val="24"/>
          <w:lang w:val="ru-RU"/>
        </w:rPr>
      </w:pPr>
      <w:r w:rsidRPr="00FE0580">
        <w:rPr>
          <w:rFonts w:ascii="Times New Roman" w:hAnsi="Times New Roman" w:cs="Times New Roman"/>
          <w:sz w:val="24"/>
          <w:szCs w:val="24"/>
          <w:lang w:val="ru-RU"/>
        </w:rPr>
        <w:t>15. ПЛАН</w:t>
      </w:r>
      <w:r w:rsidR="00F37A47">
        <w:rPr>
          <w:rFonts w:ascii="Times New Roman" w:hAnsi="Times New Roman" w:cs="Times New Roman"/>
          <w:sz w:val="24"/>
          <w:szCs w:val="24"/>
          <w:lang w:val="ru-RU"/>
        </w:rPr>
        <w:t xml:space="preserve"> </w:t>
      </w:r>
      <w:r w:rsidRPr="00FE0580">
        <w:rPr>
          <w:rFonts w:ascii="Times New Roman" w:hAnsi="Times New Roman" w:cs="Times New Roman"/>
          <w:sz w:val="24"/>
          <w:szCs w:val="24"/>
          <w:lang w:val="ru-RU"/>
        </w:rPr>
        <w:t>мероприятий  по предупреждению дорожно-транспортных происшествий в Областном государственном бюджетном общеобразовательном учреждении Кадетская школа - интернат «Северский кадетский корпус» на 2017 - 2018 учебный год</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4253"/>
        <w:gridCol w:w="1559"/>
        <w:gridCol w:w="3402"/>
      </w:tblGrid>
      <w:tr w:rsidR="00FE0580" w:rsidRPr="00FE0580" w:rsidTr="00FE0580">
        <w:tc>
          <w:tcPr>
            <w:tcW w:w="562" w:type="dxa"/>
            <w:tcBorders>
              <w:top w:val="single" w:sz="4" w:space="0" w:color="auto"/>
              <w:left w:val="single" w:sz="4" w:space="0" w:color="auto"/>
              <w:bottom w:val="single" w:sz="4" w:space="0" w:color="auto"/>
              <w:right w:val="single" w:sz="4" w:space="0" w:color="auto"/>
            </w:tcBorders>
            <w:hideMark/>
          </w:tcPr>
          <w:p w:rsidR="00FE0580" w:rsidRPr="00FE0580" w:rsidRDefault="00FE0580" w:rsidP="00FE0580">
            <w:pPr>
              <w:spacing w:before="100" w:beforeAutospacing="1" w:after="100" w:afterAutospacing="1"/>
              <w:jc w:val="center"/>
              <w:rPr>
                <w:rFonts w:ascii="Times New Roman" w:hAnsi="Times New Roman" w:cs="Times New Roman"/>
                <w:sz w:val="24"/>
                <w:szCs w:val="24"/>
              </w:rPr>
            </w:pPr>
            <w:r w:rsidRPr="00FE0580">
              <w:rPr>
                <w:rFonts w:ascii="Times New Roman" w:hAnsi="Times New Roman" w:cs="Times New Roman"/>
                <w:sz w:val="24"/>
                <w:szCs w:val="24"/>
              </w:rPr>
              <w:t>№ п/п</w:t>
            </w:r>
          </w:p>
        </w:tc>
        <w:tc>
          <w:tcPr>
            <w:tcW w:w="4253" w:type="dxa"/>
            <w:tcBorders>
              <w:top w:val="single" w:sz="4" w:space="0" w:color="auto"/>
              <w:left w:val="single" w:sz="4" w:space="0" w:color="auto"/>
              <w:bottom w:val="single" w:sz="4" w:space="0" w:color="auto"/>
              <w:right w:val="single" w:sz="4" w:space="0" w:color="auto"/>
            </w:tcBorders>
            <w:hideMark/>
          </w:tcPr>
          <w:p w:rsidR="00FE0580" w:rsidRPr="00FE0580" w:rsidRDefault="00FE0580" w:rsidP="00FE0580">
            <w:pPr>
              <w:spacing w:before="100" w:beforeAutospacing="1" w:after="100" w:afterAutospacing="1"/>
              <w:jc w:val="center"/>
              <w:rPr>
                <w:rFonts w:ascii="Times New Roman" w:hAnsi="Times New Roman" w:cs="Times New Roman"/>
                <w:sz w:val="24"/>
                <w:szCs w:val="24"/>
              </w:rPr>
            </w:pPr>
            <w:r w:rsidRPr="00FE0580">
              <w:rPr>
                <w:rFonts w:ascii="Times New Roman" w:hAnsi="Times New Roman" w:cs="Times New Roman"/>
                <w:sz w:val="24"/>
                <w:szCs w:val="24"/>
              </w:rPr>
              <w:t>Наименование мероприятий</w:t>
            </w:r>
          </w:p>
        </w:tc>
        <w:tc>
          <w:tcPr>
            <w:tcW w:w="1559" w:type="dxa"/>
            <w:tcBorders>
              <w:top w:val="single" w:sz="4" w:space="0" w:color="auto"/>
              <w:left w:val="single" w:sz="4" w:space="0" w:color="auto"/>
              <w:bottom w:val="single" w:sz="4" w:space="0" w:color="auto"/>
              <w:right w:val="single" w:sz="4" w:space="0" w:color="auto"/>
            </w:tcBorders>
            <w:hideMark/>
          </w:tcPr>
          <w:p w:rsidR="00FE0580" w:rsidRPr="00FE0580" w:rsidRDefault="00FE0580" w:rsidP="00FE0580">
            <w:pPr>
              <w:spacing w:before="100" w:beforeAutospacing="1" w:after="100" w:afterAutospacing="1"/>
              <w:jc w:val="center"/>
              <w:rPr>
                <w:rFonts w:ascii="Times New Roman" w:hAnsi="Times New Roman" w:cs="Times New Roman"/>
                <w:sz w:val="24"/>
                <w:szCs w:val="24"/>
              </w:rPr>
            </w:pPr>
            <w:r w:rsidRPr="00FE0580">
              <w:rPr>
                <w:rFonts w:ascii="Times New Roman" w:hAnsi="Times New Roman" w:cs="Times New Roman"/>
                <w:sz w:val="24"/>
                <w:szCs w:val="24"/>
              </w:rPr>
              <w:t>Срок исполнения</w:t>
            </w:r>
          </w:p>
        </w:tc>
        <w:tc>
          <w:tcPr>
            <w:tcW w:w="3402" w:type="dxa"/>
            <w:tcBorders>
              <w:top w:val="single" w:sz="4" w:space="0" w:color="auto"/>
              <w:left w:val="single" w:sz="4" w:space="0" w:color="auto"/>
              <w:bottom w:val="single" w:sz="4" w:space="0" w:color="auto"/>
              <w:right w:val="single" w:sz="4" w:space="0" w:color="auto"/>
            </w:tcBorders>
            <w:hideMark/>
          </w:tcPr>
          <w:p w:rsidR="00FE0580" w:rsidRPr="00FE0580" w:rsidRDefault="00FE0580" w:rsidP="00FE0580">
            <w:pPr>
              <w:spacing w:before="100" w:beforeAutospacing="1" w:after="100" w:afterAutospacing="1"/>
              <w:jc w:val="center"/>
              <w:rPr>
                <w:rFonts w:ascii="Times New Roman" w:hAnsi="Times New Roman" w:cs="Times New Roman"/>
                <w:sz w:val="24"/>
                <w:szCs w:val="24"/>
              </w:rPr>
            </w:pPr>
            <w:r w:rsidRPr="00FE0580">
              <w:rPr>
                <w:rFonts w:ascii="Times New Roman" w:hAnsi="Times New Roman" w:cs="Times New Roman"/>
                <w:sz w:val="24"/>
                <w:szCs w:val="24"/>
              </w:rPr>
              <w:t>Ответственный за исполнение</w:t>
            </w:r>
          </w:p>
        </w:tc>
      </w:tr>
      <w:tr w:rsidR="00FE0580" w:rsidRPr="00FE0580" w:rsidTr="00FE0580">
        <w:tc>
          <w:tcPr>
            <w:tcW w:w="562" w:type="dxa"/>
            <w:tcBorders>
              <w:top w:val="single" w:sz="4" w:space="0" w:color="auto"/>
              <w:left w:val="single" w:sz="4" w:space="0" w:color="auto"/>
              <w:bottom w:val="single" w:sz="4" w:space="0" w:color="auto"/>
              <w:right w:val="single" w:sz="4" w:space="0" w:color="auto"/>
            </w:tcBorders>
            <w:hideMark/>
          </w:tcPr>
          <w:p w:rsidR="00FE0580" w:rsidRPr="00FE0580" w:rsidRDefault="00FE0580" w:rsidP="00FE0580">
            <w:pPr>
              <w:spacing w:before="100" w:beforeAutospacing="1" w:after="100" w:afterAutospacing="1"/>
              <w:jc w:val="center"/>
              <w:rPr>
                <w:rFonts w:ascii="Times New Roman" w:hAnsi="Times New Roman" w:cs="Times New Roman"/>
                <w:sz w:val="24"/>
                <w:szCs w:val="24"/>
              </w:rPr>
            </w:pPr>
            <w:r w:rsidRPr="00FE0580">
              <w:rPr>
                <w:rFonts w:ascii="Times New Roman" w:hAnsi="Times New Roman" w:cs="Times New Roman"/>
                <w:sz w:val="24"/>
                <w:szCs w:val="24"/>
              </w:rPr>
              <w:t>1</w:t>
            </w:r>
          </w:p>
        </w:tc>
        <w:tc>
          <w:tcPr>
            <w:tcW w:w="4253" w:type="dxa"/>
            <w:tcBorders>
              <w:top w:val="single" w:sz="4" w:space="0" w:color="auto"/>
              <w:left w:val="single" w:sz="4" w:space="0" w:color="auto"/>
              <w:bottom w:val="single" w:sz="4" w:space="0" w:color="auto"/>
              <w:right w:val="single" w:sz="4" w:space="0" w:color="auto"/>
            </w:tcBorders>
            <w:hideMark/>
          </w:tcPr>
          <w:p w:rsidR="00FE0580" w:rsidRPr="00FE0580" w:rsidRDefault="00FE0580" w:rsidP="00FE0580">
            <w:pPr>
              <w:spacing w:before="100" w:beforeAutospacing="1" w:after="100" w:afterAutospacing="1"/>
              <w:jc w:val="center"/>
              <w:rPr>
                <w:rFonts w:ascii="Times New Roman" w:hAnsi="Times New Roman" w:cs="Times New Roman"/>
                <w:sz w:val="24"/>
                <w:szCs w:val="24"/>
              </w:rPr>
            </w:pPr>
            <w:r w:rsidRPr="00FE0580">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FE0580" w:rsidRPr="00FE0580" w:rsidRDefault="00FE0580" w:rsidP="00FE0580">
            <w:pPr>
              <w:spacing w:before="100" w:beforeAutospacing="1" w:after="100" w:afterAutospacing="1"/>
              <w:jc w:val="center"/>
              <w:rPr>
                <w:rFonts w:ascii="Times New Roman" w:hAnsi="Times New Roman" w:cs="Times New Roman"/>
                <w:sz w:val="24"/>
                <w:szCs w:val="24"/>
              </w:rPr>
            </w:pPr>
            <w:r w:rsidRPr="00FE0580">
              <w:rPr>
                <w:rFonts w:ascii="Times New Roman" w:hAnsi="Times New Roman" w:cs="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hideMark/>
          </w:tcPr>
          <w:p w:rsidR="00FE0580" w:rsidRPr="00FE0580" w:rsidRDefault="00FE0580" w:rsidP="00FE0580">
            <w:pPr>
              <w:spacing w:before="100" w:beforeAutospacing="1" w:after="100" w:afterAutospacing="1"/>
              <w:jc w:val="center"/>
              <w:rPr>
                <w:rFonts w:ascii="Times New Roman" w:hAnsi="Times New Roman" w:cs="Times New Roman"/>
                <w:sz w:val="24"/>
                <w:szCs w:val="24"/>
              </w:rPr>
            </w:pPr>
            <w:r w:rsidRPr="00FE0580">
              <w:rPr>
                <w:rFonts w:ascii="Times New Roman" w:hAnsi="Times New Roman" w:cs="Times New Roman"/>
                <w:sz w:val="24"/>
                <w:szCs w:val="24"/>
              </w:rPr>
              <w:t>4</w:t>
            </w:r>
          </w:p>
        </w:tc>
      </w:tr>
      <w:tr w:rsidR="00FE0580" w:rsidRPr="00F37A47" w:rsidTr="00FE0580">
        <w:tc>
          <w:tcPr>
            <w:tcW w:w="562" w:type="dxa"/>
            <w:tcBorders>
              <w:top w:val="single" w:sz="4" w:space="0" w:color="auto"/>
              <w:left w:val="single" w:sz="4" w:space="0" w:color="auto"/>
              <w:bottom w:val="single" w:sz="4" w:space="0" w:color="auto"/>
              <w:right w:val="single" w:sz="4" w:space="0" w:color="auto"/>
            </w:tcBorders>
            <w:vAlign w:val="center"/>
            <w:hideMark/>
          </w:tcPr>
          <w:p w:rsidR="00FE0580" w:rsidRPr="00FE0580" w:rsidRDefault="00FE0580" w:rsidP="00FE0580">
            <w:pPr>
              <w:spacing w:before="100" w:beforeAutospacing="1" w:after="100" w:afterAutospacing="1"/>
              <w:rPr>
                <w:rFonts w:ascii="Times New Roman" w:hAnsi="Times New Roman" w:cs="Times New Roman"/>
                <w:sz w:val="24"/>
                <w:szCs w:val="24"/>
              </w:rPr>
            </w:pPr>
            <w:r w:rsidRPr="00FE0580">
              <w:rPr>
                <w:rFonts w:ascii="Times New Roman" w:hAnsi="Times New Roman" w:cs="Times New Roman"/>
                <w:sz w:val="24"/>
                <w:szCs w:val="24"/>
              </w:rPr>
              <w:t>1</w:t>
            </w:r>
          </w:p>
        </w:tc>
        <w:tc>
          <w:tcPr>
            <w:tcW w:w="4253" w:type="dxa"/>
            <w:tcBorders>
              <w:top w:val="single" w:sz="4" w:space="0" w:color="auto"/>
              <w:left w:val="single" w:sz="4" w:space="0" w:color="auto"/>
              <w:bottom w:val="single" w:sz="4" w:space="0" w:color="auto"/>
              <w:right w:val="single" w:sz="4" w:space="0" w:color="auto"/>
            </w:tcBorders>
            <w:hideMark/>
          </w:tcPr>
          <w:p w:rsidR="00FE0580" w:rsidRPr="00FE0580" w:rsidRDefault="00FE0580" w:rsidP="00FE0580">
            <w:pPr>
              <w:spacing w:before="100" w:beforeAutospacing="1" w:after="100" w:afterAutospacing="1"/>
              <w:rPr>
                <w:rFonts w:ascii="Times New Roman" w:hAnsi="Times New Roman" w:cs="Times New Roman"/>
                <w:sz w:val="24"/>
                <w:szCs w:val="24"/>
                <w:lang w:val="ru-RU"/>
              </w:rPr>
            </w:pPr>
            <w:r w:rsidRPr="00FE0580">
              <w:rPr>
                <w:rFonts w:ascii="Times New Roman" w:hAnsi="Times New Roman" w:cs="Times New Roman"/>
                <w:sz w:val="24"/>
                <w:szCs w:val="24"/>
                <w:lang w:val="ru-RU"/>
              </w:rPr>
              <w:t>Проводить сверку учета ДТП и нарушений ПДД</w:t>
            </w:r>
          </w:p>
        </w:tc>
        <w:tc>
          <w:tcPr>
            <w:tcW w:w="1559" w:type="dxa"/>
            <w:tcBorders>
              <w:top w:val="single" w:sz="4" w:space="0" w:color="auto"/>
              <w:left w:val="single" w:sz="4" w:space="0" w:color="auto"/>
              <w:bottom w:val="single" w:sz="4" w:space="0" w:color="auto"/>
              <w:right w:val="single" w:sz="4" w:space="0" w:color="auto"/>
            </w:tcBorders>
            <w:hideMark/>
          </w:tcPr>
          <w:p w:rsidR="00FE0580" w:rsidRPr="00FE0580" w:rsidRDefault="00FE0580" w:rsidP="00FE0580">
            <w:pPr>
              <w:spacing w:before="100" w:beforeAutospacing="1" w:after="100" w:afterAutospacing="1"/>
              <w:jc w:val="center"/>
              <w:outlineLvl w:val="0"/>
              <w:rPr>
                <w:rFonts w:ascii="Times New Roman" w:hAnsi="Times New Roman" w:cs="Times New Roman"/>
                <w:b/>
                <w:bCs/>
                <w:kern w:val="36"/>
                <w:sz w:val="24"/>
                <w:szCs w:val="24"/>
              </w:rPr>
            </w:pPr>
            <w:r w:rsidRPr="00FE0580">
              <w:rPr>
                <w:rFonts w:ascii="Times New Roman" w:hAnsi="Times New Roman" w:cs="Times New Roman"/>
                <w:kern w:val="36"/>
                <w:sz w:val="24"/>
                <w:szCs w:val="24"/>
              </w:rPr>
              <w:t>ежемесячно</w:t>
            </w:r>
          </w:p>
        </w:tc>
        <w:tc>
          <w:tcPr>
            <w:tcW w:w="3402" w:type="dxa"/>
            <w:tcBorders>
              <w:top w:val="single" w:sz="4" w:space="0" w:color="auto"/>
              <w:left w:val="single" w:sz="4" w:space="0" w:color="auto"/>
              <w:bottom w:val="single" w:sz="4" w:space="0" w:color="auto"/>
              <w:right w:val="single" w:sz="4" w:space="0" w:color="auto"/>
            </w:tcBorders>
            <w:hideMark/>
          </w:tcPr>
          <w:p w:rsidR="00FE0580" w:rsidRPr="00FE0580" w:rsidRDefault="00FE0580" w:rsidP="00FE0580">
            <w:pPr>
              <w:spacing w:before="100" w:beforeAutospacing="1" w:after="100" w:afterAutospacing="1"/>
              <w:rPr>
                <w:rFonts w:ascii="Times New Roman" w:hAnsi="Times New Roman" w:cs="Times New Roman"/>
                <w:sz w:val="24"/>
                <w:szCs w:val="24"/>
                <w:lang w:val="ru-RU"/>
              </w:rPr>
            </w:pPr>
            <w:r w:rsidRPr="00FE0580">
              <w:rPr>
                <w:rFonts w:ascii="Times New Roman" w:hAnsi="Times New Roman" w:cs="Times New Roman"/>
                <w:sz w:val="24"/>
                <w:szCs w:val="24"/>
                <w:lang w:val="ru-RU"/>
              </w:rPr>
              <w:t>ответственный за БДД зам.директора по АХР Унжакова Т.И.</w:t>
            </w:r>
          </w:p>
        </w:tc>
      </w:tr>
      <w:tr w:rsidR="00FE0580" w:rsidRPr="00F37A47" w:rsidTr="00FE0580">
        <w:tc>
          <w:tcPr>
            <w:tcW w:w="562" w:type="dxa"/>
            <w:tcBorders>
              <w:top w:val="single" w:sz="4" w:space="0" w:color="auto"/>
              <w:left w:val="single" w:sz="4" w:space="0" w:color="auto"/>
              <w:bottom w:val="single" w:sz="4" w:space="0" w:color="auto"/>
              <w:right w:val="single" w:sz="4" w:space="0" w:color="auto"/>
            </w:tcBorders>
            <w:vAlign w:val="center"/>
            <w:hideMark/>
          </w:tcPr>
          <w:p w:rsidR="00FE0580" w:rsidRPr="00FE0580" w:rsidRDefault="00FE0580" w:rsidP="00FE0580">
            <w:pPr>
              <w:spacing w:before="100" w:beforeAutospacing="1" w:after="100" w:afterAutospacing="1"/>
              <w:rPr>
                <w:rFonts w:ascii="Times New Roman" w:hAnsi="Times New Roman" w:cs="Times New Roman"/>
                <w:sz w:val="24"/>
                <w:szCs w:val="24"/>
              </w:rPr>
            </w:pPr>
            <w:r w:rsidRPr="00FE0580">
              <w:rPr>
                <w:rFonts w:ascii="Times New Roman" w:hAnsi="Times New Roman" w:cs="Times New Roman"/>
                <w:sz w:val="24"/>
                <w:szCs w:val="24"/>
              </w:rPr>
              <w:t>2</w:t>
            </w:r>
          </w:p>
        </w:tc>
        <w:tc>
          <w:tcPr>
            <w:tcW w:w="4253" w:type="dxa"/>
            <w:tcBorders>
              <w:top w:val="single" w:sz="4" w:space="0" w:color="auto"/>
              <w:left w:val="single" w:sz="4" w:space="0" w:color="auto"/>
              <w:bottom w:val="single" w:sz="4" w:space="0" w:color="auto"/>
              <w:right w:val="single" w:sz="4" w:space="0" w:color="auto"/>
            </w:tcBorders>
            <w:hideMark/>
          </w:tcPr>
          <w:p w:rsidR="00FE0580" w:rsidRPr="00FE0580" w:rsidRDefault="00FE0580" w:rsidP="00FE0580">
            <w:pPr>
              <w:spacing w:before="100" w:beforeAutospacing="1" w:after="100" w:afterAutospacing="1"/>
              <w:rPr>
                <w:rFonts w:ascii="Times New Roman" w:hAnsi="Times New Roman" w:cs="Times New Roman"/>
                <w:sz w:val="24"/>
                <w:szCs w:val="24"/>
                <w:lang w:val="ru-RU"/>
              </w:rPr>
            </w:pPr>
            <w:r w:rsidRPr="00FE0580">
              <w:rPr>
                <w:rFonts w:ascii="Times New Roman" w:hAnsi="Times New Roman" w:cs="Times New Roman"/>
                <w:sz w:val="24"/>
                <w:szCs w:val="24"/>
                <w:lang w:val="ru-RU"/>
              </w:rPr>
              <w:t>Обеспечить предрейсовых и послерейсовых медицинских осмотров водителя</w:t>
            </w:r>
          </w:p>
        </w:tc>
        <w:tc>
          <w:tcPr>
            <w:tcW w:w="1559" w:type="dxa"/>
            <w:tcBorders>
              <w:top w:val="single" w:sz="4" w:space="0" w:color="auto"/>
              <w:left w:val="single" w:sz="4" w:space="0" w:color="auto"/>
              <w:bottom w:val="single" w:sz="4" w:space="0" w:color="auto"/>
              <w:right w:val="single" w:sz="4" w:space="0" w:color="auto"/>
            </w:tcBorders>
            <w:hideMark/>
          </w:tcPr>
          <w:p w:rsidR="00FE0580" w:rsidRPr="00FE0580" w:rsidRDefault="00FE0580" w:rsidP="00FE0580">
            <w:pPr>
              <w:spacing w:before="100" w:beforeAutospacing="1" w:after="100" w:afterAutospacing="1"/>
              <w:jc w:val="center"/>
              <w:rPr>
                <w:rFonts w:ascii="Times New Roman" w:hAnsi="Times New Roman" w:cs="Times New Roman"/>
                <w:sz w:val="24"/>
                <w:szCs w:val="24"/>
              </w:rPr>
            </w:pPr>
            <w:r w:rsidRPr="00FE0580">
              <w:rPr>
                <w:rFonts w:ascii="Times New Roman" w:hAnsi="Times New Roman" w:cs="Times New Roman"/>
                <w:sz w:val="24"/>
                <w:szCs w:val="24"/>
              </w:rPr>
              <w:t>ежедневно</w:t>
            </w:r>
          </w:p>
        </w:tc>
        <w:tc>
          <w:tcPr>
            <w:tcW w:w="3402" w:type="dxa"/>
            <w:tcBorders>
              <w:top w:val="single" w:sz="4" w:space="0" w:color="auto"/>
              <w:left w:val="single" w:sz="4" w:space="0" w:color="auto"/>
              <w:bottom w:val="single" w:sz="4" w:space="0" w:color="auto"/>
              <w:right w:val="single" w:sz="4" w:space="0" w:color="auto"/>
            </w:tcBorders>
            <w:hideMark/>
          </w:tcPr>
          <w:p w:rsidR="00FE0580" w:rsidRPr="00FE0580" w:rsidRDefault="00FE0580" w:rsidP="00FE0580">
            <w:pPr>
              <w:spacing w:before="100" w:beforeAutospacing="1" w:after="100" w:afterAutospacing="1"/>
              <w:rPr>
                <w:rFonts w:ascii="Times New Roman" w:hAnsi="Times New Roman" w:cs="Times New Roman"/>
                <w:sz w:val="24"/>
                <w:szCs w:val="24"/>
                <w:lang w:val="ru-RU"/>
              </w:rPr>
            </w:pPr>
            <w:r w:rsidRPr="00FE0580">
              <w:rPr>
                <w:rFonts w:ascii="Times New Roman" w:hAnsi="Times New Roman" w:cs="Times New Roman"/>
                <w:sz w:val="24"/>
                <w:szCs w:val="24"/>
                <w:lang w:val="ru-RU"/>
              </w:rPr>
              <w:t>медицинские работники, по договору № 248 от 01.12.2016 г.</w:t>
            </w:r>
          </w:p>
        </w:tc>
      </w:tr>
      <w:tr w:rsidR="00FE0580" w:rsidRPr="00F37A47" w:rsidTr="00FE0580">
        <w:tc>
          <w:tcPr>
            <w:tcW w:w="562" w:type="dxa"/>
            <w:tcBorders>
              <w:top w:val="single" w:sz="4" w:space="0" w:color="auto"/>
              <w:left w:val="single" w:sz="4" w:space="0" w:color="auto"/>
              <w:bottom w:val="single" w:sz="4" w:space="0" w:color="auto"/>
              <w:right w:val="single" w:sz="4" w:space="0" w:color="auto"/>
            </w:tcBorders>
            <w:vAlign w:val="center"/>
            <w:hideMark/>
          </w:tcPr>
          <w:p w:rsidR="00FE0580" w:rsidRPr="00FE0580" w:rsidRDefault="00FE0580" w:rsidP="00FE0580">
            <w:pPr>
              <w:spacing w:before="100" w:beforeAutospacing="1" w:after="100" w:afterAutospacing="1"/>
              <w:rPr>
                <w:rFonts w:ascii="Times New Roman" w:hAnsi="Times New Roman" w:cs="Times New Roman"/>
                <w:sz w:val="24"/>
                <w:szCs w:val="24"/>
              </w:rPr>
            </w:pPr>
            <w:r w:rsidRPr="00FE0580">
              <w:rPr>
                <w:rFonts w:ascii="Times New Roman" w:hAnsi="Times New Roman" w:cs="Times New Roman"/>
                <w:sz w:val="24"/>
                <w:szCs w:val="24"/>
              </w:rPr>
              <w:t>3</w:t>
            </w:r>
          </w:p>
        </w:tc>
        <w:tc>
          <w:tcPr>
            <w:tcW w:w="4253" w:type="dxa"/>
            <w:tcBorders>
              <w:top w:val="single" w:sz="4" w:space="0" w:color="auto"/>
              <w:left w:val="single" w:sz="4" w:space="0" w:color="auto"/>
              <w:bottom w:val="single" w:sz="4" w:space="0" w:color="auto"/>
              <w:right w:val="single" w:sz="4" w:space="0" w:color="auto"/>
            </w:tcBorders>
            <w:hideMark/>
          </w:tcPr>
          <w:p w:rsidR="00FE0580" w:rsidRPr="00FE0580" w:rsidRDefault="00FE0580" w:rsidP="00FE0580">
            <w:pPr>
              <w:spacing w:before="100" w:beforeAutospacing="1" w:after="100" w:afterAutospacing="1"/>
              <w:rPr>
                <w:rFonts w:ascii="Times New Roman" w:hAnsi="Times New Roman" w:cs="Times New Roman"/>
                <w:sz w:val="24"/>
                <w:szCs w:val="24"/>
                <w:lang w:val="ru-RU"/>
              </w:rPr>
            </w:pPr>
            <w:r w:rsidRPr="00FE0580">
              <w:rPr>
                <w:rFonts w:ascii="Times New Roman" w:hAnsi="Times New Roman" w:cs="Times New Roman"/>
                <w:sz w:val="24"/>
                <w:szCs w:val="24"/>
                <w:lang w:val="ru-RU"/>
              </w:rPr>
              <w:t>Обеспечить предрейсовых и послерейсовых осмотр технического состояния автотранспортного средства</w:t>
            </w:r>
          </w:p>
        </w:tc>
        <w:tc>
          <w:tcPr>
            <w:tcW w:w="1559" w:type="dxa"/>
            <w:tcBorders>
              <w:top w:val="single" w:sz="4" w:space="0" w:color="auto"/>
              <w:left w:val="single" w:sz="4" w:space="0" w:color="auto"/>
              <w:bottom w:val="single" w:sz="4" w:space="0" w:color="auto"/>
              <w:right w:val="single" w:sz="4" w:space="0" w:color="auto"/>
            </w:tcBorders>
            <w:hideMark/>
          </w:tcPr>
          <w:p w:rsidR="00FE0580" w:rsidRPr="00FE0580" w:rsidRDefault="00FE0580" w:rsidP="00FE0580">
            <w:pPr>
              <w:spacing w:before="100" w:beforeAutospacing="1" w:after="100" w:afterAutospacing="1"/>
              <w:jc w:val="center"/>
              <w:rPr>
                <w:rFonts w:ascii="Times New Roman" w:hAnsi="Times New Roman" w:cs="Times New Roman"/>
                <w:sz w:val="24"/>
                <w:szCs w:val="24"/>
              </w:rPr>
            </w:pPr>
            <w:r w:rsidRPr="00FE0580">
              <w:rPr>
                <w:rFonts w:ascii="Times New Roman" w:hAnsi="Times New Roman" w:cs="Times New Roman"/>
                <w:sz w:val="24"/>
                <w:szCs w:val="24"/>
              </w:rPr>
              <w:t>ежедневно</w:t>
            </w:r>
          </w:p>
        </w:tc>
        <w:tc>
          <w:tcPr>
            <w:tcW w:w="3402" w:type="dxa"/>
            <w:tcBorders>
              <w:top w:val="single" w:sz="4" w:space="0" w:color="auto"/>
              <w:left w:val="single" w:sz="4" w:space="0" w:color="auto"/>
              <w:bottom w:val="single" w:sz="4" w:space="0" w:color="auto"/>
              <w:right w:val="single" w:sz="4" w:space="0" w:color="auto"/>
            </w:tcBorders>
            <w:hideMark/>
          </w:tcPr>
          <w:p w:rsidR="00FE0580" w:rsidRPr="00FE0580" w:rsidRDefault="00FE0580" w:rsidP="00FE0580">
            <w:pPr>
              <w:spacing w:before="100" w:beforeAutospacing="1" w:after="100" w:afterAutospacing="1"/>
              <w:rPr>
                <w:rFonts w:ascii="Times New Roman" w:hAnsi="Times New Roman" w:cs="Times New Roman"/>
                <w:sz w:val="24"/>
                <w:szCs w:val="24"/>
                <w:lang w:val="ru-RU"/>
              </w:rPr>
            </w:pPr>
            <w:r w:rsidRPr="00FE0580">
              <w:rPr>
                <w:rFonts w:ascii="Times New Roman" w:hAnsi="Times New Roman" w:cs="Times New Roman"/>
                <w:sz w:val="24"/>
                <w:szCs w:val="24"/>
                <w:lang w:val="ru-RU"/>
              </w:rPr>
              <w:t>механик, по договору № 248 от 01.12.2016 г.</w:t>
            </w:r>
          </w:p>
        </w:tc>
      </w:tr>
      <w:tr w:rsidR="00FE0580" w:rsidRPr="00F37A47" w:rsidTr="00FE0580">
        <w:tc>
          <w:tcPr>
            <w:tcW w:w="562" w:type="dxa"/>
            <w:tcBorders>
              <w:top w:val="single" w:sz="4" w:space="0" w:color="auto"/>
              <w:left w:val="single" w:sz="4" w:space="0" w:color="auto"/>
              <w:bottom w:val="single" w:sz="4" w:space="0" w:color="auto"/>
              <w:right w:val="single" w:sz="4" w:space="0" w:color="auto"/>
            </w:tcBorders>
            <w:vAlign w:val="center"/>
            <w:hideMark/>
          </w:tcPr>
          <w:p w:rsidR="00FE0580" w:rsidRPr="00FE0580" w:rsidRDefault="00FE0580" w:rsidP="00FE0580">
            <w:pPr>
              <w:spacing w:before="100" w:beforeAutospacing="1" w:after="100" w:afterAutospacing="1"/>
              <w:rPr>
                <w:rFonts w:ascii="Times New Roman" w:hAnsi="Times New Roman" w:cs="Times New Roman"/>
                <w:sz w:val="24"/>
                <w:szCs w:val="24"/>
              </w:rPr>
            </w:pPr>
            <w:r w:rsidRPr="00FE0580">
              <w:rPr>
                <w:rFonts w:ascii="Times New Roman" w:hAnsi="Times New Roman" w:cs="Times New Roman"/>
                <w:sz w:val="24"/>
                <w:szCs w:val="24"/>
              </w:rPr>
              <w:t>4</w:t>
            </w:r>
          </w:p>
        </w:tc>
        <w:tc>
          <w:tcPr>
            <w:tcW w:w="4253" w:type="dxa"/>
            <w:tcBorders>
              <w:top w:val="single" w:sz="4" w:space="0" w:color="auto"/>
              <w:left w:val="single" w:sz="4" w:space="0" w:color="auto"/>
              <w:bottom w:val="single" w:sz="4" w:space="0" w:color="auto"/>
              <w:right w:val="single" w:sz="4" w:space="0" w:color="auto"/>
            </w:tcBorders>
            <w:hideMark/>
          </w:tcPr>
          <w:p w:rsidR="00FE0580" w:rsidRPr="00FE0580" w:rsidRDefault="00FE0580" w:rsidP="00FE0580">
            <w:pPr>
              <w:spacing w:before="100" w:beforeAutospacing="1" w:after="100" w:afterAutospacing="1"/>
              <w:rPr>
                <w:rFonts w:ascii="Times New Roman" w:hAnsi="Times New Roman" w:cs="Times New Roman"/>
                <w:sz w:val="24"/>
                <w:szCs w:val="24"/>
                <w:lang w:val="ru-RU"/>
              </w:rPr>
            </w:pPr>
            <w:r w:rsidRPr="00FE0580">
              <w:rPr>
                <w:rFonts w:ascii="Times New Roman" w:hAnsi="Times New Roman" w:cs="Times New Roman"/>
                <w:sz w:val="24"/>
                <w:szCs w:val="24"/>
                <w:lang w:val="ru-RU"/>
              </w:rPr>
              <w:t>Осуществлять постоянный контроль за работой водителя на линии</w:t>
            </w:r>
          </w:p>
        </w:tc>
        <w:tc>
          <w:tcPr>
            <w:tcW w:w="1559" w:type="dxa"/>
            <w:tcBorders>
              <w:top w:val="single" w:sz="4" w:space="0" w:color="auto"/>
              <w:left w:val="single" w:sz="4" w:space="0" w:color="auto"/>
              <w:bottom w:val="single" w:sz="4" w:space="0" w:color="auto"/>
              <w:right w:val="single" w:sz="4" w:space="0" w:color="auto"/>
            </w:tcBorders>
            <w:hideMark/>
          </w:tcPr>
          <w:p w:rsidR="00FE0580" w:rsidRPr="00FE0580" w:rsidRDefault="00FE0580" w:rsidP="00FE0580">
            <w:pPr>
              <w:spacing w:before="100" w:beforeAutospacing="1" w:after="100" w:afterAutospacing="1"/>
              <w:jc w:val="center"/>
              <w:rPr>
                <w:rFonts w:ascii="Times New Roman" w:hAnsi="Times New Roman" w:cs="Times New Roman"/>
                <w:sz w:val="24"/>
                <w:szCs w:val="24"/>
              </w:rPr>
            </w:pPr>
            <w:r w:rsidRPr="00FE0580">
              <w:rPr>
                <w:rFonts w:ascii="Times New Roman" w:hAnsi="Times New Roman" w:cs="Times New Roman"/>
                <w:sz w:val="24"/>
                <w:szCs w:val="24"/>
              </w:rPr>
              <w:t>ежедневно</w:t>
            </w:r>
          </w:p>
        </w:tc>
        <w:tc>
          <w:tcPr>
            <w:tcW w:w="3402" w:type="dxa"/>
            <w:tcBorders>
              <w:top w:val="single" w:sz="4" w:space="0" w:color="auto"/>
              <w:left w:val="single" w:sz="4" w:space="0" w:color="auto"/>
              <w:bottom w:val="single" w:sz="4" w:space="0" w:color="auto"/>
              <w:right w:val="single" w:sz="4" w:space="0" w:color="auto"/>
            </w:tcBorders>
            <w:hideMark/>
          </w:tcPr>
          <w:p w:rsidR="00FE0580" w:rsidRPr="00FE0580" w:rsidRDefault="00FE0580" w:rsidP="00FE0580">
            <w:pPr>
              <w:spacing w:before="100" w:beforeAutospacing="1" w:after="100" w:afterAutospacing="1"/>
              <w:rPr>
                <w:rFonts w:ascii="Times New Roman" w:hAnsi="Times New Roman" w:cs="Times New Roman"/>
                <w:sz w:val="24"/>
                <w:szCs w:val="24"/>
                <w:lang w:val="ru-RU"/>
              </w:rPr>
            </w:pPr>
            <w:r w:rsidRPr="00FE0580">
              <w:rPr>
                <w:rFonts w:ascii="Times New Roman" w:hAnsi="Times New Roman" w:cs="Times New Roman"/>
                <w:sz w:val="24"/>
                <w:szCs w:val="24"/>
                <w:lang w:val="ru-RU"/>
              </w:rPr>
              <w:t>ответственный за БДД зам.директора по АХР Унжакова Т.И.</w:t>
            </w:r>
          </w:p>
        </w:tc>
      </w:tr>
      <w:tr w:rsidR="00FE0580" w:rsidRPr="00F37A47" w:rsidTr="00FE0580">
        <w:tc>
          <w:tcPr>
            <w:tcW w:w="562" w:type="dxa"/>
            <w:tcBorders>
              <w:top w:val="single" w:sz="4" w:space="0" w:color="auto"/>
              <w:left w:val="single" w:sz="4" w:space="0" w:color="auto"/>
              <w:bottom w:val="single" w:sz="4" w:space="0" w:color="auto"/>
              <w:right w:val="single" w:sz="4" w:space="0" w:color="auto"/>
            </w:tcBorders>
            <w:vAlign w:val="center"/>
          </w:tcPr>
          <w:p w:rsidR="00FE0580" w:rsidRPr="00FE0580" w:rsidRDefault="00FE0580" w:rsidP="00FE0580">
            <w:pPr>
              <w:spacing w:before="100" w:beforeAutospacing="1" w:after="100" w:afterAutospacing="1"/>
              <w:rPr>
                <w:rFonts w:ascii="Times New Roman" w:hAnsi="Times New Roman" w:cs="Times New Roman"/>
                <w:sz w:val="24"/>
                <w:szCs w:val="24"/>
              </w:rPr>
            </w:pPr>
            <w:r w:rsidRPr="00FE0580">
              <w:rPr>
                <w:rFonts w:ascii="Times New Roman" w:hAnsi="Times New Roman" w:cs="Times New Roman"/>
                <w:sz w:val="24"/>
                <w:szCs w:val="24"/>
              </w:rPr>
              <w:lastRenderedPageBreak/>
              <w:t>5</w:t>
            </w:r>
          </w:p>
        </w:tc>
        <w:tc>
          <w:tcPr>
            <w:tcW w:w="4253"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spacing w:before="100" w:beforeAutospacing="1" w:after="100" w:afterAutospacing="1"/>
              <w:rPr>
                <w:rFonts w:ascii="Times New Roman" w:hAnsi="Times New Roman" w:cs="Times New Roman"/>
                <w:sz w:val="24"/>
                <w:szCs w:val="24"/>
                <w:lang w:val="ru-RU"/>
              </w:rPr>
            </w:pPr>
            <w:r w:rsidRPr="00FE0580">
              <w:rPr>
                <w:rFonts w:ascii="Times New Roman" w:hAnsi="Times New Roman" w:cs="Times New Roman"/>
                <w:sz w:val="24"/>
                <w:szCs w:val="24"/>
                <w:lang w:val="ru-RU"/>
              </w:rPr>
              <w:t>Осуществлять постоянный контроль за организацией труда и отдыха водителя, соблюдение трудового законодательства (согласно графика)</w:t>
            </w:r>
          </w:p>
        </w:tc>
        <w:tc>
          <w:tcPr>
            <w:tcW w:w="1559"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spacing w:before="100" w:beforeAutospacing="1" w:after="100" w:afterAutospacing="1"/>
              <w:jc w:val="center"/>
              <w:rPr>
                <w:rFonts w:ascii="Times New Roman" w:hAnsi="Times New Roman" w:cs="Times New Roman"/>
                <w:sz w:val="24"/>
                <w:szCs w:val="24"/>
              </w:rPr>
            </w:pPr>
            <w:r w:rsidRPr="00FE0580">
              <w:rPr>
                <w:rFonts w:ascii="Times New Roman" w:hAnsi="Times New Roman" w:cs="Times New Roman"/>
                <w:sz w:val="24"/>
                <w:szCs w:val="24"/>
              </w:rPr>
              <w:t>ежедневно</w:t>
            </w:r>
          </w:p>
        </w:tc>
        <w:tc>
          <w:tcPr>
            <w:tcW w:w="340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spacing w:before="100" w:beforeAutospacing="1" w:after="100" w:afterAutospacing="1"/>
              <w:rPr>
                <w:rFonts w:ascii="Times New Roman" w:hAnsi="Times New Roman" w:cs="Times New Roman"/>
                <w:sz w:val="24"/>
                <w:szCs w:val="24"/>
                <w:lang w:val="ru-RU"/>
              </w:rPr>
            </w:pPr>
            <w:r w:rsidRPr="00FE0580">
              <w:rPr>
                <w:rFonts w:ascii="Times New Roman" w:hAnsi="Times New Roman" w:cs="Times New Roman"/>
                <w:sz w:val="24"/>
                <w:szCs w:val="24"/>
                <w:lang w:val="ru-RU"/>
              </w:rPr>
              <w:t>ответственный за БДД зам.директора по АХР Унжакова Т.И.</w:t>
            </w:r>
          </w:p>
        </w:tc>
      </w:tr>
      <w:tr w:rsidR="00FE0580" w:rsidRPr="00FE0580" w:rsidTr="00FE0580">
        <w:tc>
          <w:tcPr>
            <w:tcW w:w="562" w:type="dxa"/>
            <w:tcBorders>
              <w:top w:val="single" w:sz="4" w:space="0" w:color="auto"/>
              <w:left w:val="single" w:sz="4" w:space="0" w:color="auto"/>
              <w:bottom w:val="single" w:sz="4" w:space="0" w:color="auto"/>
              <w:right w:val="single" w:sz="4" w:space="0" w:color="auto"/>
            </w:tcBorders>
            <w:vAlign w:val="center"/>
          </w:tcPr>
          <w:p w:rsidR="00FE0580" w:rsidRPr="00FE0580" w:rsidRDefault="00FE0580" w:rsidP="00FE0580">
            <w:pPr>
              <w:spacing w:before="100" w:beforeAutospacing="1" w:after="100" w:afterAutospacing="1"/>
              <w:rPr>
                <w:rFonts w:ascii="Times New Roman" w:hAnsi="Times New Roman" w:cs="Times New Roman"/>
                <w:sz w:val="24"/>
                <w:szCs w:val="24"/>
              </w:rPr>
            </w:pPr>
            <w:r w:rsidRPr="00FE0580">
              <w:rPr>
                <w:rFonts w:ascii="Times New Roman" w:hAnsi="Times New Roman" w:cs="Times New Roman"/>
                <w:sz w:val="24"/>
                <w:szCs w:val="24"/>
              </w:rPr>
              <w:t>6</w:t>
            </w:r>
          </w:p>
        </w:tc>
        <w:tc>
          <w:tcPr>
            <w:tcW w:w="4253"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spacing w:before="100" w:beforeAutospacing="1" w:after="100" w:afterAutospacing="1"/>
              <w:rPr>
                <w:rFonts w:ascii="Times New Roman" w:hAnsi="Times New Roman" w:cs="Times New Roman"/>
                <w:sz w:val="24"/>
                <w:szCs w:val="24"/>
                <w:lang w:val="ru-RU"/>
              </w:rPr>
            </w:pPr>
            <w:r w:rsidRPr="00FE0580">
              <w:rPr>
                <w:rFonts w:ascii="Times New Roman" w:hAnsi="Times New Roman" w:cs="Times New Roman"/>
                <w:sz w:val="24"/>
                <w:szCs w:val="24"/>
                <w:lang w:val="ru-RU"/>
              </w:rPr>
              <w:t>Провести изучение нормативных документов по вопросам безопасности дорожного движения (БДД)</w:t>
            </w:r>
          </w:p>
        </w:tc>
        <w:tc>
          <w:tcPr>
            <w:tcW w:w="1559"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spacing w:before="100" w:beforeAutospacing="1" w:after="100" w:afterAutospacing="1"/>
              <w:jc w:val="center"/>
              <w:rPr>
                <w:rFonts w:ascii="Times New Roman" w:hAnsi="Times New Roman" w:cs="Times New Roman"/>
                <w:sz w:val="24"/>
                <w:szCs w:val="24"/>
              </w:rPr>
            </w:pPr>
            <w:r w:rsidRPr="00FE0580">
              <w:rPr>
                <w:rFonts w:ascii="Times New Roman" w:hAnsi="Times New Roman" w:cs="Times New Roman"/>
                <w:sz w:val="24"/>
                <w:szCs w:val="24"/>
              </w:rPr>
              <w:t>по мере поступления</w:t>
            </w:r>
          </w:p>
        </w:tc>
        <w:tc>
          <w:tcPr>
            <w:tcW w:w="340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spacing w:before="100" w:beforeAutospacing="1" w:after="100" w:afterAutospacing="1"/>
              <w:rPr>
                <w:rFonts w:ascii="Times New Roman" w:hAnsi="Times New Roman" w:cs="Times New Roman"/>
                <w:sz w:val="24"/>
                <w:szCs w:val="24"/>
              </w:rPr>
            </w:pPr>
            <w:r w:rsidRPr="00FE0580">
              <w:rPr>
                <w:rFonts w:ascii="Times New Roman" w:hAnsi="Times New Roman" w:cs="Times New Roman"/>
                <w:sz w:val="24"/>
                <w:szCs w:val="24"/>
              </w:rPr>
              <w:t>государственный инспектор БДД ОГИБДД</w:t>
            </w:r>
          </w:p>
        </w:tc>
      </w:tr>
      <w:tr w:rsidR="00FE0580" w:rsidRPr="00F37A47" w:rsidTr="00FE0580">
        <w:tc>
          <w:tcPr>
            <w:tcW w:w="562" w:type="dxa"/>
            <w:tcBorders>
              <w:top w:val="single" w:sz="4" w:space="0" w:color="auto"/>
              <w:left w:val="single" w:sz="4" w:space="0" w:color="auto"/>
              <w:bottom w:val="single" w:sz="4" w:space="0" w:color="auto"/>
              <w:right w:val="single" w:sz="4" w:space="0" w:color="auto"/>
            </w:tcBorders>
            <w:vAlign w:val="center"/>
          </w:tcPr>
          <w:p w:rsidR="00FE0580" w:rsidRPr="00FE0580" w:rsidRDefault="00FE0580" w:rsidP="00FE0580">
            <w:pPr>
              <w:spacing w:before="100" w:beforeAutospacing="1" w:after="100" w:afterAutospacing="1"/>
              <w:rPr>
                <w:rFonts w:ascii="Times New Roman" w:hAnsi="Times New Roman" w:cs="Times New Roman"/>
                <w:sz w:val="24"/>
                <w:szCs w:val="24"/>
              </w:rPr>
            </w:pPr>
            <w:r w:rsidRPr="00FE0580">
              <w:rPr>
                <w:rFonts w:ascii="Times New Roman" w:hAnsi="Times New Roman" w:cs="Times New Roman"/>
                <w:sz w:val="24"/>
                <w:szCs w:val="24"/>
              </w:rPr>
              <w:t>7</w:t>
            </w:r>
          </w:p>
        </w:tc>
        <w:tc>
          <w:tcPr>
            <w:tcW w:w="4253"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spacing w:before="100" w:beforeAutospacing="1" w:after="100" w:afterAutospacing="1"/>
              <w:rPr>
                <w:rFonts w:ascii="Times New Roman" w:hAnsi="Times New Roman" w:cs="Times New Roman"/>
                <w:sz w:val="24"/>
                <w:szCs w:val="24"/>
                <w:lang w:val="ru-RU"/>
              </w:rPr>
            </w:pPr>
            <w:r w:rsidRPr="00FE0580">
              <w:rPr>
                <w:rFonts w:ascii="Times New Roman" w:hAnsi="Times New Roman" w:cs="Times New Roman"/>
                <w:sz w:val="24"/>
                <w:szCs w:val="24"/>
                <w:lang w:val="ru-RU"/>
              </w:rPr>
              <w:t>Провести обновление должностных инструкций работников, связанных с БДД</w:t>
            </w:r>
          </w:p>
        </w:tc>
        <w:tc>
          <w:tcPr>
            <w:tcW w:w="1559"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spacing w:before="100" w:beforeAutospacing="1" w:after="100" w:afterAutospacing="1"/>
              <w:jc w:val="center"/>
              <w:rPr>
                <w:rFonts w:ascii="Times New Roman" w:hAnsi="Times New Roman" w:cs="Times New Roman"/>
                <w:sz w:val="24"/>
                <w:szCs w:val="24"/>
              </w:rPr>
            </w:pPr>
            <w:r w:rsidRPr="00FE0580">
              <w:rPr>
                <w:rFonts w:ascii="Times New Roman" w:hAnsi="Times New Roman" w:cs="Times New Roman"/>
                <w:sz w:val="24"/>
                <w:szCs w:val="24"/>
              </w:rPr>
              <w:t>по мере необходимости</w:t>
            </w:r>
          </w:p>
        </w:tc>
        <w:tc>
          <w:tcPr>
            <w:tcW w:w="340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spacing w:before="100" w:beforeAutospacing="1" w:after="100" w:afterAutospacing="1"/>
              <w:rPr>
                <w:rFonts w:ascii="Times New Roman" w:hAnsi="Times New Roman" w:cs="Times New Roman"/>
                <w:sz w:val="24"/>
                <w:szCs w:val="24"/>
                <w:lang w:val="ru-RU"/>
              </w:rPr>
            </w:pPr>
            <w:r w:rsidRPr="00FE0580">
              <w:rPr>
                <w:rFonts w:ascii="Times New Roman" w:hAnsi="Times New Roman" w:cs="Times New Roman"/>
                <w:sz w:val="24"/>
                <w:szCs w:val="24"/>
                <w:lang w:val="ru-RU"/>
              </w:rPr>
              <w:t>ответственный за БДД зам.директора по АХР Унжакова Т.И.</w:t>
            </w:r>
          </w:p>
        </w:tc>
      </w:tr>
      <w:tr w:rsidR="00FE0580" w:rsidRPr="00F37A47" w:rsidTr="00FE0580">
        <w:tc>
          <w:tcPr>
            <w:tcW w:w="562" w:type="dxa"/>
            <w:tcBorders>
              <w:top w:val="single" w:sz="4" w:space="0" w:color="auto"/>
              <w:left w:val="single" w:sz="4" w:space="0" w:color="auto"/>
              <w:bottom w:val="single" w:sz="4" w:space="0" w:color="auto"/>
              <w:right w:val="single" w:sz="4" w:space="0" w:color="auto"/>
            </w:tcBorders>
            <w:vAlign w:val="center"/>
          </w:tcPr>
          <w:p w:rsidR="00FE0580" w:rsidRPr="00FE0580" w:rsidRDefault="00FE0580" w:rsidP="00FE0580">
            <w:pPr>
              <w:spacing w:before="100" w:beforeAutospacing="1" w:after="100" w:afterAutospacing="1"/>
              <w:rPr>
                <w:rFonts w:ascii="Times New Roman" w:hAnsi="Times New Roman" w:cs="Times New Roman"/>
                <w:sz w:val="24"/>
                <w:szCs w:val="24"/>
              </w:rPr>
            </w:pPr>
            <w:r w:rsidRPr="00FE0580">
              <w:rPr>
                <w:rFonts w:ascii="Times New Roman" w:hAnsi="Times New Roman" w:cs="Times New Roman"/>
                <w:sz w:val="24"/>
                <w:szCs w:val="24"/>
              </w:rPr>
              <w:t>8</w:t>
            </w:r>
          </w:p>
        </w:tc>
        <w:tc>
          <w:tcPr>
            <w:tcW w:w="4253"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spacing w:before="100" w:beforeAutospacing="1" w:after="100" w:afterAutospacing="1"/>
              <w:rPr>
                <w:rFonts w:ascii="Times New Roman" w:hAnsi="Times New Roman" w:cs="Times New Roman"/>
                <w:sz w:val="24"/>
                <w:szCs w:val="24"/>
                <w:lang w:val="ru-RU"/>
              </w:rPr>
            </w:pPr>
            <w:r w:rsidRPr="00FE0580">
              <w:rPr>
                <w:rFonts w:ascii="Times New Roman" w:hAnsi="Times New Roman" w:cs="Times New Roman"/>
                <w:sz w:val="24"/>
                <w:szCs w:val="24"/>
                <w:lang w:val="ru-RU"/>
              </w:rPr>
              <w:t>Проверить обеспеченность автобуса противопожарными средствами, медицинскими аптечками и знаками аварийной остановки</w:t>
            </w:r>
          </w:p>
        </w:tc>
        <w:tc>
          <w:tcPr>
            <w:tcW w:w="1559"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spacing w:before="100" w:beforeAutospacing="1" w:after="100" w:afterAutospacing="1"/>
              <w:jc w:val="center"/>
              <w:rPr>
                <w:rFonts w:ascii="Times New Roman" w:hAnsi="Times New Roman" w:cs="Times New Roman"/>
                <w:sz w:val="24"/>
                <w:szCs w:val="24"/>
              </w:rPr>
            </w:pPr>
            <w:r w:rsidRPr="00FE0580">
              <w:rPr>
                <w:rFonts w:ascii="Times New Roman" w:hAnsi="Times New Roman" w:cs="Times New Roman"/>
                <w:sz w:val="24"/>
                <w:szCs w:val="24"/>
              </w:rPr>
              <w:t>1 раз в полугодие</w:t>
            </w:r>
          </w:p>
        </w:tc>
        <w:tc>
          <w:tcPr>
            <w:tcW w:w="340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spacing w:before="100" w:beforeAutospacing="1" w:after="100" w:afterAutospacing="1"/>
              <w:rPr>
                <w:rFonts w:ascii="Times New Roman" w:hAnsi="Times New Roman" w:cs="Times New Roman"/>
                <w:sz w:val="24"/>
                <w:szCs w:val="24"/>
                <w:lang w:val="ru-RU"/>
              </w:rPr>
            </w:pPr>
            <w:r w:rsidRPr="00FE0580">
              <w:rPr>
                <w:rFonts w:ascii="Times New Roman" w:hAnsi="Times New Roman" w:cs="Times New Roman"/>
                <w:sz w:val="24"/>
                <w:szCs w:val="24"/>
                <w:lang w:val="ru-RU"/>
              </w:rPr>
              <w:t>механик, ответственный за БДД зам.директора по АХР Унжакова Т.И.</w:t>
            </w:r>
          </w:p>
        </w:tc>
      </w:tr>
      <w:tr w:rsidR="00FE0580" w:rsidRPr="00F37A47" w:rsidTr="00FE0580">
        <w:tc>
          <w:tcPr>
            <w:tcW w:w="562" w:type="dxa"/>
            <w:tcBorders>
              <w:top w:val="single" w:sz="4" w:space="0" w:color="auto"/>
              <w:left w:val="single" w:sz="4" w:space="0" w:color="auto"/>
              <w:bottom w:val="single" w:sz="4" w:space="0" w:color="auto"/>
              <w:right w:val="single" w:sz="4" w:space="0" w:color="auto"/>
            </w:tcBorders>
            <w:vAlign w:val="center"/>
          </w:tcPr>
          <w:p w:rsidR="00FE0580" w:rsidRPr="00FE0580" w:rsidRDefault="00FE0580" w:rsidP="00FE0580">
            <w:pPr>
              <w:spacing w:before="100" w:beforeAutospacing="1" w:after="100" w:afterAutospacing="1"/>
              <w:rPr>
                <w:rFonts w:ascii="Times New Roman" w:hAnsi="Times New Roman" w:cs="Times New Roman"/>
                <w:sz w:val="24"/>
                <w:szCs w:val="24"/>
              </w:rPr>
            </w:pPr>
            <w:r w:rsidRPr="00FE0580">
              <w:rPr>
                <w:rFonts w:ascii="Times New Roman" w:hAnsi="Times New Roman" w:cs="Times New Roman"/>
                <w:sz w:val="24"/>
                <w:szCs w:val="24"/>
              </w:rPr>
              <w:t>9</w:t>
            </w:r>
          </w:p>
        </w:tc>
        <w:tc>
          <w:tcPr>
            <w:tcW w:w="4253"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spacing w:before="100" w:beforeAutospacing="1" w:after="100" w:afterAutospacing="1"/>
              <w:rPr>
                <w:rFonts w:ascii="Times New Roman" w:hAnsi="Times New Roman" w:cs="Times New Roman"/>
                <w:sz w:val="24"/>
                <w:szCs w:val="24"/>
              </w:rPr>
            </w:pPr>
            <w:r w:rsidRPr="00FE0580">
              <w:rPr>
                <w:rFonts w:ascii="Times New Roman" w:hAnsi="Times New Roman" w:cs="Times New Roman"/>
                <w:sz w:val="24"/>
                <w:szCs w:val="24"/>
                <w:lang w:val="ru-RU"/>
              </w:rPr>
              <w:t xml:space="preserve">Осуществлять постоянный контроль за соблюдением периодичности ТО-1, ТО-2. </w:t>
            </w:r>
            <w:r w:rsidRPr="00FE0580">
              <w:rPr>
                <w:rFonts w:ascii="Times New Roman" w:hAnsi="Times New Roman" w:cs="Times New Roman"/>
                <w:sz w:val="24"/>
                <w:szCs w:val="24"/>
              </w:rPr>
              <w:t>Подготовкой автобуса к проведению техосмотра</w:t>
            </w:r>
          </w:p>
        </w:tc>
        <w:tc>
          <w:tcPr>
            <w:tcW w:w="1559"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spacing w:before="100" w:beforeAutospacing="1" w:after="100" w:afterAutospacing="1"/>
              <w:jc w:val="center"/>
              <w:rPr>
                <w:rFonts w:ascii="Times New Roman" w:hAnsi="Times New Roman" w:cs="Times New Roman"/>
                <w:sz w:val="24"/>
                <w:szCs w:val="24"/>
                <w:lang w:val="ru-RU"/>
              </w:rPr>
            </w:pPr>
            <w:r w:rsidRPr="00FE0580">
              <w:rPr>
                <w:rFonts w:ascii="Times New Roman" w:hAnsi="Times New Roman" w:cs="Times New Roman"/>
                <w:sz w:val="24"/>
                <w:szCs w:val="24"/>
                <w:lang w:val="ru-RU"/>
              </w:rPr>
              <w:t>в соответствии с показателями спидометра</w:t>
            </w:r>
          </w:p>
        </w:tc>
        <w:tc>
          <w:tcPr>
            <w:tcW w:w="340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spacing w:before="100" w:beforeAutospacing="1" w:after="100" w:afterAutospacing="1"/>
              <w:rPr>
                <w:rFonts w:ascii="Times New Roman" w:hAnsi="Times New Roman" w:cs="Times New Roman"/>
                <w:sz w:val="24"/>
                <w:szCs w:val="24"/>
                <w:lang w:val="ru-RU"/>
              </w:rPr>
            </w:pPr>
            <w:r w:rsidRPr="00FE0580">
              <w:rPr>
                <w:rFonts w:ascii="Times New Roman" w:hAnsi="Times New Roman" w:cs="Times New Roman"/>
                <w:sz w:val="24"/>
                <w:szCs w:val="24"/>
                <w:lang w:val="ru-RU"/>
              </w:rPr>
              <w:t>механик, ответственный за БДД зам.директора по АХР Унжакова Т.И.</w:t>
            </w:r>
          </w:p>
        </w:tc>
      </w:tr>
      <w:tr w:rsidR="00FE0580" w:rsidRPr="00F37A47" w:rsidTr="00FE0580">
        <w:tc>
          <w:tcPr>
            <w:tcW w:w="562" w:type="dxa"/>
            <w:tcBorders>
              <w:top w:val="single" w:sz="4" w:space="0" w:color="auto"/>
              <w:left w:val="single" w:sz="4" w:space="0" w:color="auto"/>
              <w:bottom w:val="single" w:sz="4" w:space="0" w:color="auto"/>
              <w:right w:val="single" w:sz="4" w:space="0" w:color="auto"/>
            </w:tcBorders>
            <w:vAlign w:val="center"/>
          </w:tcPr>
          <w:p w:rsidR="00FE0580" w:rsidRPr="00FE0580" w:rsidRDefault="00FE0580" w:rsidP="00FE0580">
            <w:pPr>
              <w:spacing w:before="100" w:beforeAutospacing="1" w:after="100" w:afterAutospacing="1"/>
              <w:rPr>
                <w:rFonts w:ascii="Times New Roman" w:hAnsi="Times New Roman" w:cs="Times New Roman"/>
                <w:sz w:val="24"/>
                <w:szCs w:val="24"/>
              </w:rPr>
            </w:pPr>
            <w:r w:rsidRPr="00FE0580">
              <w:rPr>
                <w:rFonts w:ascii="Times New Roman" w:hAnsi="Times New Roman" w:cs="Times New Roman"/>
                <w:sz w:val="24"/>
                <w:szCs w:val="24"/>
              </w:rPr>
              <w:t>10</w:t>
            </w:r>
          </w:p>
        </w:tc>
        <w:tc>
          <w:tcPr>
            <w:tcW w:w="4253"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rPr>
                <w:rFonts w:ascii="Times New Roman" w:hAnsi="Times New Roman" w:cs="Times New Roman"/>
                <w:sz w:val="24"/>
                <w:szCs w:val="24"/>
                <w:lang w:val="ru-RU"/>
              </w:rPr>
            </w:pPr>
            <w:r w:rsidRPr="00FE0580">
              <w:rPr>
                <w:rFonts w:ascii="Times New Roman" w:hAnsi="Times New Roman" w:cs="Times New Roman"/>
                <w:sz w:val="24"/>
                <w:szCs w:val="24"/>
                <w:lang w:val="ru-RU"/>
              </w:rPr>
              <w:t>Провести инструктаж с водителем сезонный (осенне-зимним и весенне-летний)</w:t>
            </w:r>
          </w:p>
        </w:tc>
        <w:tc>
          <w:tcPr>
            <w:tcW w:w="1559"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jc w:val="center"/>
              <w:rPr>
                <w:rFonts w:ascii="Times New Roman" w:hAnsi="Times New Roman" w:cs="Times New Roman"/>
                <w:sz w:val="24"/>
                <w:szCs w:val="24"/>
                <w:lang w:val="ru-RU"/>
              </w:rPr>
            </w:pPr>
            <w:r w:rsidRPr="00FE0580">
              <w:rPr>
                <w:rFonts w:ascii="Times New Roman" w:hAnsi="Times New Roman" w:cs="Times New Roman"/>
                <w:sz w:val="24"/>
                <w:szCs w:val="24"/>
                <w:lang w:val="ru-RU"/>
              </w:rPr>
              <w:t>20 по 30 октября осенне-зимний, и с 20 по 30 марта весенне-летний</w:t>
            </w:r>
          </w:p>
        </w:tc>
        <w:tc>
          <w:tcPr>
            <w:tcW w:w="340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rPr>
                <w:rFonts w:ascii="Times New Roman" w:hAnsi="Times New Roman" w:cs="Times New Roman"/>
                <w:sz w:val="24"/>
                <w:szCs w:val="24"/>
                <w:lang w:val="ru-RU"/>
              </w:rPr>
            </w:pPr>
            <w:r w:rsidRPr="00FE0580">
              <w:rPr>
                <w:rFonts w:ascii="Times New Roman" w:hAnsi="Times New Roman" w:cs="Times New Roman"/>
                <w:sz w:val="24"/>
                <w:szCs w:val="24"/>
                <w:lang w:val="ru-RU"/>
              </w:rPr>
              <w:t>ответственный за БДД зам.директора по АХР Унжакова Т.И.</w:t>
            </w:r>
          </w:p>
        </w:tc>
      </w:tr>
      <w:tr w:rsidR="00FE0580" w:rsidRPr="00FE0580" w:rsidTr="00FE0580">
        <w:tc>
          <w:tcPr>
            <w:tcW w:w="562" w:type="dxa"/>
            <w:tcBorders>
              <w:top w:val="single" w:sz="4" w:space="0" w:color="auto"/>
              <w:left w:val="single" w:sz="4" w:space="0" w:color="auto"/>
              <w:bottom w:val="single" w:sz="4" w:space="0" w:color="auto"/>
              <w:right w:val="single" w:sz="4" w:space="0" w:color="auto"/>
            </w:tcBorders>
            <w:vAlign w:val="center"/>
          </w:tcPr>
          <w:p w:rsidR="00FE0580" w:rsidRPr="00FE0580" w:rsidRDefault="00FE0580" w:rsidP="00FE0580">
            <w:pPr>
              <w:spacing w:before="100" w:beforeAutospacing="1" w:after="100" w:afterAutospacing="1"/>
              <w:rPr>
                <w:rFonts w:ascii="Times New Roman" w:hAnsi="Times New Roman" w:cs="Times New Roman"/>
                <w:sz w:val="24"/>
                <w:szCs w:val="24"/>
              </w:rPr>
            </w:pPr>
            <w:r w:rsidRPr="00FE0580">
              <w:rPr>
                <w:rFonts w:ascii="Times New Roman" w:hAnsi="Times New Roman" w:cs="Times New Roman"/>
                <w:sz w:val="24"/>
                <w:szCs w:val="24"/>
              </w:rPr>
              <w:t>11</w:t>
            </w:r>
          </w:p>
        </w:tc>
        <w:tc>
          <w:tcPr>
            <w:tcW w:w="4253"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Проводить инструктаж с водителем об условиях движения и работы </w:t>
            </w:r>
          </w:p>
        </w:tc>
        <w:tc>
          <w:tcPr>
            <w:tcW w:w="1559"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jc w:val="center"/>
              <w:rPr>
                <w:rFonts w:ascii="Times New Roman" w:hAnsi="Times New Roman" w:cs="Times New Roman"/>
                <w:sz w:val="24"/>
                <w:szCs w:val="24"/>
              </w:rPr>
            </w:pPr>
            <w:r w:rsidRPr="00FE0580">
              <w:rPr>
                <w:rFonts w:ascii="Times New Roman" w:hAnsi="Times New Roman" w:cs="Times New Roman"/>
                <w:sz w:val="24"/>
                <w:szCs w:val="24"/>
              </w:rPr>
              <w:t>при выпуске на линию</w:t>
            </w:r>
          </w:p>
        </w:tc>
        <w:tc>
          <w:tcPr>
            <w:tcW w:w="340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rPr>
                <w:rFonts w:ascii="Times New Roman" w:hAnsi="Times New Roman" w:cs="Times New Roman"/>
                <w:sz w:val="24"/>
                <w:szCs w:val="24"/>
              </w:rPr>
            </w:pPr>
            <w:r w:rsidRPr="00FE0580">
              <w:rPr>
                <w:rFonts w:ascii="Times New Roman" w:hAnsi="Times New Roman" w:cs="Times New Roman"/>
                <w:sz w:val="24"/>
                <w:szCs w:val="24"/>
              </w:rPr>
              <w:t>механик</w:t>
            </w:r>
          </w:p>
        </w:tc>
      </w:tr>
      <w:tr w:rsidR="00FE0580" w:rsidRPr="00F37A47" w:rsidTr="00FE0580">
        <w:tc>
          <w:tcPr>
            <w:tcW w:w="562" w:type="dxa"/>
            <w:tcBorders>
              <w:top w:val="single" w:sz="4" w:space="0" w:color="auto"/>
              <w:left w:val="single" w:sz="4" w:space="0" w:color="auto"/>
              <w:bottom w:val="single" w:sz="4" w:space="0" w:color="auto"/>
              <w:right w:val="single" w:sz="4" w:space="0" w:color="auto"/>
            </w:tcBorders>
            <w:vAlign w:val="center"/>
          </w:tcPr>
          <w:p w:rsidR="00FE0580" w:rsidRPr="00FE0580" w:rsidRDefault="00FE0580" w:rsidP="00FE0580">
            <w:pPr>
              <w:spacing w:before="100" w:beforeAutospacing="1" w:after="100" w:afterAutospacing="1"/>
              <w:rPr>
                <w:rFonts w:ascii="Times New Roman" w:hAnsi="Times New Roman" w:cs="Times New Roman"/>
                <w:sz w:val="24"/>
                <w:szCs w:val="24"/>
              </w:rPr>
            </w:pPr>
            <w:r w:rsidRPr="00FE0580">
              <w:rPr>
                <w:rFonts w:ascii="Times New Roman" w:hAnsi="Times New Roman" w:cs="Times New Roman"/>
                <w:sz w:val="24"/>
                <w:szCs w:val="24"/>
              </w:rPr>
              <w:t>12</w:t>
            </w:r>
          </w:p>
        </w:tc>
        <w:tc>
          <w:tcPr>
            <w:tcW w:w="4253"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spacing w:before="100" w:beforeAutospacing="1" w:after="100" w:afterAutospacing="1"/>
              <w:rPr>
                <w:rFonts w:ascii="Times New Roman" w:hAnsi="Times New Roman" w:cs="Times New Roman"/>
                <w:sz w:val="24"/>
                <w:szCs w:val="24"/>
                <w:lang w:val="ru-RU"/>
              </w:rPr>
            </w:pPr>
            <w:r w:rsidRPr="00FE0580">
              <w:rPr>
                <w:rFonts w:ascii="Times New Roman" w:hAnsi="Times New Roman" w:cs="Times New Roman"/>
                <w:sz w:val="24"/>
                <w:szCs w:val="24"/>
                <w:lang w:val="ru-RU"/>
              </w:rPr>
              <w:t>Осуществлять постоянный контроль за своевременным прохождением водителем медицинского переосвидетельствования</w:t>
            </w:r>
          </w:p>
        </w:tc>
        <w:tc>
          <w:tcPr>
            <w:tcW w:w="1559"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spacing w:before="100" w:beforeAutospacing="1" w:after="100" w:afterAutospacing="1"/>
              <w:jc w:val="center"/>
              <w:rPr>
                <w:rFonts w:ascii="Times New Roman" w:hAnsi="Times New Roman" w:cs="Times New Roman"/>
                <w:sz w:val="24"/>
                <w:szCs w:val="24"/>
              </w:rPr>
            </w:pPr>
            <w:r w:rsidRPr="00FE0580">
              <w:rPr>
                <w:rFonts w:ascii="Times New Roman" w:hAnsi="Times New Roman" w:cs="Times New Roman"/>
                <w:sz w:val="24"/>
                <w:szCs w:val="24"/>
              </w:rPr>
              <w:t>1 раз в год</w:t>
            </w:r>
          </w:p>
        </w:tc>
        <w:tc>
          <w:tcPr>
            <w:tcW w:w="340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spacing w:before="100" w:beforeAutospacing="1" w:after="100" w:afterAutospacing="1"/>
              <w:rPr>
                <w:rFonts w:ascii="Times New Roman" w:hAnsi="Times New Roman" w:cs="Times New Roman"/>
                <w:sz w:val="24"/>
                <w:szCs w:val="24"/>
                <w:lang w:val="ru-RU"/>
              </w:rPr>
            </w:pPr>
            <w:r w:rsidRPr="00FE0580">
              <w:rPr>
                <w:rFonts w:ascii="Times New Roman" w:hAnsi="Times New Roman" w:cs="Times New Roman"/>
                <w:sz w:val="24"/>
                <w:szCs w:val="24"/>
                <w:lang w:val="ru-RU"/>
              </w:rPr>
              <w:t>ответственный за БДД зам.директора по АХР Унжакова Т.И., юрисконсульт Огай Э.Р.</w:t>
            </w:r>
          </w:p>
        </w:tc>
      </w:tr>
    </w:tbl>
    <w:p w:rsidR="00FE0580" w:rsidRDefault="00FE0580" w:rsidP="00FE0580">
      <w:pPr>
        <w:pStyle w:val="a5"/>
        <w:tabs>
          <w:tab w:val="left" w:pos="4289"/>
        </w:tabs>
        <w:rPr>
          <w:rFonts w:ascii="Times New Roman" w:hAnsi="Times New Roman" w:cs="Times New Roman"/>
          <w:sz w:val="24"/>
          <w:szCs w:val="24"/>
          <w:lang w:val="ru-RU"/>
        </w:rPr>
      </w:pPr>
      <w:r w:rsidRPr="00FE0580">
        <w:rPr>
          <w:rFonts w:ascii="Times New Roman" w:hAnsi="Times New Roman" w:cs="Times New Roman"/>
          <w:sz w:val="24"/>
          <w:szCs w:val="24"/>
          <w:lang w:val="ru-RU"/>
        </w:rPr>
        <w:tab/>
      </w:r>
    </w:p>
    <w:p w:rsidR="00FE0580" w:rsidRPr="00FE0580" w:rsidRDefault="00FE0580" w:rsidP="00FE0580">
      <w:pPr>
        <w:pStyle w:val="a5"/>
        <w:rPr>
          <w:rFonts w:ascii="Times New Roman" w:eastAsia="Times New Roman" w:hAnsi="Times New Roman" w:cs="Times New Roman"/>
          <w:b/>
          <w:i/>
          <w:sz w:val="24"/>
          <w:szCs w:val="24"/>
          <w:u w:val="single"/>
          <w:lang w:val="ru-RU"/>
        </w:rPr>
      </w:pPr>
      <w:r>
        <w:rPr>
          <w:lang w:val="ru-RU"/>
        </w:rPr>
        <w:t>16</w:t>
      </w:r>
      <w:r w:rsidRPr="00FE0580">
        <w:rPr>
          <w:rFonts w:ascii="Times New Roman" w:hAnsi="Times New Roman" w:cs="Times New Roman"/>
          <w:sz w:val="24"/>
          <w:szCs w:val="24"/>
          <w:lang w:val="ru-RU"/>
        </w:rPr>
        <w:t>.</w:t>
      </w:r>
      <w:r w:rsidRPr="00FE0580">
        <w:rPr>
          <w:rFonts w:ascii="Times New Roman" w:hAnsi="Times New Roman" w:cs="Times New Roman"/>
          <w:b/>
          <w:i/>
          <w:sz w:val="24"/>
          <w:szCs w:val="24"/>
          <w:u w:val="single"/>
          <w:lang w:val="ru-RU"/>
        </w:rPr>
        <w:t xml:space="preserve"> </w:t>
      </w:r>
      <w:r w:rsidRPr="00FE0580">
        <w:rPr>
          <w:rFonts w:ascii="Times New Roman" w:eastAsia="Times New Roman" w:hAnsi="Times New Roman" w:cs="Times New Roman"/>
          <w:b/>
          <w:i/>
          <w:sz w:val="24"/>
          <w:szCs w:val="24"/>
          <w:u w:val="single"/>
          <w:lang w:val="ru-RU"/>
        </w:rPr>
        <w:t xml:space="preserve">План работы библиотеки </w:t>
      </w:r>
      <w:r w:rsidRPr="00FE0580">
        <w:rPr>
          <w:rFonts w:ascii="Times New Roman" w:eastAsia="Times New Roman" w:hAnsi="Times New Roman" w:cs="Times New Roman"/>
          <w:sz w:val="24"/>
          <w:szCs w:val="24"/>
          <w:lang w:val="ru-RU"/>
        </w:rPr>
        <w:t>ОГБОУ Кадетская школа-интернат "Северский кадетский корпус" на 2017 – 2018 учебный год.</w:t>
      </w:r>
    </w:p>
    <w:p w:rsidR="00FE0580" w:rsidRPr="00FE0580" w:rsidRDefault="00FE0580" w:rsidP="00FE0580">
      <w:pPr>
        <w:pStyle w:val="a5"/>
        <w:rPr>
          <w:rFonts w:ascii="Times New Roman" w:eastAsia="Times New Roman" w:hAnsi="Times New Roman" w:cs="Times New Roman"/>
          <w:b/>
          <w:sz w:val="24"/>
          <w:szCs w:val="24"/>
          <w:lang w:val="ru-RU"/>
        </w:rPr>
      </w:pPr>
      <w:r w:rsidRPr="00FE0580">
        <w:rPr>
          <w:rFonts w:ascii="Times New Roman" w:eastAsia="Times New Roman" w:hAnsi="Times New Roman" w:cs="Times New Roman"/>
          <w:b/>
          <w:sz w:val="24"/>
          <w:szCs w:val="24"/>
          <w:lang w:val="ru-RU"/>
        </w:rPr>
        <w:t>Краткий анализ работы за 2016– 2017 учебный год</w:t>
      </w:r>
    </w:p>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Общий книжный фонд.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2340"/>
        <w:gridCol w:w="1607"/>
        <w:gridCol w:w="1273"/>
        <w:gridCol w:w="2554"/>
      </w:tblGrid>
      <w:tr w:rsidR="00FE0580" w:rsidRPr="00FE0580" w:rsidTr="00FE0580">
        <w:tc>
          <w:tcPr>
            <w:tcW w:w="144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Состояло на 01.06.2016</w:t>
            </w:r>
          </w:p>
        </w:tc>
        <w:tc>
          <w:tcPr>
            <w:tcW w:w="1607"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 xml:space="preserve">Поступило </w:t>
            </w:r>
          </w:p>
        </w:tc>
        <w:tc>
          <w:tcPr>
            <w:tcW w:w="1273"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 xml:space="preserve">Выбыло </w:t>
            </w:r>
          </w:p>
        </w:tc>
        <w:tc>
          <w:tcPr>
            <w:tcW w:w="2554"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Состоит на 01.06.2017</w:t>
            </w:r>
          </w:p>
        </w:tc>
      </w:tr>
      <w:tr w:rsidR="00FE0580" w:rsidRPr="00FE0580" w:rsidTr="00FE0580">
        <w:tc>
          <w:tcPr>
            <w:tcW w:w="144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 xml:space="preserve">Книги </w:t>
            </w:r>
          </w:p>
        </w:tc>
        <w:tc>
          <w:tcPr>
            <w:tcW w:w="234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r w:rsidRPr="00FE0580">
              <w:rPr>
                <w:rFonts w:ascii="Times New Roman" w:eastAsia="Times New Roman" w:hAnsi="Times New Roman" w:cs="Times New Roman"/>
                <w:b/>
                <w:sz w:val="24"/>
                <w:szCs w:val="24"/>
              </w:rPr>
              <w:t>5350</w:t>
            </w:r>
            <w:r w:rsidRPr="00FE0580">
              <w:rPr>
                <w:rFonts w:ascii="Times New Roman" w:hAnsi="Times New Roman" w:cs="Times New Roman"/>
                <w:b/>
                <w:sz w:val="24"/>
                <w:szCs w:val="24"/>
              </w:rPr>
              <w:tab/>
            </w:r>
          </w:p>
        </w:tc>
        <w:tc>
          <w:tcPr>
            <w:tcW w:w="1607"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85</w:t>
            </w:r>
          </w:p>
        </w:tc>
        <w:tc>
          <w:tcPr>
            <w:tcW w:w="1273"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350</w:t>
            </w:r>
          </w:p>
        </w:tc>
        <w:tc>
          <w:tcPr>
            <w:tcW w:w="2554"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r w:rsidRPr="00FE0580">
              <w:rPr>
                <w:rFonts w:ascii="Times New Roman" w:eastAsia="Times New Roman" w:hAnsi="Times New Roman" w:cs="Times New Roman"/>
                <w:b/>
                <w:sz w:val="24"/>
                <w:szCs w:val="24"/>
              </w:rPr>
              <w:t>5095</w:t>
            </w:r>
          </w:p>
        </w:tc>
      </w:tr>
      <w:tr w:rsidR="00FE0580" w:rsidRPr="00FE0580" w:rsidTr="00FE0580">
        <w:tc>
          <w:tcPr>
            <w:tcW w:w="144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 xml:space="preserve">Учебники </w:t>
            </w:r>
          </w:p>
        </w:tc>
        <w:tc>
          <w:tcPr>
            <w:tcW w:w="234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r w:rsidRPr="00FE0580">
              <w:rPr>
                <w:rFonts w:ascii="Times New Roman" w:eastAsia="Times New Roman" w:hAnsi="Times New Roman" w:cs="Times New Roman"/>
                <w:b/>
                <w:sz w:val="24"/>
                <w:szCs w:val="24"/>
              </w:rPr>
              <w:t>2515</w:t>
            </w:r>
          </w:p>
        </w:tc>
        <w:tc>
          <w:tcPr>
            <w:tcW w:w="1607"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605</w:t>
            </w:r>
          </w:p>
        </w:tc>
        <w:tc>
          <w:tcPr>
            <w:tcW w:w="1273"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730</w:t>
            </w:r>
          </w:p>
        </w:tc>
        <w:tc>
          <w:tcPr>
            <w:tcW w:w="2554"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r w:rsidRPr="00FE0580">
              <w:rPr>
                <w:rFonts w:ascii="Times New Roman" w:eastAsia="Times New Roman" w:hAnsi="Times New Roman" w:cs="Times New Roman"/>
                <w:b/>
                <w:sz w:val="24"/>
                <w:szCs w:val="24"/>
              </w:rPr>
              <w:t>2390</w:t>
            </w:r>
          </w:p>
        </w:tc>
      </w:tr>
    </w:tbl>
    <w:p w:rsidR="00FE0580" w:rsidRPr="00FE0580" w:rsidRDefault="00FE0580" w:rsidP="00FE0580">
      <w:pPr>
        <w:pStyle w:val="a5"/>
        <w:rPr>
          <w:rFonts w:ascii="Times New Roman" w:eastAsia="Times New Roman" w:hAnsi="Times New Roman" w:cs="Times New Roman"/>
          <w:b/>
          <w:sz w:val="24"/>
          <w:szCs w:val="24"/>
        </w:rPr>
      </w:pPr>
    </w:p>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Основные показатели.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2552"/>
        <w:gridCol w:w="2693"/>
      </w:tblGrid>
      <w:tr w:rsidR="00FE0580" w:rsidRPr="00FE0580" w:rsidTr="00FE0580">
        <w:tc>
          <w:tcPr>
            <w:tcW w:w="3969"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r w:rsidRPr="00FE0580">
              <w:rPr>
                <w:rFonts w:ascii="Times New Roman" w:eastAsia="Times New Roman" w:hAnsi="Times New Roman" w:cs="Times New Roman"/>
                <w:b/>
                <w:sz w:val="24"/>
                <w:szCs w:val="24"/>
              </w:rPr>
              <w:t>2016-2017</w:t>
            </w:r>
          </w:p>
        </w:tc>
        <w:tc>
          <w:tcPr>
            <w:tcW w:w="2693"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2015-2016</w:t>
            </w:r>
          </w:p>
        </w:tc>
      </w:tr>
      <w:tr w:rsidR="00FE0580" w:rsidRPr="00FE0580" w:rsidTr="00FE0580">
        <w:tc>
          <w:tcPr>
            <w:tcW w:w="3969"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Количество читателей</w:t>
            </w:r>
          </w:p>
        </w:tc>
        <w:tc>
          <w:tcPr>
            <w:tcW w:w="255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r w:rsidRPr="00FE0580">
              <w:rPr>
                <w:rFonts w:ascii="Times New Roman" w:eastAsia="Times New Roman" w:hAnsi="Times New Roman" w:cs="Times New Roman"/>
                <w:b/>
                <w:sz w:val="24"/>
                <w:szCs w:val="24"/>
              </w:rPr>
              <w:t>230</w:t>
            </w:r>
          </w:p>
        </w:tc>
        <w:tc>
          <w:tcPr>
            <w:tcW w:w="2693"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205</w:t>
            </w:r>
          </w:p>
        </w:tc>
      </w:tr>
      <w:tr w:rsidR="00FE0580" w:rsidRPr="00FE0580" w:rsidTr="00FE0580">
        <w:tc>
          <w:tcPr>
            <w:tcW w:w="3969"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 xml:space="preserve">Посещаемость </w:t>
            </w:r>
          </w:p>
        </w:tc>
        <w:tc>
          <w:tcPr>
            <w:tcW w:w="255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r w:rsidRPr="00FE0580">
              <w:rPr>
                <w:rFonts w:ascii="Times New Roman" w:eastAsia="Times New Roman" w:hAnsi="Times New Roman" w:cs="Times New Roman"/>
                <w:b/>
                <w:sz w:val="24"/>
                <w:szCs w:val="24"/>
              </w:rPr>
              <w:t>4035</w:t>
            </w:r>
          </w:p>
        </w:tc>
        <w:tc>
          <w:tcPr>
            <w:tcW w:w="2693"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3945</w:t>
            </w:r>
          </w:p>
        </w:tc>
      </w:tr>
      <w:tr w:rsidR="00FE0580" w:rsidRPr="00FE0580" w:rsidTr="00FE0580">
        <w:tc>
          <w:tcPr>
            <w:tcW w:w="3969"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 xml:space="preserve">Книговыдача </w:t>
            </w:r>
          </w:p>
        </w:tc>
        <w:tc>
          <w:tcPr>
            <w:tcW w:w="255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r w:rsidRPr="00FE0580">
              <w:rPr>
                <w:rFonts w:ascii="Times New Roman" w:eastAsia="Times New Roman" w:hAnsi="Times New Roman" w:cs="Times New Roman"/>
                <w:b/>
                <w:sz w:val="24"/>
                <w:szCs w:val="24"/>
              </w:rPr>
              <w:t>4455</w:t>
            </w:r>
          </w:p>
        </w:tc>
        <w:tc>
          <w:tcPr>
            <w:tcW w:w="2693"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5215</w:t>
            </w:r>
          </w:p>
        </w:tc>
      </w:tr>
    </w:tbl>
    <w:p w:rsidR="00FE0580" w:rsidRPr="00FE0580" w:rsidRDefault="00FE0580" w:rsidP="00FE0580">
      <w:pPr>
        <w:pStyle w:val="a5"/>
        <w:rPr>
          <w:rFonts w:ascii="Times New Roman" w:eastAsia="Times New Roman" w:hAnsi="Times New Roman" w:cs="Times New Roman"/>
          <w:b/>
          <w:sz w:val="24"/>
          <w:szCs w:val="24"/>
        </w:rPr>
      </w:pPr>
    </w:p>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Средние показатели.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34"/>
        <w:gridCol w:w="2487"/>
        <w:gridCol w:w="2693"/>
      </w:tblGrid>
      <w:tr w:rsidR="00FE0580" w:rsidRPr="00FE0580" w:rsidTr="00FE0580">
        <w:tc>
          <w:tcPr>
            <w:tcW w:w="4034"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p>
        </w:tc>
        <w:tc>
          <w:tcPr>
            <w:tcW w:w="2487"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2016-2017</w:t>
            </w:r>
          </w:p>
        </w:tc>
        <w:tc>
          <w:tcPr>
            <w:tcW w:w="2693"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2015-2016</w:t>
            </w:r>
          </w:p>
        </w:tc>
      </w:tr>
      <w:tr w:rsidR="00FE0580" w:rsidRPr="00FE0580" w:rsidTr="00FE0580">
        <w:tc>
          <w:tcPr>
            <w:tcW w:w="4034"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Обращаемость книжного фонда</w:t>
            </w:r>
          </w:p>
        </w:tc>
        <w:tc>
          <w:tcPr>
            <w:tcW w:w="2487"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0,9</w:t>
            </w:r>
          </w:p>
        </w:tc>
        <w:tc>
          <w:tcPr>
            <w:tcW w:w="2693"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1,0</w:t>
            </w:r>
          </w:p>
        </w:tc>
      </w:tr>
      <w:tr w:rsidR="00FE0580" w:rsidRPr="00FE0580" w:rsidTr="00FE0580">
        <w:tc>
          <w:tcPr>
            <w:tcW w:w="4034"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Читаемость в месяц</w:t>
            </w:r>
          </w:p>
        </w:tc>
        <w:tc>
          <w:tcPr>
            <w:tcW w:w="2487"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2,15</w:t>
            </w:r>
          </w:p>
        </w:tc>
        <w:tc>
          <w:tcPr>
            <w:tcW w:w="2693"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3,4</w:t>
            </w:r>
          </w:p>
        </w:tc>
      </w:tr>
      <w:tr w:rsidR="00FE0580" w:rsidRPr="00FE0580" w:rsidTr="00FE0580">
        <w:tc>
          <w:tcPr>
            <w:tcW w:w="4034"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Посещаемость в месяц</w:t>
            </w:r>
          </w:p>
        </w:tc>
        <w:tc>
          <w:tcPr>
            <w:tcW w:w="2487"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1,9</w:t>
            </w:r>
          </w:p>
        </w:tc>
        <w:tc>
          <w:tcPr>
            <w:tcW w:w="2693"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2,6</w:t>
            </w:r>
          </w:p>
        </w:tc>
      </w:tr>
      <w:tr w:rsidR="00FE0580" w:rsidRPr="00FE0580" w:rsidTr="00FE0580">
        <w:tc>
          <w:tcPr>
            <w:tcW w:w="4034"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 xml:space="preserve">Книгообеспеченность </w:t>
            </w:r>
          </w:p>
        </w:tc>
        <w:tc>
          <w:tcPr>
            <w:tcW w:w="2487"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22,1</w:t>
            </w:r>
          </w:p>
        </w:tc>
        <w:tc>
          <w:tcPr>
            <w:tcW w:w="2693"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26</w:t>
            </w:r>
          </w:p>
        </w:tc>
      </w:tr>
    </w:tbl>
    <w:p w:rsidR="00FE0580" w:rsidRPr="00FE0580" w:rsidRDefault="00FE0580" w:rsidP="00FE0580">
      <w:pPr>
        <w:pStyle w:val="a5"/>
        <w:rPr>
          <w:rFonts w:ascii="Times New Roman" w:eastAsia="Times New Roman" w:hAnsi="Times New Roman" w:cs="Times New Roman"/>
          <w:b/>
          <w:sz w:val="24"/>
          <w:szCs w:val="24"/>
          <w:lang w:val="ru-RU"/>
        </w:rPr>
      </w:pPr>
    </w:p>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Массовые мероприятия и информирование о книге.</w:t>
      </w:r>
    </w:p>
    <w:tbl>
      <w:tblPr>
        <w:tblW w:w="9812" w:type="dxa"/>
        <w:tblInd w:w="108" w:type="dxa"/>
        <w:tblLayout w:type="fixed"/>
        <w:tblLook w:val="0000"/>
      </w:tblPr>
      <w:tblGrid>
        <w:gridCol w:w="5245"/>
        <w:gridCol w:w="1134"/>
        <w:gridCol w:w="1134"/>
        <w:gridCol w:w="1236"/>
        <w:gridCol w:w="71"/>
        <w:gridCol w:w="992"/>
      </w:tblGrid>
      <w:tr w:rsidR="00FE0580" w:rsidRPr="00FE0580" w:rsidTr="00FE0580">
        <w:tc>
          <w:tcPr>
            <w:tcW w:w="5245"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lang w:val="ru-RU"/>
              </w:rPr>
            </w:pPr>
          </w:p>
        </w:tc>
        <w:tc>
          <w:tcPr>
            <w:tcW w:w="2268" w:type="dxa"/>
            <w:gridSpan w:val="2"/>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r w:rsidRPr="00FE0580">
              <w:rPr>
                <w:rFonts w:ascii="Times New Roman" w:eastAsia="Times New Roman" w:hAnsi="Times New Roman" w:cs="Times New Roman"/>
                <w:b/>
                <w:sz w:val="24"/>
                <w:szCs w:val="24"/>
              </w:rPr>
              <w:t>2016-2017</w:t>
            </w:r>
          </w:p>
        </w:tc>
        <w:tc>
          <w:tcPr>
            <w:tcW w:w="2299" w:type="dxa"/>
            <w:gridSpan w:val="3"/>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2015-2016</w:t>
            </w:r>
          </w:p>
        </w:tc>
      </w:tr>
      <w:tr w:rsidR="00FE0580" w:rsidRPr="00FE0580" w:rsidTr="00FE0580">
        <w:trPr>
          <w:cantSplit/>
        </w:trPr>
        <w:tc>
          <w:tcPr>
            <w:tcW w:w="5245"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r w:rsidRPr="00FE0580">
              <w:rPr>
                <w:rFonts w:ascii="Times New Roman" w:eastAsia="Times New Roman" w:hAnsi="Times New Roman" w:cs="Times New Roman"/>
                <w:b/>
                <w:sz w:val="24"/>
                <w:szCs w:val="24"/>
              </w:rPr>
              <w:t xml:space="preserve">Форма </w:t>
            </w:r>
          </w:p>
        </w:tc>
        <w:tc>
          <w:tcPr>
            <w:tcW w:w="1134"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План</w:t>
            </w:r>
          </w:p>
        </w:tc>
        <w:tc>
          <w:tcPr>
            <w:tcW w:w="1134"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r w:rsidRPr="00FE0580">
              <w:rPr>
                <w:rFonts w:ascii="Times New Roman" w:eastAsia="Times New Roman" w:hAnsi="Times New Roman" w:cs="Times New Roman"/>
                <w:b/>
                <w:sz w:val="24"/>
                <w:szCs w:val="24"/>
              </w:rPr>
              <w:t>Факт</w:t>
            </w:r>
          </w:p>
        </w:tc>
        <w:tc>
          <w:tcPr>
            <w:tcW w:w="1307" w:type="dxa"/>
            <w:gridSpan w:val="2"/>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r w:rsidRPr="00FE0580">
              <w:rPr>
                <w:rFonts w:ascii="Times New Roman" w:eastAsia="Times New Roman" w:hAnsi="Times New Roman" w:cs="Times New Roman"/>
                <w:b/>
                <w:sz w:val="24"/>
                <w:szCs w:val="24"/>
              </w:rPr>
              <w:t>План</w:t>
            </w:r>
          </w:p>
        </w:tc>
        <w:tc>
          <w:tcPr>
            <w:tcW w:w="99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Факт</w:t>
            </w:r>
          </w:p>
        </w:tc>
      </w:tr>
      <w:tr w:rsidR="00FE0580" w:rsidRPr="00FE0580" w:rsidTr="00FE0580">
        <w:trPr>
          <w:cantSplit/>
        </w:trPr>
        <w:tc>
          <w:tcPr>
            <w:tcW w:w="5245"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Книжная выставка</w:t>
            </w:r>
          </w:p>
        </w:tc>
        <w:tc>
          <w:tcPr>
            <w:tcW w:w="1134"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r w:rsidRPr="00FE0580">
              <w:rPr>
                <w:rFonts w:ascii="Times New Roman" w:eastAsia="Times New Roman" w:hAnsi="Times New Roman" w:cs="Times New Roman"/>
                <w:b/>
                <w:sz w:val="24"/>
                <w:szCs w:val="24"/>
              </w:rPr>
              <w:t>11</w:t>
            </w:r>
          </w:p>
        </w:tc>
        <w:tc>
          <w:tcPr>
            <w:tcW w:w="1134"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r w:rsidRPr="00FE0580">
              <w:rPr>
                <w:rFonts w:ascii="Times New Roman" w:eastAsia="Times New Roman" w:hAnsi="Times New Roman" w:cs="Times New Roman"/>
                <w:b/>
                <w:sz w:val="24"/>
                <w:szCs w:val="24"/>
              </w:rPr>
              <w:t>11</w:t>
            </w:r>
          </w:p>
        </w:tc>
        <w:tc>
          <w:tcPr>
            <w:tcW w:w="1307" w:type="dxa"/>
            <w:gridSpan w:val="2"/>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10</w:t>
            </w:r>
          </w:p>
        </w:tc>
      </w:tr>
      <w:tr w:rsidR="00FE0580" w:rsidRPr="00FE0580" w:rsidTr="00FE0580">
        <w:trPr>
          <w:cantSplit/>
        </w:trPr>
        <w:tc>
          <w:tcPr>
            <w:tcW w:w="5245"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Беседа, беседа с элементами викторины</w:t>
            </w:r>
          </w:p>
        </w:tc>
        <w:tc>
          <w:tcPr>
            <w:tcW w:w="1134"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r w:rsidRPr="00FE0580">
              <w:rPr>
                <w:rFonts w:ascii="Times New Roman" w:eastAsia="Times New Roman" w:hAnsi="Times New Roman" w:cs="Times New Roman"/>
                <w:b/>
                <w:sz w:val="24"/>
                <w:szCs w:val="24"/>
              </w:rPr>
              <w:t>9</w:t>
            </w:r>
          </w:p>
        </w:tc>
        <w:tc>
          <w:tcPr>
            <w:tcW w:w="1134"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r w:rsidRPr="00FE0580">
              <w:rPr>
                <w:rFonts w:ascii="Times New Roman" w:eastAsia="Times New Roman" w:hAnsi="Times New Roman" w:cs="Times New Roman"/>
                <w:b/>
                <w:sz w:val="24"/>
                <w:szCs w:val="24"/>
              </w:rPr>
              <w:t>11</w:t>
            </w:r>
          </w:p>
        </w:tc>
        <w:tc>
          <w:tcPr>
            <w:tcW w:w="1307" w:type="dxa"/>
            <w:gridSpan w:val="2"/>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7</w:t>
            </w:r>
          </w:p>
        </w:tc>
      </w:tr>
      <w:tr w:rsidR="00FE0580" w:rsidRPr="00FE0580" w:rsidTr="00FE0580">
        <w:trPr>
          <w:cantSplit/>
        </w:trPr>
        <w:tc>
          <w:tcPr>
            <w:tcW w:w="5245"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 xml:space="preserve">Литературная викторина </w:t>
            </w:r>
          </w:p>
        </w:tc>
        <w:tc>
          <w:tcPr>
            <w:tcW w:w="1134"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r w:rsidRPr="00FE0580">
              <w:rPr>
                <w:rFonts w:ascii="Times New Roman" w:eastAsia="Times New Roman" w:hAnsi="Times New Roman" w:cs="Times New Roman"/>
                <w:b/>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p>
        </w:tc>
        <w:tc>
          <w:tcPr>
            <w:tcW w:w="1307" w:type="dxa"/>
            <w:gridSpan w:val="2"/>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10</w:t>
            </w:r>
          </w:p>
        </w:tc>
      </w:tr>
      <w:tr w:rsidR="00FE0580" w:rsidRPr="00FE0580" w:rsidTr="00FE0580">
        <w:trPr>
          <w:cantSplit/>
        </w:trPr>
        <w:tc>
          <w:tcPr>
            <w:tcW w:w="5245"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Игра-путешествие, интеллектуальное состязание</w:t>
            </w:r>
          </w:p>
        </w:tc>
        <w:tc>
          <w:tcPr>
            <w:tcW w:w="1134"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r w:rsidRPr="00FE0580">
              <w:rPr>
                <w:rFonts w:ascii="Times New Roman" w:eastAsia="Times New Roman" w:hAnsi="Times New Roman" w:cs="Times New Roman"/>
                <w:b/>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r w:rsidRPr="00FE0580">
              <w:rPr>
                <w:rFonts w:ascii="Times New Roman" w:eastAsia="Times New Roman" w:hAnsi="Times New Roman" w:cs="Times New Roman"/>
                <w:b/>
                <w:sz w:val="24"/>
                <w:szCs w:val="24"/>
              </w:rPr>
              <w:t>6</w:t>
            </w:r>
          </w:p>
        </w:tc>
        <w:tc>
          <w:tcPr>
            <w:tcW w:w="1307" w:type="dxa"/>
            <w:gridSpan w:val="2"/>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4</w:t>
            </w:r>
          </w:p>
        </w:tc>
      </w:tr>
      <w:tr w:rsidR="00FE0580" w:rsidRPr="00FE0580" w:rsidTr="00FE0580">
        <w:trPr>
          <w:cantSplit/>
        </w:trPr>
        <w:tc>
          <w:tcPr>
            <w:tcW w:w="5245"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Обзор</w:t>
            </w:r>
          </w:p>
        </w:tc>
        <w:tc>
          <w:tcPr>
            <w:tcW w:w="1134"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r w:rsidRPr="00FE0580">
              <w:rPr>
                <w:rFonts w:ascii="Times New Roman" w:eastAsia="Times New Roman" w:hAnsi="Times New Roman" w:cs="Times New Roman"/>
                <w:b/>
                <w:sz w:val="24"/>
                <w:szCs w:val="24"/>
              </w:rPr>
              <w:t>9</w:t>
            </w:r>
          </w:p>
        </w:tc>
        <w:tc>
          <w:tcPr>
            <w:tcW w:w="1134"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r w:rsidRPr="00FE0580">
              <w:rPr>
                <w:rFonts w:ascii="Times New Roman" w:eastAsia="Times New Roman" w:hAnsi="Times New Roman" w:cs="Times New Roman"/>
                <w:b/>
                <w:sz w:val="24"/>
                <w:szCs w:val="24"/>
              </w:rPr>
              <w:t>13</w:t>
            </w:r>
          </w:p>
        </w:tc>
        <w:tc>
          <w:tcPr>
            <w:tcW w:w="1307" w:type="dxa"/>
            <w:gridSpan w:val="2"/>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6</w:t>
            </w:r>
          </w:p>
        </w:tc>
        <w:tc>
          <w:tcPr>
            <w:tcW w:w="99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5</w:t>
            </w:r>
          </w:p>
        </w:tc>
      </w:tr>
      <w:tr w:rsidR="00FE0580" w:rsidRPr="00FE0580" w:rsidTr="00FE0580">
        <w:trPr>
          <w:cantSplit/>
        </w:trPr>
        <w:tc>
          <w:tcPr>
            <w:tcW w:w="5245"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Литературно-музыкальная  композиция, поэтический час</w:t>
            </w:r>
          </w:p>
        </w:tc>
        <w:tc>
          <w:tcPr>
            <w:tcW w:w="1134"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r w:rsidRPr="00FE0580">
              <w:rPr>
                <w:rFonts w:ascii="Times New Roman" w:eastAsia="Times New Roman" w:hAnsi="Times New Roman" w:cs="Times New Roman"/>
                <w:b/>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r w:rsidRPr="00FE0580">
              <w:rPr>
                <w:rFonts w:ascii="Times New Roman" w:eastAsia="Times New Roman" w:hAnsi="Times New Roman" w:cs="Times New Roman"/>
                <w:b/>
                <w:sz w:val="24"/>
                <w:szCs w:val="24"/>
              </w:rPr>
              <w:t>3</w:t>
            </w:r>
          </w:p>
        </w:tc>
        <w:tc>
          <w:tcPr>
            <w:tcW w:w="1307" w:type="dxa"/>
            <w:gridSpan w:val="2"/>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2</w:t>
            </w:r>
          </w:p>
        </w:tc>
      </w:tr>
      <w:tr w:rsidR="00FE0580" w:rsidRPr="00FE0580" w:rsidTr="00FE0580">
        <w:trPr>
          <w:cantSplit/>
        </w:trPr>
        <w:tc>
          <w:tcPr>
            <w:tcW w:w="5245"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Устный журнал</w:t>
            </w:r>
          </w:p>
        </w:tc>
        <w:tc>
          <w:tcPr>
            <w:tcW w:w="1134"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r w:rsidRPr="00FE0580">
              <w:rPr>
                <w:rFonts w:ascii="Times New Roman" w:eastAsia="Times New Roman" w:hAnsi="Times New Roman" w:cs="Times New Roman"/>
                <w:b/>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r w:rsidRPr="00FE0580">
              <w:rPr>
                <w:rFonts w:ascii="Times New Roman" w:eastAsia="Times New Roman" w:hAnsi="Times New Roman" w:cs="Times New Roman"/>
                <w:b/>
                <w:sz w:val="24"/>
                <w:szCs w:val="24"/>
              </w:rPr>
              <w:t>3</w:t>
            </w:r>
          </w:p>
        </w:tc>
        <w:tc>
          <w:tcPr>
            <w:tcW w:w="1307" w:type="dxa"/>
            <w:gridSpan w:val="2"/>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2</w:t>
            </w:r>
          </w:p>
        </w:tc>
      </w:tr>
      <w:tr w:rsidR="00FE0580" w:rsidRPr="00FE0580" w:rsidTr="00FE0580">
        <w:trPr>
          <w:cantSplit/>
        </w:trPr>
        <w:tc>
          <w:tcPr>
            <w:tcW w:w="5245"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День информации (в т.ч. экскурсия)</w:t>
            </w:r>
          </w:p>
        </w:tc>
        <w:tc>
          <w:tcPr>
            <w:tcW w:w="1134"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r w:rsidRPr="00FE0580">
              <w:rPr>
                <w:rFonts w:ascii="Times New Roman" w:eastAsia="Times New Roman" w:hAnsi="Times New Roman" w:cs="Times New Roman"/>
                <w:b/>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r w:rsidRPr="00FE0580">
              <w:rPr>
                <w:rFonts w:ascii="Times New Roman" w:eastAsia="Times New Roman" w:hAnsi="Times New Roman" w:cs="Times New Roman"/>
                <w:b/>
                <w:sz w:val="24"/>
                <w:szCs w:val="24"/>
              </w:rPr>
              <w:t>1</w:t>
            </w:r>
          </w:p>
        </w:tc>
        <w:tc>
          <w:tcPr>
            <w:tcW w:w="1307" w:type="dxa"/>
            <w:gridSpan w:val="2"/>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1</w:t>
            </w:r>
          </w:p>
        </w:tc>
      </w:tr>
      <w:tr w:rsidR="00FE0580" w:rsidRPr="00FE0580" w:rsidTr="00FE0580">
        <w:tc>
          <w:tcPr>
            <w:tcW w:w="5245"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Итого:</w:t>
            </w:r>
          </w:p>
        </w:tc>
        <w:tc>
          <w:tcPr>
            <w:tcW w:w="1134"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r w:rsidRPr="00FE0580">
              <w:rPr>
                <w:rFonts w:ascii="Times New Roman" w:eastAsia="Times New Roman" w:hAnsi="Times New Roman" w:cs="Times New Roman"/>
                <w:b/>
                <w:sz w:val="24"/>
                <w:szCs w:val="24"/>
              </w:rPr>
              <w:t xml:space="preserve">41         </w:t>
            </w:r>
          </w:p>
        </w:tc>
        <w:tc>
          <w:tcPr>
            <w:tcW w:w="1134"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r w:rsidRPr="00FE0580">
              <w:rPr>
                <w:rFonts w:ascii="Times New Roman" w:eastAsia="Times New Roman" w:hAnsi="Times New Roman" w:cs="Times New Roman"/>
                <w:b/>
                <w:sz w:val="24"/>
                <w:szCs w:val="24"/>
              </w:rPr>
              <w:t>48</w:t>
            </w:r>
          </w:p>
        </w:tc>
        <w:tc>
          <w:tcPr>
            <w:tcW w:w="1236"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 xml:space="preserve">40           </w:t>
            </w:r>
          </w:p>
        </w:tc>
        <w:tc>
          <w:tcPr>
            <w:tcW w:w="1063" w:type="dxa"/>
            <w:gridSpan w:val="2"/>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41</w:t>
            </w:r>
          </w:p>
        </w:tc>
      </w:tr>
    </w:tbl>
    <w:p w:rsidR="00FE0580" w:rsidRPr="00FE0580" w:rsidRDefault="00FE0580" w:rsidP="00FE0580">
      <w:pPr>
        <w:pStyle w:val="a5"/>
        <w:rPr>
          <w:rFonts w:ascii="Times New Roman" w:eastAsia="Times New Roman" w:hAnsi="Times New Roman" w:cs="Times New Roman"/>
          <w:b/>
          <w:sz w:val="24"/>
          <w:szCs w:val="24"/>
        </w:rPr>
      </w:pPr>
    </w:p>
    <w:p w:rsidR="00FE0580" w:rsidRPr="00FE0580" w:rsidRDefault="00FE0580" w:rsidP="00FE0580">
      <w:pPr>
        <w:pStyle w:val="a5"/>
        <w:rPr>
          <w:rFonts w:ascii="Times New Roman" w:eastAsia="Times New Roman" w:hAnsi="Times New Roman" w:cs="Times New Roman"/>
          <w:b/>
          <w:sz w:val="24"/>
          <w:szCs w:val="24"/>
          <w:lang w:val="ru-RU"/>
        </w:rPr>
      </w:pPr>
    </w:p>
    <w:p w:rsidR="00FE0580" w:rsidRPr="00FE0580" w:rsidRDefault="00FE0580" w:rsidP="00FE0580">
      <w:pPr>
        <w:pStyle w:val="a5"/>
        <w:rPr>
          <w:rFonts w:ascii="Times New Roman" w:eastAsia="Times New Roman" w:hAnsi="Times New Roman" w:cs="Times New Roman"/>
          <w:b/>
          <w:sz w:val="24"/>
          <w:szCs w:val="24"/>
        </w:rPr>
      </w:pPr>
      <w:r w:rsidRPr="00FE0580">
        <w:rPr>
          <w:rFonts w:ascii="Times New Roman" w:eastAsia="Times New Roman" w:hAnsi="Times New Roman" w:cs="Times New Roman"/>
          <w:b/>
          <w:sz w:val="24"/>
          <w:szCs w:val="24"/>
        </w:rPr>
        <w:t>Работа с читателями</w:t>
      </w:r>
    </w:p>
    <w:p w:rsidR="00FE0580" w:rsidRPr="00FE0580" w:rsidRDefault="00FE0580" w:rsidP="00FE0580">
      <w:pPr>
        <w:pStyle w:val="a5"/>
        <w:rPr>
          <w:rFonts w:ascii="Times New Roman" w:eastAsia="Times New Roman" w:hAnsi="Times New Roman" w:cs="Times New Roman"/>
          <w:b/>
          <w:sz w:val="24"/>
          <w:szCs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39"/>
        <w:gridCol w:w="1984"/>
      </w:tblGrid>
      <w:tr w:rsidR="00FE0580" w:rsidRPr="00FE0580" w:rsidTr="00FE0580">
        <w:trPr>
          <w:trHeight w:val="439"/>
        </w:trPr>
        <w:tc>
          <w:tcPr>
            <w:tcW w:w="7939"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Форма</w:t>
            </w:r>
          </w:p>
        </w:tc>
        <w:tc>
          <w:tcPr>
            <w:tcW w:w="1984"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Срок</w:t>
            </w:r>
          </w:p>
        </w:tc>
      </w:tr>
      <w:tr w:rsidR="00FE0580" w:rsidRPr="00FE0580" w:rsidTr="00FE0580">
        <w:tc>
          <w:tcPr>
            <w:tcW w:w="7939"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 перерегистрация читателей</w:t>
            </w:r>
          </w:p>
        </w:tc>
        <w:tc>
          <w:tcPr>
            <w:tcW w:w="1984"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VIII</w:t>
            </w:r>
          </w:p>
        </w:tc>
      </w:tr>
      <w:tr w:rsidR="00FE0580" w:rsidRPr="00FE0580" w:rsidTr="00FE0580">
        <w:tc>
          <w:tcPr>
            <w:tcW w:w="7939"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 статистическая справка о чтении кадет 7-10 классов в 1-</w:t>
            </w:r>
            <w:r w:rsidRPr="00FE0580">
              <w:rPr>
                <w:rFonts w:ascii="Times New Roman" w:eastAsia="Times New Roman" w:hAnsi="Times New Roman" w:cs="Times New Roman"/>
                <w:sz w:val="24"/>
                <w:szCs w:val="24"/>
              </w:rPr>
              <w:t>III</w:t>
            </w:r>
            <w:r w:rsidRPr="00FE0580">
              <w:rPr>
                <w:rFonts w:ascii="Times New Roman" w:eastAsia="Times New Roman" w:hAnsi="Times New Roman" w:cs="Times New Roman"/>
                <w:sz w:val="24"/>
                <w:szCs w:val="24"/>
                <w:lang w:val="ru-RU"/>
              </w:rPr>
              <w:t xml:space="preserve"> четвертях</w:t>
            </w:r>
          </w:p>
        </w:tc>
        <w:tc>
          <w:tcPr>
            <w:tcW w:w="1984"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III</w:t>
            </w:r>
          </w:p>
        </w:tc>
      </w:tr>
    </w:tbl>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А. Учение – основной труд кадета</w:t>
      </w:r>
    </w:p>
    <w:p w:rsidR="00FE0580" w:rsidRPr="00FE0580" w:rsidRDefault="00FE0580" w:rsidP="00FE0580">
      <w:pPr>
        <w:pStyle w:val="a5"/>
        <w:rPr>
          <w:rFonts w:ascii="Times New Roman" w:eastAsia="Times New Roman" w:hAnsi="Times New Roman" w:cs="Times New Roman"/>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42"/>
        <w:gridCol w:w="4320"/>
        <w:gridCol w:w="1055"/>
        <w:gridCol w:w="1800"/>
      </w:tblGrid>
      <w:tr w:rsidR="00FE0580" w:rsidRPr="00FE0580" w:rsidTr="00FE0580">
        <w:trPr>
          <w:cantSplit/>
        </w:trPr>
        <w:tc>
          <w:tcPr>
            <w:tcW w:w="194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Форма</w:t>
            </w:r>
          </w:p>
        </w:tc>
        <w:tc>
          <w:tcPr>
            <w:tcW w:w="432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Мероприятие</w:t>
            </w:r>
          </w:p>
        </w:tc>
        <w:tc>
          <w:tcPr>
            <w:tcW w:w="1055"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Класс</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Срок</w:t>
            </w:r>
          </w:p>
        </w:tc>
      </w:tr>
      <w:tr w:rsidR="00FE0580" w:rsidRPr="00FE0580" w:rsidTr="00FE0580">
        <w:trPr>
          <w:cantSplit/>
        </w:trPr>
        <w:tc>
          <w:tcPr>
            <w:tcW w:w="194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Экскурсия</w:t>
            </w:r>
          </w:p>
        </w:tc>
        <w:tc>
          <w:tcPr>
            <w:tcW w:w="432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Знакомство с библиотекой</w:t>
            </w:r>
          </w:p>
        </w:tc>
        <w:tc>
          <w:tcPr>
            <w:tcW w:w="1055"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7</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VIII</w:t>
            </w:r>
          </w:p>
        </w:tc>
      </w:tr>
      <w:tr w:rsidR="00FE0580" w:rsidRPr="00FE0580" w:rsidTr="00FE0580">
        <w:trPr>
          <w:cantSplit/>
        </w:trPr>
        <w:tc>
          <w:tcPr>
            <w:tcW w:w="194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 xml:space="preserve">Обзор </w:t>
            </w:r>
          </w:p>
        </w:tc>
        <w:tc>
          <w:tcPr>
            <w:tcW w:w="432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Деятели науки (160 лет со дня рождения</w:t>
            </w:r>
            <w:r w:rsidRPr="00FE0580">
              <w:rPr>
                <w:rFonts w:ascii="Times New Roman" w:eastAsia="Times New Roman" w:hAnsi="Times New Roman" w:cs="Times New Roman"/>
                <w:b/>
                <w:sz w:val="24"/>
                <w:szCs w:val="24"/>
                <w:lang w:val="ru-RU"/>
              </w:rPr>
              <w:t xml:space="preserve"> К.Э. Циолковского)</w:t>
            </w:r>
          </w:p>
        </w:tc>
        <w:tc>
          <w:tcPr>
            <w:tcW w:w="1055"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8-9</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1Х</w:t>
            </w:r>
          </w:p>
        </w:tc>
      </w:tr>
      <w:tr w:rsidR="00FE0580" w:rsidRPr="00FE0580" w:rsidTr="00FE0580">
        <w:trPr>
          <w:cantSplit/>
        </w:trPr>
        <w:tc>
          <w:tcPr>
            <w:tcW w:w="194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Книжная выставка</w:t>
            </w:r>
          </w:p>
        </w:tc>
        <w:tc>
          <w:tcPr>
            <w:tcW w:w="432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Всемирный день учителя</w:t>
            </w:r>
          </w:p>
        </w:tc>
        <w:tc>
          <w:tcPr>
            <w:tcW w:w="1055"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7-11</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X</w:t>
            </w:r>
          </w:p>
        </w:tc>
      </w:tr>
      <w:tr w:rsidR="00FE0580" w:rsidRPr="00FE0580" w:rsidTr="00FE0580">
        <w:trPr>
          <w:cantSplit/>
        </w:trPr>
        <w:tc>
          <w:tcPr>
            <w:tcW w:w="194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 xml:space="preserve">Обзор </w:t>
            </w:r>
          </w:p>
        </w:tc>
        <w:tc>
          <w:tcPr>
            <w:tcW w:w="432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 xml:space="preserve">Деятели науки (150 лет со дня рождения </w:t>
            </w:r>
            <w:r w:rsidRPr="00FE0580">
              <w:rPr>
                <w:rFonts w:ascii="Times New Roman" w:eastAsia="Times New Roman" w:hAnsi="Times New Roman" w:cs="Times New Roman"/>
                <w:b/>
                <w:sz w:val="24"/>
                <w:szCs w:val="24"/>
                <w:lang w:val="ru-RU"/>
              </w:rPr>
              <w:t>М. Склодовской-Кюри;</w:t>
            </w:r>
            <w:r w:rsidRPr="00FE0580">
              <w:rPr>
                <w:rFonts w:ascii="Times New Roman" w:eastAsia="Times New Roman" w:hAnsi="Times New Roman" w:cs="Times New Roman"/>
                <w:sz w:val="24"/>
                <w:szCs w:val="24"/>
                <w:lang w:val="ru-RU"/>
              </w:rPr>
              <w:t xml:space="preserve">130 лет со дня рождения </w:t>
            </w:r>
            <w:r w:rsidRPr="00FE0580">
              <w:rPr>
                <w:rFonts w:ascii="Times New Roman" w:eastAsia="Times New Roman" w:hAnsi="Times New Roman" w:cs="Times New Roman"/>
                <w:b/>
                <w:sz w:val="24"/>
                <w:szCs w:val="24"/>
                <w:lang w:val="ru-RU"/>
              </w:rPr>
              <w:t>Н.И. Вавилова</w:t>
            </w:r>
            <w:r w:rsidRPr="00FE0580">
              <w:rPr>
                <w:rFonts w:ascii="Times New Roman" w:eastAsia="Times New Roman" w:hAnsi="Times New Roman" w:cs="Times New Roman"/>
                <w:sz w:val="24"/>
                <w:szCs w:val="24"/>
                <w:lang w:val="ru-RU"/>
              </w:rPr>
              <w:t xml:space="preserve">) </w:t>
            </w:r>
          </w:p>
        </w:tc>
        <w:tc>
          <w:tcPr>
            <w:tcW w:w="1055"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10-11</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XI</w:t>
            </w:r>
          </w:p>
        </w:tc>
      </w:tr>
      <w:tr w:rsidR="00FE0580" w:rsidRPr="00FE0580" w:rsidTr="00FE0580">
        <w:trPr>
          <w:cantSplit/>
        </w:trPr>
        <w:tc>
          <w:tcPr>
            <w:tcW w:w="194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Беседа</w:t>
            </w:r>
          </w:p>
        </w:tc>
        <w:tc>
          <w:tcPr>
            <w:tcW w:w="432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 xml:space="preserve">Деятели науки (225 лет со дня рождения </w:t>
            </w:r>
            <w:r w:rsidRPr="00FE0580">
              <w:rPr>
                <w:rFonts w:ascii="Times New Roman" w:eastAsia="Times New Roman" w:hAnsi="Times New Roman" w:cs="Times New Roman"/>
                <w:b/>
                <w:sz w:val="24"/>
                <w:szCs w:val="24"/>
                <w:lang w:val="ru-RU"/>
              </w:rPr>
              <w:t>Н.И. Лобачевского</w:t>
            </w:r>
            <w:r w:rsidRPr="00FE0580">
              <w:rPr>
                <w:rFonts w:ascii="Times New Roman" w:eastAsia="Times New Roman" w:hAnsi="Times New Roman" w:cs="Times New Roman"/>
                <w:sz w:val="24"/>
                <w:szCs w:val="24"/>
                <w:lang w:val="ru-RU"/>
              </w:rPr>
              <w:t>)</w:t>
            </w:r>
          </w:p>
        </w:tc>
        <w:tc>
          <w:tcPr>
            <w:tcW w:w="1055"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10-11</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XII</w:t>
            </w:r>
          </w:p>
        </w:tc>
      </w:tr>
      <w:tr w:rsidR="00FE0580" w:rsidRPr="00FE0580" w:rsidTr="00FE0580">
        <w:trPr>
          <w:cantSplit/>
        </w:trPr>
        <w:tc>
          <w:tcPr>
            <w:tcW w:w="194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 xml:space="preserve">Обзор </w:t>
            </w:r>
          </w:p>
        </w:tc>
        <w:tc>
          <w:tcPr>
            <w:tcW w:w="432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Деятели науки (375 лет со дня рождения</w:t>
            </w:r>
            <w:r w:rsidRPr="00FE0580">
              <w:rPr>
                <w:rFonts w:ascii="Times New Roman" w:eastAsia="Times New Roman" w:hAnsi="Times New Roman" w:cs="Times New Roman"/>
                <w:b/>
                <w:sz w:val="24"/>
                <w:szCs w:val="24"/>
                <w:lang w:val="ru-RU"/>
              </w:rPr>
              <w:t xml:space="preserve"> И. Ньютона;</w:t>
            </w:r>
            <w:r w:rsidRPr="00FE0580">
              <w:rPr>
                <w:rFonts w:ascii="Times New Roman" w:eastAsia="Times New Roman" w:hAnsi="Times New Roman" w:cs="Times New Roman"/>
                <w:sz w:val="24"/>
                <w:szCs w:val="24"/>
                <w:lang w:val="ru-RU"/>
              </w:rPr>
              <w:t xml:space="preserve"> 110 лет со дня рождения </w:t>
            </w:r>
            <w:r w:rsidRPr="00FE0580">
              <w:rPr>
                <w:rFonts w:ascii="Times New Roman" w:eastAsia="Times New Roman" w:hAnsi="Times New Roman" w:cs="Times New Roman"/>
                <w:b/>
                <w:sz w:val="24"/>
                <w:szCs w:val="24"/>
                <w:lang w:val="ru-RU"/>
              </w:rPr>
              <w:t>Л.Д. Ландау)</w:t>
            </w:r>
          </w:p>
        </w:tc>
        <w:tc>
          <w:tcPr>
            <w:tcW w:w="1055"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9-10</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1</w:t>
            </w:r>
          </w:p>
        </w:tc>
      </w:tr>
      <w:tr w:rsidR="00FE0580" w:rsidRPr="00FE0580" w:rsidTr="00FE0580">
        <w:trPr>
          <w:cantSplit/>
        </w:trPr>
        <w:tc>
          <w:tcPr>
            <w:tcW w:w="194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 xml:space="preserve">Обзор </w:t>
            </w:r>
          </w:p>
        </w:tc>
        <w:tc>
          <w:tcPr>
            <w:tcW w:w="432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 xml:space="preserve">Деятели науки (130 лет со дня рождения </w:t>
            </w:r>
            <w:r w:rsidRPr="00FE0580">
              <w:rPr>
                <w:rFonts w:ascii="Times New Roman" w:eastAsia="Times New Roman" w:hAnsi="Times New Roman" w:cs="Times New Roman"/>
                <w:b/>
                <w:sz w:val="24"/>
                <w:szCs w:val="24"/>
                <w:lang w:val="ru-RU"/>
              </w:rPr>
              <w:t>А. Макаренко)</w:t>
            </w:r>
          </w:p>
        </w:tc>
        <w:tc>
          <w:tcPr>
            <w:tcW w:w="1055"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9</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П</w:t>
            </w:r>
          </w:p>
        </w:tc>
      </w:tr>
      <w:tr w:rsidR="00FE0580" w:rsidRPr="00FE0580" w:rsidTr="00FE0580">
        <w:trPr>
          <w:cantSplit/>
        </w:trPr>
        <w:tc>
          <w:tcPr>
            <w:tcW w:w="194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lastRenderedPageBreak/>
              <w:t>Кн. выставка</w:t>
            </w:r>
          </w:p>
        </w:tc>
        <w:tc>
          <w:tcPr>
            <w:tcW w:w="432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 xml:space="preserve">«Все от женщины на свете» </w:t>
            </w:r>
          </w:p>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 xml:space="preserve">Мир моды (80 лет со дня рождения </w:t>
            </w:r>
            <w:r w:rsidRPr="00FE0580">
              <w:rPr>
                <w:rFonts w:ascii="Times New Roman" w:eastAsia="Times New Roman" w:hAnsi="Times New Roman" w:cs="Times New Roman"/>
                <w:b/>
                <w:sz w:val="24"/>
                <w:szCs w:val="24"/>
                <w:lang w:val="ru-RU"/>
              </w:rPr>
              <w:t>В.Зайцева</w:t>
            </w:r>
            <w:r w:rsidRPr="00FE0580">
              <w:rPr>
                <w:rFonts w:ascii="Times New Roman" w:eastAsia="Times New Roman" w:hAnsi="Times New Roman" w:cs="Times New Roman"/>
                <w:sz w:val="24"/>
                <w:szCs w:val="24"/>
                <w:lang w:val="ru-RU"/>
              </w:rPr>
              <w:t>)</w:t>
            </w:r>
          </w:p>
        </w:tc>
        <w:tc>
          <w:tcPr>
            <w:tcW w:w="1055"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7-11</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III</w:t>
            </w:r>
          </w:p>
        </w:tc>
      </w:tr>
      <w:tr w:rsidR="00FE0580" w:rsidRPr="00FE0580" w:rsidTr="00FE0580">
        <w:trPr>
          <w:cantSplit/>
        </w:trPr>
        <w:tc>
          <w:tcPr>
            <w:tcW w:w="194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Устный журнал</w:t>
            </w:r>
          </w:p>
        </w:tc>
        <w:tc>
          <w:tcPr>
            <w:tcW w:w="432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 xml:space="preserve">Твое здоровье </w:t>
            </w:r>
          </w:p>
        </w:tc>
        <w:tc>
          <w:tcPr>
            <w:tcW w:w="1055"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8-9</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IV</w:t>
            </w:r>
          </w:p>
        </w:tc>
      </w:tr>
      <w:tr w:rsidR="00FE0580" w:rsidRPr="00FE0580" w:rsidTr="00FE0580">
        <w:trPr>
          <w:cantSplit/>
        </w:trPr>
        <w:tc>
          <w:tcPr>
            <w:tcW w:w="194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Интеллектуаль-ное состязание</w:t>
            </w:r>
          </w:p>
        </w:tc>
        <w:tc>
          <w:tcPr>
            <w:tcW w:w="432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День славянской письменности и культуры</w:t>
            </w:r>
          </w:p>
        </w:tc>
        <w:tc>
          <w:tcPr>
            <w:tcW w:w="1055"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10-11</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V</w:t>
            </w:r>
          </w:p>
        </w:tc>
      </w:tr>
    </w:tbl>
    <w:p w:rsidR="00FE0580" w:rsidRPr="00FE0580" w:rsidRDefault="00FE0580" w:rsidP="00FE0580">
      <w:pPr>
        <w:pStyle w:val="a5"/>
        <w:rPr>
          <w:rFonts w:ascii="Times New Roman" w:eastAsia="Times New Roman" w:hAnsi="Times New Roman" w:cs="Times New Roman"/>
          <w:b/>
          <w:i/>
          <w:sz w:val="24"/>
          <w:szCs w:val="24"/>
          <w:lang w:val="ru-RU"/>
        </w:rPr>
      </w:pPr>
    </w:p>
    <w:p w:rsidR="00FE0580" w:rsidRPr="00FE0580" w:rsidRDefault="00FE0580" w:rsidP="00FE0580">
      <w:pPr>
        <w:pStyle w:val="a5"/>
        <w:rPr>
          <w:rFonts w:ascii="Times New Roman" w:eastAsia="Times New Roman" w:hAnsi="Times New Roman" w:cs="Times New Roman"/>
          <w:i/>
          <w:sz w:val="24"/>
          <w:szCs w:val="24"/>
        </w:rPr>
      </w:pPr>
      <w:r w:rsidRPr="00FE0580">
        <w:rPr>
          <w:rFonts w:ascii="Times New Roman" w:eastAsia="Times New Roman" w:hAnsi="Times New Roman" w:cs="Times New Roman"/>
          <w:b/>
          <w:i/>
          <w:sz w:val="24"/>
          <w:szCs w:val="24"/>
        </w:rPr>
        <w:t>Б</w:t>
      </w:r>
      <w:r w:rsidRPr="00FE0580">
        <w:rPr>
          <w:rFonts w:ascii="Times New Roman" w:eastAsia="Times New Roman" w:hAnsi="Times New Roman" w:cs="Times New Roman"/>
          <w:b/>
          <w:sz w:val="24"/>
          <w:szCs w:val="24"/>
        </w:rPr>
        <w:t xml:space="preserve">. </w:t>
      </w:r>
      <w:r w:rsidRPr="00FE0580">
        <w:rPr>
          <w:rFonts w:ascii="Times New Roman" w:eastAsia="Times New Roman" w:hAnsi="Times New Roman" w:cs="Times New Roman"/>
          <w:b/>
          <w:i/>
          <w:sz w:val="24"/>
          <w:szCs w:val="24"/>
        </w:rPr>
        <w:t>Патриотическое воспитание</w:t>
      </w:r>
    </w:p>
    <w:p w:rsidR="00FE0580" w:rsidRPr="00FE0580" w:rsidRDefault="00FE0580" w:rsidP="00FE0580">
      <w:pPr>
        <w:pStyle w:val="a5"/>
        <w:rPr>
          <w:rFonts w:ascii="Times New Roman" w:eastAsia="Times New Roman" w:hAnsi="Times New Roman" w:cs="Times New Roman"/>
          <w:sz w:val="24"/>
          <w:szCs w:val="24"/>
        </w:rPr>
      </w:pPr>
    </w:p>
    <w:tbl>
      <w:tblPr>
        <w:tblW w:w="100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42"/>
        <w:gridCol w:w="4556"/>
        <w:gridCol w:w="1800"/>
        <w:gridCol w:w="1800"/>
      </w:tblGrid>
      <w:tr w:rsidR="00FE0580" w:rsidRPr="00FE0580" w:rsidTr="00FE0580">
        <w:trPr>
          <w:cantSplit/>
        </w:trPr>
        <w:tc>
          <w:tcPr>
            <w:tcW w:w="194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Форма</w:t>
            </w:r>
          </w:p>
        </w:tc>
        <w:tc>
          <w:tcPr>
            <w:tcW w:w="4556"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Мероприятие</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 xml:space="preserve">Класс </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Срок</w:t>
            </w:r>
          </w:p>
        </w:tc>
      </w:tr>
      <w:tr w:rsidR="00FE0580" w:rsidRPr="00FE0580" w:rsidTr="00FE0580">
        <w:trPr>
          <w:cantSplit/>
        </w:trPr>
        <w:tc>
          <w:tcPr>
            <w:tcW w:w="194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Кн. Выставка, беседа</w:t>
            </w:r>
          </w:p>
        </w:tc>
        <w:tc>
          <w:tcPr>
            <w:tcW w:w="4556"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Страницы истории (</w:t>
            </w:r>
            <w:r w:rsidRPr="00FE0580">
              <w:rPr>
                <w:rFonts w:ascii="Times New Roman" w:eastAsia="Times New Roman" w:hAnsi="Times New Roman" w:cs="Times New Roman"/>
                <w:b/>
                <w:sz w:val="24"/>
                <w:szCs w:val="24"/>
                <w:lang w:val="ru-RU"/>
              </w:rPr>
              <w:t xml:space="preserve">Курская  дуга; </w:t>
            </w:r>
            <w:r w:rsidRPr="00FE0580">
              <w:rPr>
                <w:rFonts w:ascii="Times New Roman" w:eastAsia="Times New Roman" w:hAnsi="Times New Roman" w:cs="Times New Roman"/>
                <w:sz w:val="24"/>
                <w:szCs w:val="24"/>
                <w:lang w:val="ru-RU"/>
              </w:rPr>
              <w:t xml:space="preserve">360 лет со дня рождения царевны </w:t>
            </w:r>
            <w:r w:rsidRPr="00FE0580">
              <w:rPr>
                <w:rFonts w:ascii="Times New Roman" w:eastAsia="Times New Roman" w:hAnsi="Times New Roman" w:cs="Times New Roman"/>
                <w:b/>
                <w:sz w:val="24"/>
                <w:szCs w:val="24"/>
                <w:lang w:val="ru-RU"/>
              </w:rPr>
              <w:t xml:space="preserve">Софьи Алексеевны; </w:t>
            </w:r>
            <w:r w:rsidRPr="00FE0580">
              <w:rPr>
                <w:rFonts w:ascii="Times New Roman" w:eastAsia="Times New Roman" w:hAnsi="Times New Roman" w:cs="Times New Roman"/>
                <w:sz w:val="24"/>
                <w:szCs w:val="24"/>
                <w:lang w:val="ru-RU"/>
              </w:rPr>
              <w:t xml:space="preserve">140 лет со дня рождения </w:t>
            </w:r>
            <w:r w:rsidRPr="00FE0580">
              <w:rPr>
                <w:rFonts w:ascii="Times New Roman" w:eastAsia="Times New Roman" w:hAnsi="Times New Roman" w:cs="Times New Roman"/>
                <w:b/>
                <w:sz w:val="24"/>
                <w:szCs w:val="24"/>
                <w:lang w:val="ru-RU"/>
              </w:rPr>
              <w:t>Ф.Э. Дзержинского)</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10-11</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IX</w:t>
            </w:r>
          </w:p>
        </w:tc>
      </w:tr>
      <w:tr w:rsidR="00FE0580" w:rsidRPr="00FE0580" w:rsidTr="00FE0580">
        <w:trPr>
          <w:cantSplit/>
        </w:trPr>
        <w:tc>
          <w:tcPr>
            <w:tcW w:w="194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p>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КН. выставка</w:t>
            </w:r>
          </w:p>
        </w:tc>
        <w:tc>
          <w:tcPr>
            <w:tcW w:w="4556"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i/>
                <w:sz w:val="24"/>
                <w:szCs w:val="24"/>
                <w:lang w:val="ru-RU"/>
              </w:rPr>
            </w:pPr>
            <w:r w:rsidRPr="00FE0580">
              <w:rPr>
                <w:rFonts w:ascii="Times New Roman" w:eastAsia="Times New Roman" w:hAnsi="Times New Roman" w:cs="Times New Roman"/>
                <w:b/>
                <w:i/>
                <w:sz w:val="24"/>
                <w:szCs w:val="24"/>
                <w:lang w:val="ru-RU"/>
              </w:rPr>
              <w:t>Страницы истории</w:t>
            </w:r>
            <w:r w:rsidRPr="00FE0580">
              <w:rPr>
                <w:rFonts w:ascii="Times New Roman" w:eastAsia="Times New Roman" w:hAnsi="Times New Roman" w:cs="Times New Roman"/>
                <w:i/>
                <w:sz w:val="24"/>
                <w:szCs w:val="24"/>
                <w:lang w:val="ru-RU"/>
              </w:rPr>
              <w:t xml:space="preserve"> (</w:t>
            </w:r>
            <w:r w:rsidRPr="00FE0580">
              <w:rPr>
                <w:rFonts w:ascii="Times New Roman" w:eastAsia="Times New Roman" w:hAnsi="Times New Roman" w:cs="Times New Roman"/>
                <w:b/>
                <w:i/>
                <w:sz w:val="24"/>
                <w:szCs w:val="24"/>
                <w:lang w:val="ru-RU"/>
              </w:rPr>
              <w:t xml:space="preserve">625 лет со дня памяти </w:t>
            </w:r>
            <w:r w:rsidRPr="00FE0580">
              <w:rPr>
                <w:rFonts w:ascii="Times New Roman" w:eastAsia="Times New Roman" w:hAnsi="Times New Roman" w:cs="Times New Roman"/>
                <w:i/>
                <w:sz w:val="24"/>
                <w:szCs w:val="24"/>
                <w:lang w:val="ru-RU"/>
              </w:rPr>
              <w:t xml:space="preserve">С. Радонежского; </w:t>
            </w:r>
            <w:r w:rsidRPr="00FE0580">
              <w:rPr>
                <w:rFonts w:ascii="Times New Roman" w:eastAsia="Times New Roman" w:hAnsi="Times New Roman" w:cs="Times New Roman"/>
                <w:b/>
                <w:i/>
                <w:sz w:val="24"/>
                <w:szCs w:val="24"/>
                <w:lang w:val="ru-RU"/>
              </w:rPr>
              <w:t>65 лет со дня рождения</w:t>
            </w:r>
            <w:r w:rsidRPr="00FE0580">
              <w:rPr>
                <w:rFonts w:ascii="Times New Roman" w:eastAsia="Times New Roman" w:hAnsi="Times New Roman" w:cs="Times New Roman"/>
                <w:i/>
                <w:sz w:val="24"/>
                <w:szCs w:val="24"/>
                <w:lang w:val="ru-RU"/>
              </w:rPr>
              <w:t xml:space="preserve"> В.В. Путина)</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lang w:val="ru-RU"/>
              </w:rPr>
            </w:pPr>
          </w:p>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8</w:t>
            </w:r>
          </w:p>
          <w:p w:rsidR="00FE0580" w:rsidRPr="00FE0580" w:rsidRDefault="00FE0580" w:rsidP="00FE0580">
            <w:pPr>
              <w:pStyle w:val="a5"/>
              <w:rPr>
                <w:rFonts w:ascii="Times New Roman" w:eastAsia="Times New Roman" w:hAnsi="Times New Roman" w:cs="Times New Roman"/>
                <w:sz w:val="24"/>
                <w:szCs w:val="24"/>
              </w:rPr>
            </w:pPr>
          </w:p>
          <w:p w:rsidR="00FE0580" w:rsidRPr="00FE0580" w:rsidRDefault="00FE0580" w:rsidP="00FE0580">
            <w:pPr>
              <w:pStyle w:val="a5"/>
              <w:rPr>
                <w:rFonts w:ascii="Times New Roman" w:eastAsia="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p>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X</w:t>
            </w:r>
          </w:p>
        </w:tc>
      </w:tr>
      <w:tr w:rsidR="00FE0580" w:rsidRPr="00FE0580" w:rsidTr="00FE0580">
        <w:trPr>
          <w:cantSplit/>
        </w:trPr>
        <w:tc>
          <w:tcPr>
            <w:tcW w:w="194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КН. выставка</w:t>
            </w:r>
          </w:p>
        </w:tc>
        <w:tc>
          <w:tcPr>
            <w:tcW w:w="4556"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 xml:space="preserve">День народного единства  </w:t>
            </w:r>
            <w:r w:rsidRPr="00FE0580">
              <w:rPr>
                <w:rFonts w:ascii="Times New Roman" w:eastAsia="Times New Roman" w:hAnsi="Times New Roman" w:cs="Times New Roman"/>
                <w:b/>
                <w:sz w:val="24"/>
                <w:szCs w:val="24"/>
                <w:lang w:val="ru-RU"/>
              </w:rPr>
              <w:t>(Минин – Пожарский)</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7-11</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XI</w:t>
            </w:r>
          </w:p>
        </w:tc>
      </w:tr>
      <w:tr w:rsidR="00FE0580" w:rsidRPr="00FE0580" w:rsidTr="00FE0580">
        <w:trPr>
          <w:cantSplit/>
        </w:trPr>
        <w:tc>
          <w:tcPr>
            <w:tcW w:w="194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 xml:space="preserve">Кн. Выставка Обзор </w:t>
            </w:r>
          </w:p>
        </w:tc>
        <w:tc>
          <w:tcPr>
            <w:tcW w:w="4556"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Страницы истории (</w:t>
            </w:r>
            <w:r w:rsidRPr="00FE0580">
              <w:rPr>
                <w:rFonts w:ascii="Times New Roman" w:eastAsia="Times New Roman" w:hAnsi="Times New Roman" w:cs="Times New Roman"/>
                <w:b/>
                <w:sz w:val="24"/>
                <w:szCs w:val="24"/>
                <w:lang w:val="ru-RU"/>
              </w:rPr>
              <w:t xml:space="preserve">Битва под Москвой; </w:t>
            </w:r>
            <w:r w:rsidRPr="00FE0580">
              <w:rPr>
                <w:rFonts w:ascii="Times New Roman" w:eastAsia="Times New Roman" w:hAnsi="Times New Roman" w:cs="Times New Roman"/>
                <w:sz w:val="24"/>
                <w:szCs w:val="24"/>
                <w:lang w:val="ru-RU"/>
              </w:rPr>
              <w:t xml:space="preserve">240 лет со дня рождения </w:t>
            </w:r>
            <w:r w:rsidRPr="00FE0580">
              <w:rPr>
                <w:rFonts w:ascii="Times New Roman" w:eastAsia="Times New Roman" w:hAnsi="Times New Roman" w:cs="Times New Roman"/>
                <w:b/>
                <w:sz w:val="24"/>
                <w:szCs w:val="24"/>
                <w:lang w:val="ru-RU"/>
              </w:rPr>
              <w:t xml:space="preserve">Александра 1; </w:t>
            </w:r>
            <w:r w:rsidRPr="00FE0580">
              <w:rPr>
                <w:rFonts w:ascii="Times New Roman" w:eastAsia="Times New Roman" w:hAnsi="Times New Roman" w:cs="Times New Roman"/>
                <w:sz w:val="24"/>
                <w:szCs w:val="24"/>
                <w:lang w:val="ru-RU"/>
              </w:rPr>
              <w:t xml:space="preserve">230 лет со дня рождения </w:t>
            </w:r>
            <w:r w:rsidRPr="00FE0580">
              <w:rPr>
                <w:rFonts w:ascii="Times New Roman" w:eastAsia="Times New Roman" w:hAnsi="Times New Roman" w:cs="Times New Roman"/>
                <w:b/>
                <w:sz w:val="24"/>
                <w:szCs w:val="24"/>
                <w:lang w:val="ru-RU"/>
              </w:rPr>
              <w:t>М.С. Лунина</w:t>
            </w:r>
            <w:r w:rsidRPr="00FE0580">
              <w:rPr>
                <w:rFonts w:ascii="Times New Roman" w:eastAsia="Times New Roman" w:hAnsi="Times New Roman" w:cs="Times New Roman"/>
                <w:sz w:val="24"/>
                <w:szCs w:val="24"/>
                <w:lang w:val="ru-RU"/>
              </w:rPr>
              <w:t>)</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9</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 xml:space="preserve">XII </w:t>
            </w:r>
          </w:p>
        </w:tc>
      </w:tr>
      <w:tr w:rsidR="00FE0580" w:rsidRPr="00FE0580" w:rsidTr="00FE0580">
        <w:trPr>
          <w:cantSplit/>
        </w:trPr>
        <w:tc>
          <w:tcPr>
            <w:tcW w:w="194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Устный журнал</w:t>
            </w:r>
          </w:p>
        </w:tc>
        <w:tc>
          <w:tcPr>
            <w:tcW w:w="4556"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lang w:val="ru-RU"/>
              </w:rPr>
            </w:pPr>
            <w:r w:rsidRPr="00FE0580">
              <w:rPr>
                <w:rFonts w:ascii="Times New Roman" w:eastAsia="Times New Roman" w:hAnsi="Times New Roman" w:cs="Times New Roman"/>
                <w:sz w:val="24"/>
                <w:szCs w:val="24"/>
                <w:lang w:val="ru-RU"/>
              </w:rPr>
              <w:t xml:space="preserve">Страницы истории </w:t>
            </w:r>
            <w:r w:rsidRPr="00FE0580">
              <w:rPr>
                <w:rFonts w:ascii="Times New Roman" w:eastAsia="Times New Roman" w:hAnsi="Times New Roman" w:cs="Times New Roman"/>
                <w:b/>
                <w:sz w:val="24"/>
                <w:szCs w:val="24"/>
                <w:lang w:val="ru-RU"/>
              </w:rPr>
              <w:t>(Города - герои: Ленинград - Сталинград)</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 xml:space="preserve">8-9 </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I</w:t>
            </w:r>
          </w:p>
        </w:tc>
      </w:tr>
      <w:tr w:rsidR="00FE0580" w:rsidRPr="00FE0580" w:rsidTr="00FE0580">
        <w:trPr>
          <w:cantSplit/>
        </w:trPr>
        <w:tc>
          <w:tcPr>
            <w:tcW w:w="194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 xml:space="preserve">Беседа </w:t>
            </w:r>
          </w:p>
        </w:tc>
        <w:tc>
          <w:tcPr>
            <w:tcW w:w="4556"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 xml:space="preserve">Жить – Родине служить </w:t>
            </w:r>
            <w:r w:rsidRPr="00FE0580">
              <w:rPr>
                <w:rFonts w:ascii="Times New Roman" w:eastAsia="Times New Roman" w:hAnsi="Times New Roman" w:cs="Times New Roman"/>
                <w:b/>
                <w:sz w:val="24"/>
                <w:szCs w:val="24"/>
                <w:lang w:val="ru-RU"/>
              </w:rPr>
              <w:t>(</w:t>
            </w:r>
            <w:r w:rsidRPr="00FE0580">
              <w:rPr>
                <w:rFonts w:ascii="Times New Roman" w:eastAsia="Times New Roman" w:hAnsi="Times New Roman" w:cs="Times New Roman"/>
                <w:sz w:val="24"/>
                <w:szCs w:val="24"/>
                <w:lang w:val="ru-RU"/>
              </w:rPr>
              <w:t>125 лет со дня рождения</w:t>
            </w:r>
            <w:r w:rsidRPr="00FE0580">
              <w:rPr>
                <w:rFonts w:ascii="Times New Roman" w:eastAsia="Times New Roman" w:hAnsi="Times New Roman" w:cs="Times New Roman"/>
                <w:b/>
                <w:sz w:val="24"/>
                <w:szCs w:val="24"/>
                <w:lang w:val="ru-RU"/>
              </w:rPr>
              <w:t xml:space="preserve"> М.Н. Тухачевского; </w:t>
            </w:r>
            <w:r w:rsidRPr="00FE0580">
              <w:rPr>
                <w:rFonts w:ascii="Times New Roman" w:eastAsia="Times New Roman" w:hAnsi="Times New Roman" w:cs="Times New Roman"/>
                <w:sz w:val="24"/>
                <w:szCs w:val="24"/>
                <w:lang w:val="ru-RU"/>
              </w:rPr>
              <w:t xml:space="preserve">290 лет со дня рождения </w:t>
            </w:r>
            <w:r w:rsidRPr="00FE0580">
              <w:rPr>
                <w:rFonts w:ascii="Times New Roman" w:eastAsia="Times New Roman" w:hAnsi="Times New Roman" w:cs="Times New Roman"/>
                <w:b/>
                <w:sz w:val="24"/>
                <w:szCs w:val="24"/>
                <w:lang w:val="ru-RU"/>
              </w:rPr>
              <w:t>Петра Ш)</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10-11</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II</w:t>
            </w:r>
          </w:p>
        </w:tc>
      </w:tr>
      <w:tr w:rsidR="00FE0580" w:rsidRPr="00FE0580" w:rsidTr="00FE0580">
        <w:trPr>
          <w:cantSplit/>
        </w:trPr>
        <w:tc>
          <w:tcPr>
            <w:tcW w:w="194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 xml:space="preserve">Беседа </w:t>
            </w:r>
          </w:p>
        </w:tc>
        <w:tc>
          <w:tcPr>
            <w:tcW w:w="4556"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 xml:space="preserve">Страницы истории (275 лет со дня рождения </w:t>
            </w:r>
            <w:r w:rsidRPr="00FE0580">
              <w:rPr>
                <w:rFonts w:ascii="Times New Roman" w:eastAsia="Times New Roman" w:hAnsi="Times New Roman" w:cs="Times New Roman"/>
                <w:b/>
                <w:sz w:val="24"/>
                <w:szCs w:val="24"/>
                <w:lang w:val="ru-RU"/>
              </w:rPr>
              <w:t>Е.Р. Дашковой</w:t>
            </w:r>
            <w:r w:rsidRPr="00FE0580">
              <w:rPr>
                <w:rFonts w:ascii="Times New Roman" w:eastAsia="Times New Roman" w:hAnsi="Times New Roman" w:cs="Times New Roman"/>
                <w:sz w:val="24"/>
                <w:szCs w:val="24"/>
                <w:lang w:val="ru-RU"/>
              </w:rPr>
              <w:t>)</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10-11</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III</w:t>
            </w:r>
          </w:p>
        </w:tc>
      </w:tr>
      <w:tr w:rsidR="00FE0580" w:rsidRPr="00FE0580" w:rsidTr="00FE0580">
        <w:trPr>
          <w:cantSplit/>
        </w:trPr>
        <w:tc>
          <w:tcPr>
            <w:tcW w:w="194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Игра-путешествие</w:t>
            </w:r>
          </w:p>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 xml:space="preserve">Обзор </w:t>
            </w:r>
          </w:p>
        </w:tc>
        <w:tc>
          <w:tcPr>
            <w:tcW w:w="4556"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 xml:space="preserve">«Человек. Вселенная. Космос» </w:t>
            </w:r>
          </w:p>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Страницы истории (</w:t>
            </w:r>
            <w:r w:rsidRPr="00FE0580">
              <w:rPr>
                <w:rFonts w:ascii="Times New Roman" w:eastAsia="Times New Roman" w:hAnsi="Times New Roman" w:cs="Times New Roman"/>
                <w:b/>
                <w:sz w:val="24"/>
                <w:szCs w:val="24"/>
                <w:lang w:val="ru-RU"/>
              </w:rPr>
              <w:t>2</w:t>
            </w:r>
            <w:r w:rsidRPr="00FE0580">
              <w:rPr>
                <w:rFonts w:ascii="Times New Roman" w:eastAsia="Times New Roman" w:hAnsi="Times New Roman" w:cs="Times New Roman"/>
                <w:sz w:val="24"/>
                <w:szCs w:val="24"/>
                <w:lang w:val="ru-RU"/>
              </w:rPr>
              <w:t xml:space="preserve">00 лет со дня рождения </w:t>
            </w:r>
            <w:r w:rsidRPr="00FE0580">
              <w:rPr>
                <w:rFonts w:ascii="Times New Roman" w:eastAsia="Times New Roman" w:hAnsi="Times New Roman" w:cs="Times New Roman"/>
                <w:b/>
                <w:sz w:val="24"/>
                <w:szCs w:val="24"/>
                <w:lang w:val="ru-RU"/>
              </w:rPr>
              <w:t>Александра П)</w:t>
            </w:r>
            <w:r w:rsidRPr="00FE0580">
              <w:rPr>
                <w:rFonts w:ascii="Times New Roman" w:eastAsia="Times New Roman" w:hAnsi="Times New Roman" w:cs="Times New Roman"/>
                <w:sz w:val="24"/>
                <w:szCs w:val="24"/>
                <w:lang w:val="ru-RU"/>
              </w:rPr>
              <w:t xml:space="preserve"> </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7</w:t>
            </w:r>
          </w:p>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10-11</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IV</w:t>
            </w:r>
          </w:p>
        </w:tc>
      </w:tr>
      <w:tr w:rsidR="00FE0580" w:rsidRPr="00FE0580" w:rsidTr="00FE0580">
        <w:trPr>
          <w:cantSplit/>
        </w:trPr>
        <w:tc>
          <w:tcPr>
            <w:tcW w:w="194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Кн. Выставка</w:t>
            </w:r>
          </w:p>
        </w:tc>
        <w:tc>
          <w:tcPr>
            <w:tcW w:w="4556"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lang w:val="ru-RU"/>
              </w:rPr>
            </w:pPr>
            <w:r w:rsidRPr="00FE0580">
              <w:rPr>
                <w:rFonts w:ascii="Times New Roman" w:eastAsia="Times New Roman" w:hAnsi="Times New Roman" w:cs="Times New Roman"/>
                <w:sz w:val="24"/>
                <w:szCs w:val="24"/>
                <w:lang w:val="ru-RU"/>
              </w:rPr>
              <w:t>Страницы истории (</w:t>
            </w:r>
            <w:r w:rsidRPr="00FE0580">
              <w:rPr>
                <w:rFonts w:ascii="Times New Roman" w:eastAsia="Times New Roman" w:hAnsi="Times New Roman" w:cs="Times New Roman"/>
                <w:b/>
                <w:sz w:val="24"/>
                <w:szCs w:val="24"/>
                <w:lang w:val="ru-RU"/>
              </w:rPr>
              <w:t xml:space="preserve">День Победы; </w:t>
            </w:r>
            <w:r w:rsidRPr="00FE0580">
              <w:rPr>
                <w:rFonts w:ascii="Times New Roman" w:eastAsia="Times New Roman" w:hAnsi="Times New Roman" w:cs="Times New Roman"/>
                <w:sz w:val="24"/>
                <w:szCs w:val="24"/>
                <w:lang w:val="ru-RU"/>
              </w:rPr>
              <w:t>110</w:t>
            </w:r>
            <w:r w:rsidRPr="00FE0580">
              <w:rPr>
                <w:rFonts w:ascii="Times New Roman" w:eastAsia="Times New Roman" w:hAnsi="Times New Roman" w:cs="Times New Roman"/>
                <w:b/>
                <w:sz w:val="24"/>
                <w:szCs w:val="24"/>
                <w:lang w:val="ru-RU"/>
              </w:rPr>
              <w:t xml:space="preserve"> </w:t>
            </w:r>
            <w:r w:rsidRPr="00FE0580">
              <w:rPr>
                <w:rFonts w:ascii="Times New Roman" w:eastAsia="Times New Roman" w:hAnsi="Times New Roman" w:cs="Times New Roman"/>
                <w:sz w:val="24"/>
                <w:szCs w:val="24"/>
                <w:lang w:val="ru-RU"/>
              </w:rPr>
              <w:t xml:space="preserve">лет со дня рождения </w:t>
            </w:r>
            <w:r w:rsidRPr="00FE0580">
              <w:rPr>
                <w:rFonts w:ascii="Times New Roman" w:eastAsia="Times New Roman" w:hAnsi="Times New Roman" w:cs="Times New Roman"/>
                <w:b/>
                <w:sz w:val="24"/>
                <w:szCs w:val="24"/>
                <w:lang w:val="ru-RU"/>
              </w:rPr>
              <w:t xml:space="preserve">Н.Ф. Гастелло; </w:t>
            </w:r>
            <w:r w:rsidRPr="00FE0580">
              <w:rPr>
                <w:rFonts w:ascii="Times New Roman" w:eastAsia="Times New Roman" w:hAnsi="Times New Roman" w:cs="Times New Roman"/>
                <w:sz w:val="24"/>
                <w:szCs w:val="24"/>
                <w:lang w:val="ru-RU"/>
              </w:rPr>
              <w:t xml:space="preserve">150 лет со дня рождения </w:t>
            </w:r>
            <w:r w:rsidRPr="00FE0580">
              <w:rPr>
                <w:rFonts w:ascii="Times New Roman" w:eastAsia="Times New Roman" w:hAnsi="Times New Roman" w:cs="Times New Roman"/>
                <w:b/>
                <w:sz w:val="24"/>
                <w:szCs w:val="24"/>
                <w:lang w:val="ru-RU"/>
              </w:rPr>
              <w:t>Николая П</w:t>
            </w:r>
            <w:r w:rsidRPr="00FE0580">
              <w:rPr>
                <w:rFonts w:ascii="Times New Roman" w:eastAsia="Times New Roman" w:hAnsi="Times New Roman" w:cs="Times New Roman"/>
                <w:sz w:val="24"/>
                <w:szCs w:val="24"/>
                <w:lang w:val="ru-RU"/>
              </w:rPr>
              <w:t>)</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7-11</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V</w:t>
            </w:r>
          </w:p>
        </w:tc>
      </w:tr>
    </w:tbl>
    <w:p w:rsidR="00FE0580" w:rsidRPr="00FE0580" w:rsidRDefault="00FE0580" w:rsidP="00FE0580">
      <w:pPr>
        <w:pStyle w:val="a5"/>
        <w:rPr>
          <w:rFonts w:ascii="Times New Roman" w:eastAsia="Times New Roman" w:hAnsi="Times New Roman" w:cs="Times New Roman"/>
          <w:sz w:val="24"/>
          <w:szCs w:val="24"/>
        </w:rPr>
      </w:pPr>
    </w:p>
    <w:p w:rsidR="00FE0580" w:rsidRPr="00FE0580" w:rsidRDefault="00FE0580" w:rsidP="00FE0580">
      <w:pPr>
        <w:pStyle w:val="a5"/>
        <w:rPr>
          <w:rFonts w:ascii="Times New Roman" w:eastAsia="Times New Roman" w:hAnsi="Times New Roman" w:cs="Times New Roman"/>
          <w:b/>
          <w:i/>
          <w:sz w:val="24"/>
          <w:szCs w:val="24"/>
          <w:lang w:val="ru-RU"/>
        </w:rPr>
      </w:pPr>
      <w:r w:rsidRPr="00FE0580">
        <w:rPr>
          <w:rFonts w:ascii="Times New Roman" w:eastAsia="Times New Roman" w:hAnsi="Times New Roman" w:cs="Times New Roman"/>
          <w:b/>
          <w:i/>
          <w:sz w:val="24"/>
          <w:szCs w:val="24"/>
          <w:lang w:val="ru-RU"/>
        </w:rPr>
        <w:t>В.  Развитие культуры личности кадет средствами художественной литературы.</w:t>
      </w:r>
      <w:r w:rsidRPr="00FE0580">
        <w:rPr>
          <w:rFonts w:ascii="Times New Roman" w:eastAsia="Times New Roman" w:hAnsi="Times New Roman" w:cs="Times New Roman"/>
          <w:b/>
          <w:i/>
          <w:sz w:val="24"/>
          <w:szCs w:val="24"/>
          <w:lang w:val="ru-RU"/>
        </w:rPr>
        <w:tab/>
      </w:r>
    </w:p>
    <w:p w:rsidR="00FE0580" w:rsidRPr="00FE0580" w:rsidRDefault="00FE0580" w:rsidP="00FE0580">
      <w:pPr>
        <w:pStyle w:val="a5"/>
        <w:rPr>
          <w:rFonts w:ascii="Times New Roman" w:eastAsia="Times New Roman" w:hAnsi="Times New Roman" w:cs="Times New Roman"/>
          <w:b/>
          <w:sz w:val="24"/>
          <w:szCs w:val="24"/>
          <w:lang w:val="ru-RU"/>
        </w:rPr>
      </w:pPr>
      <w:r w:rsidRPr="00FE0580">
        <w:rPr>
          <w:rFonts w:ascii="Times New Roman" w:eastAsia="Times New Roman" w:hAnsi="Times New Roman" w:cs="Times New Roman"/>
          <w:b/>
          <w:sz w:val="24"/>
          <w:szCs w:val="24"/>
          <w:lang w:val="ru-RU"/>
        </w:rPr>
        <w:t xml:space="preserve">             </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42"/>
        <w:gridCol w:w="4500"/>
        <w:gridCol w:w="1800"/>
        <w:gridCol w:w="1800"/>
      </w:tblGrid>
      <w:tr w:rsidR="00FE0580" w:rsidRPr="00FE0580" w:rsidTr="00FE0580">
        <w:trPr>
          <w:cantSplit/>
        </w:trPr>
        <w:tc>
          <w:tcPr>
            <w:tcW w:w="194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Форма</w:t>
            </w:r>
          </w:p>
        </w:tc>
        <w:tc>
          <w:tcPr>
            <w:tcW w:w="45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Мероприятие</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 xml:space="preserve">Класс </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Срок</w:t>
            </w:r>
          </w:p>
        </w:tc>
      </w:tr>
      <w:tr w:rsidR="00FE0580" w:rsidRPr="00FE0580" w:rsidTr="00FE0580">
        <w:trPr>
          <w:cantSplit/>
        </w:trPr>
        <w:tc>
          <w:tcPr>
            <w:tcW w:w="194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Обзор</w:t>
            </w:r>
          </w:p>
        </w:tc>
        <w:tc>
          <w:tcPr>
            <w:tcW w:w="45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 xml:space="preserve">Писатели – юбиляры (70 лет со дня рождения </w:t>
            </w:r>
            <w:r w:rsidRPr="00FE0580">
              <w:rPr>
                <w:rFonts w:ascii="Times New Roman" w:eastAsia="Times New Roman" w:hAnsi="Times New Roman" w:cs="Times New Roman"/>
                <w:b/>
                <w:sz w:val="24"/>
                <w:szCs w:val="24"/>
                <w:lang w:val="ru-RU"/>
              </w:rPr>
              <w:t>С.Кинга)</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8-9</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IX</w:t>
            </w:r>
          </w:p>
        </w:tc>
      </w:tr>
      <w:tr w:rsidR="00FE0580" w:rsidRPr="00FE0580" w:rsidTr="00FE0580">
        <w:trPr>
          <w:cantSplit/>
        </w:trPr>
        <w:tc>
          <w:tcPr>
            <w:tcW w:w="194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Поэтический час</w:t>
            </w:r>
          </w:p>
        </w:tc>
        <w:tc>
          <w:tcPr>
            <w:tcW w:w="45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 xml:space="preserve">Писатели земли русской (125 лет со дня рождения </w:t>
            </w:r>
            <w:r w:rsidRPr="00FE0580">
              <w:rPr>
                <w:rFonts w:ascii="Times New Roman" w:eastAsia="Times New Roman" w:hAnsi="Times New Roman" w:cs="Times New Roman"/>
                <w:b/>
                <w:sz w:val="24"/>
                <w:szCs w:val="24"/>
                <w:lang w:val="ru-RU"/>
              </w:rPr>
              <w:t xml:space="preserve">М.И. Цветаевой; </w:t>
            </w:r>
            <w:r w:rsidRPr="00FE0580">
              <w:rPr>
                <w:rFonts w:ascii="Times New Roman" w:eastAsia="Times New Roman" w:hAnsi="Times New Roman" w:cs="Times New Roman"/>
                <w:sz w:val="24"/>
                <w:szCs w:val="24"/>
                <w:lang w:val="ru-RU"/>
              </w:rPr>
              <w:t xml:space="preserve">120 лет со дня рождения </w:t>
            </w:r>
            <w:r w:rsidRPr="00FE0580">
              <w:rPr>
                <w:rFonts w:ascii="Times New Roman" w:eastAsia="Times New Roman" w:hAnsi="Times New Roman" w:cs="Times New Roman"/>
                <w:b/>
                <w:sz w:val="24"/>
                <w:szCs w:val="24"/>
                <w:lang w:val="ru-RU"/>
              </w:rPr>
              <w:t>И. Ильфа</w:t>
            </w:r>
            <w:r w:rsidRPr="00FE0580">
              <w:rPr>
                <w:rFonts w:ascii="Times New Roman" w:eastAsia="Times New Roman" w:hAnsi="Times New Roman" w:cs="Times New Roman"/>
                <w:sz w:val="24"/>
                <w:szCs w:val="24"/>
                <w:lang w:val="ru-RU"/>
              </w:rPr>
              <w:t>)</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10-11</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Х</w:t>
            </w:r>
          </w:p>
        </w:tc>
      </w:tr>
      <w:tr w:rsidR="00FE0580" w:rsidRPr="00FE0580" w:rsidTr="00FE0580">
        <w:trPr>
          <w:cantSplit/>
        </w:trPr>
        <w:tc>
          <w:tcPr>
            <w:tcW w:w="194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i/>
                <w:sz w:val="24"/>
                <w:szCs w:val="24"/>
              </w:rPr>
              <w:t>Лит. игра</w:t>
            </w:r>
            <w:r w:rsidRPr="00FE0580">
              <w:rPr>
                <w:rFonts w:ascii="Times New Roman" w:eastAsia="Times New Roman" w:hAnsi="Times New Roman" w:cs="Times New Roman"/>
                <w:sz w:val="24"/>
                <w:szCs w:val="24"/>
              </w:rPr>
              <w:t xml:space="preserve"> </w:t>
            </w:r>
          </w:p>
          <w:p w:rsidR="00FE0580" w:rsidRPr="00FE0580" w:rsidRDefault="00FE0580" w:rsidP="00FE0580">
            <w:pPr>
              <w:pStyle w:val="a5"/>
              <w:rPr>
                <w:rFonts w:ascii="Times New Roman" w:eastAsia="Times New Roman" w:hAnsi="Times New Roman" w:cs="Times New Roman"/>
                <w:sz w:val="24"/>
                <w:szCs w:val="24"/>
              </w:rPr>
            </w:pPr>
          </w:p>
        </w:tc>
        <w:tc>
          <w:tcPr>
            <w:tcW w:w="45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lang w:val="ru-RU"/>
              </w:rPr>
            </w:pPr>
            <w:r w:rsidRPr="00FE0580">
              <w:rPr>
                <w:rFonts w:ascii="Times New Roman" w:eastAsia="Times New Roman" w:hAnsi="Times New Roman" w:cs="Times New Roman"/>
                <w:sz w:val="24"/>
                <w:szCs w:val="24"/>
                <w:lang w:val="ru-RU"/>
              </w:rPr>
              <w:t xml:space="preserve">Писатели -юбиляры (350 лет со дня рождения </w:t>
            </w:r>
            <w:r w:rsidRPr="00FE0580">
              <w:rPr>
                <w:rFonts w:ascii="Times New Roman" w:eastAsia="Times New Roman" w:hAnsi="Times New Roman" w:cs="Times New Roman"/>
                <w:b/>
                <w:sz w:val="24"/>
                <w:szCs w:val="24"/>
                <w:lang w:val="ru-RU"/>
              </w:rPr>
              <w:t xml:space="preserve">Д. Свифта; </w:t>
            </w:r>
            <w:r w:rsidRPr="00FE0580">
              <w:rPr>
                <w:rFonts w:ascii="Times New Roman" w:eastAsia="Times New Roman" w:hAnsi="Times New Roman" w:cs="Times New Roman"/>
                <w:sz w:val="24"/>
                <w:szCs w:val="24"/>
                <w:lang w:val="ru-RU"/>
              </w:rPr>
              <w:t xml:space="preserve">110 лет со дня рождения </w:t>
            </w:r>
            <w:r w:rsidRPr="00FE0580">
              <w:rPr>
                <w:rFonts w:ascii="Times New Roman" w:eastAsia="Times New Roman" w:hAnsi="Times New Roman" w:cs="Times New Roman"/>
                <w:b/>
                <w:sz w:val="24"/>
                <w:szCs w:val="24"/>
                <w:lang w:val="ru-RU"/>
              </w:rPr>
              <w:t>А. Линдгрен)</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7-8</w:t>
            </w:r>
          </w:p>
          <w:p w:rsidR="00FE0580" w:rsidRPr="00FE0580" w:rsidRDefault="00FE0580" w:rsidP="00FE0580">
            <w:pPr>
              <w:pStyle w:val="a5"/>
              <w:rPr>
                <w:rFonts w:ascii="Times New Roman" w:eastAsia="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XI</w:t>
            </w:r>
          </w:p>
        </w:tc>
      </w:tr>
      <w:tr w:rsidR="00FE0580" w:rsidRPr="00FE0580" w:rsidTr="00FE0580">
        <w:trPr>
          <w:cantSplit/>
        </w:trPr>
        <w:tc>
          <w:tcPr>
            <w:tcW w:w="194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Игра-путешествие</w:t>
            </w:r>
          </w:p>
        </w:tc>
        <w:tc>
          <w:tcPr>
            <w:tcW w:w="45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lang w:val="ru-RU"/>
              </w:rPr>
            </w:pPr>
            <w:r w:rsidRPr="00FE0580">
              <w:rPr>
                <w:rFonts w:ascii="Times New Roman" w:eastAsia="Times New Roman" w:hAnsi="Times New Roman" w:cs="Times New Roman"/>
                <w:sz w:val="24"/>
                <w:szCs w:val="24"/>
                <w:lang w:val="ru-RU"/>
              </w:rPr>
              <w:t xml:space="preserve">Писатели земли русской (90 лет со дня рождения </w:t>
            </w:r>
            <w:r w:rsidRPr="00FE0580">
              <w:rPr>
                <w:rFonts w:ascii="Times New Roman" w:eastAsia="Times New Roman" w:hAnsi="Times New Roman" w:cs="Times New Roman"/>
                <w:b/>
                <w:sz w:val="24"/>
                <w:szCs w:val="24"/>
                <w:lang w:val="ru-RU"/>
              </w:rPr>
              <w:t>Д.М Балашова</w:t>
            </w:r>
            <w:r w:rsidRPr="00FE0580">
              <w:rPr>
                <w:rFonts w:ascii="Times New Roman" w:eastAsia="Times New Roman" w:hAnsi="Times New Roman" w:cs="Times New Roman"/>
                <w:sz w:val="24"/>
                <w:szCs w:val="24"/>
                <w:lang w:val="ru-RU"/>
              </w:rPr>
              <w:t xml:space="preserve">, 80 лет со дня рождения </w:t>
            </w:r>
            <w:r w:rsidRPr="00FE0580">
              <w:rPr>
                <w:rFonts w:ascii="Times New Roman" w:eastAsia="Times New Roman" w:hAnsi="Times New Roman" w:cs="Times New Roman"/>
                <w:b/>
                <w:sz w:val="24"/>
                <w:szCs w:val="24"/>
                <w:lang w:val="ru-RU"/>
              </w:rPr>
              <w:t>Э.Н. Успенского</w:t>
            </w:r>
            <w:r w:rsidRPr="00FE0580">
              <w:rPr>
                <w:rFonts w:ascii="Times New Roman" w:eastAsia="Times New Roman" w:hAnsi="Times New Roman" w:cs="Times New Roman"/>
                <w:sz w:val="24"/>
                <w:szCs w:val="24"/>
                <w:lang w:val="ru-RU"/>
              </w:rPr>
              <w:t>)</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7-8</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XII</w:t>
            </w:r>
          </w:p>
        </w:tc>
      </w:tr>
      <w:tr w:rsidR="00FE0580" w:rsidRPr="00FE0580" w:rsidTr="00FE0580">
        <w:trPr>
          <w:cantSplit/>
        </w:trPr>
        <w:tc>
          <w:tcPr>
            <w:tcW w:w="194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lastRenderedPageBreak/>
              <w:t>Литературно-музыкальная композиция</w:t>
            </w:r>
          </w:p>
        </w:tc>
        <w:tc>
          <w:tcPr>
            <w:tcW w:w="45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lang w:val="ru-RU"/>
              </w:rPr>
            </w:pPr>
            <w:r w:rsidRPr="00FE0580">
              <w:rPr>
                <w:rFonts w:ascii="Times New Roman" w:eastAsia="Times New Roman" w:hAnsi="Times New Roman" w:cs="Times New Roman"/>
                <w:sz w:val="24"/>
                <w:szCs w:val="24"/>
                <w:lang w:val="ru-RU"/>
              </w:rPr>
              <w:t>«Когда я отпою и отыграю…»(80 лет со дня рождения</w:t>
            </w:r>
            <w:r w:rsidRPr="00FE0580">
              <w:rPr>
                <w:rFonts w:ascii="Times New Roman" w:eastAsia="Times New Roman" w:hAnsi="Times New Roman" w:cs="Times New Roman"/>
                <w:b/>
                <w:sz w:val="24"/>
                <w:szCs w:val="24"/>
                <w:lang w:val="ru-RU"/>
              </w:rPr>
              <w:t xml:space="preserve"> В.С. Высоцкого)</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10-11</w:t>
            </w:r>
          </w:p>
          <w:p w:rsidR="00FE0580" w:rsidRPr="00FE0580" w:rsidRDefault="00FE0580" w:rsidP="00FE0580">
            <w:pPr>
              <w:pStyle w:val="a5"/>
              <w:rPr>
                <w:rFonts w:ascii="Times New Roman" w:eastAsia="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I</w:t>
            </w:r>
          </w:p>
        </w:tc>
      </w:tr>
      <w:tr w:rsidR="00FE0580" w:rsidRPr="00FE0580" w:rsidTr="00FE0580">
        <w:trPr>
          <w:cantSplit/>
        </w:trPr>
        <w:tc>
          <w:tcPr>
            <w:tcW w:w="194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i/>
                <w:sz w:val="24"/>
                <w:szCs w:val="24"/>
              </w:rPr>
              <w:t>Лит. игра</w:t>
            </w:r>
            <w:r w:rsidRPr="00FE0580">
              <w:rPr>
                <w:rFonts w:ascii="Times New Roman" w:eastAsia="Times New Roman" w:hAnsi="Times New Roman" w:cs="Times New Roman"/>
                <w:sz w:val="24"/>
                <w:szCs w:val="24"/>
              </w:rPr>
              <w:t xml:space="preserve"> </w:t>
            </w:r>
          </w:p>
          <w:p w:rsidR="00FE0580" w:rsidRPr="00FE0580" w:rsidRDefault="00FE0580" w:rsidP="00FE0580">
            <w:pPr>
              <w:pStyle w:val="a5"/>
              <w:rPr>
                <w:rFonts w:ascii="Times New Roman" w:eastAsia="Times New Roman" w:hAnsi="Times New Roman" w:cs="Times New Roman"/>
                <w:sz w:val="24"/>
                <w:szCs w:val="24"/>
              </w:rPr>
            </w:pPr>
          </w:p>
        </w:tc>
        <w:tc>
          <w:tcPr>
            <w:tcW w:w="45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 xml:space="preserve">Писатели - юбиляры (190 лет со дня рождения </w:t>
            </w:r>
            <w:r w:rsidRPr="00FE0580">
              <w:rPr>
                <w:rFonts w:ascii="Times New Roman" w:eastAsia="Times New Roman" w:hAnsi="Times New Roman" w:cs="Times New Roman"/>
                <w:b/>
                <w:sz w:val="24"/>
                <w:szCs w:val="24"/>
                <w:lang w:val="ru-RU"/>
              </w:rPr>
              <w:t xml:space="preserve">Ж. Верна; </w:t>
            </w:r>
            <w:r w:rsidRPr="00FE0580">
              <w:rPr>
                <w:rFonts w:ascii="Times New Roman" w:eastAsia="Times New Roman" w:hAnsi="Times New Roman" w:cs="Times New Roman"/>
                <w:sz w:val="24"/>
                <w:szCs w:val="24"/>
                <w:lang w:val="ru-RU"/>
              </w:rPr>
              <w:t xml:space="preserve">90 лет со дня рождения </w:t>
            </w:r>
            <w:r w:rsidRPr="00FE0580">
              <w:rPr>
                <w:rFonts w:ascii="Times New Roman" w:eastAsia="Times New Roman" w:hAnsi="Times New Roman" w:cs="Times New Roman"/>
                <w:b/>
                <w:sz w:val="24"/>
                <w:szCs w:val="24"/>
                <w:lang w:val="ru-RU"/>
              </w:rPr>
              <w:t>Г.Г. Маркеса</w:t>
            </w:r>
            <w:r w:rsidRPr="00FE0580">
              <w:rPr>
                <w:rFonts w:ascii="Times New Roman" w:eastAsia="Times New Roman" w:hAnsi="Times New Roman" w:cs="Times New Roman"/>
                <w:sz w:val="24"/>
                <w:szCs w:val="24"/>
                <w:lang w:val="ru-RU"/>
              </w:rPr>
              <w:t>)</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7-8</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II</w:t>
            </w:r>
          </w:p>
        </w:tc>
      </w:tr>
      <w:tr w:rsidR="00FE0580" w:rsidRPr="00FE0580" w:rsidTr="00FE0580">
        <w:trPr>
          <w:cantSplit/>
        </w:trPr>
        <w:tc>
          <w:tcPr>
            <w:tcW w:w="194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i/>
                <w:sz w:val="24"/>
                <w:szCs w:val="24"/>
              </w:rPr>
            </w:pPr>
            <w:r w:rsidRPr="00FE0580">
              <w:rPr>
                <w:rFonts w:ascii="Times New Roman" w:eastAsia="Times New Roman" w:hAnsi="Times New Roman" w:cs="Times New Roman"/>
                <w:b/>
                <w:i/>
                <w:sz w:val="24"/>
                <w:szCs w:val="24"/>
              </w:rPr>
              <w:t>КН. выставка.</w:t>
            </w:r>
          </w:p>
          <w:p w:rsidR="00FE0580" w:rsidRPr="00FE0580" w:rsidRDefault="00FE0580" w:rsidP="00FE0580">
            <w:pPr>
              <w:pStyle w:val="a5"/>
              <w:rPr>
                <w:rFonts w:ascii="Times New Roman" w:eastAsia="Times New Roman" w:hAnsi="Times New Roman" w:cs="Times New Roman"/>
                <w:b/>
                <w:i/>
                <w:sz w:val="24"/>
                <w:szCs w:val="24"/>
              </w:rPr>
            </w:pPr>
            <w:r w:rsidRPr="00FE0580">
              <w:rPr>
                <w:rFonts w:ascii="Times New Roman" w:eastAsia="Times New Roman" w:hAnsi="Times New Roman" w:cs="Times New Roman"/>
                <w:b/>
                <w:i/>
                <w:sz w:val="24"/>
                <w:szCs w:val="24"/>
              </w:rPr>
              <w:t>Лит. игра</w:t>
            </w:r>
          </w:p>
        </w:tc>
        <w:tc>
          <w:tcPr>
            <w:tcW w:w="45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Писатели земли русской (175 лет со дня рождения</w:t>
            </w:r>
            <w:r w:rsidRPr="00FE0580">
              <w:rPr>
                <w:rFonts w:ascii="Times New Roman" w:eastAsia="Times New Roman" w:hAnsi="Times New Roman" w:cs="Times New Roman"/>
                <w:b/>
                <w:sz w:val="24"/>
                <w:szCs w:val="24"/>
                <w:lang w:val="ru-RU"/>
              </w:rPr>
              <w:t xml:space="preserve"> К.М. Станюковича; </w:t>
            </w:r>
            <w:r w:rsidRPr="00FE0580">
              <w:rPr>
                <w:rFonts w:ascii="Times New Roman" w:eastAsia="Times New Roman" w:hAnsi="Times New Roman" w:cs="Times New Roman"/>
                <w:sz w:val="24"/>
                <w:szCs w:val="24"/>
                <w:lang w:val="ru-RU"/>
              </w:rPr>
              <w:t xml:space="preserve">150 лет со дня рождения </w:t>
            </w:r>
            <w:r w:rsidRPr="00FE0580">
              <w:rPr>
                <w:rFonts w:ascii="Times New Roman" w:eastAsia="Times New Roman" w:hAnsi="Times New Roman" w:cs="Times New Roman"/>
                <w:b/>
                <w:sz w:val="24"/>
                <w:szCs w:val="24"/>
                <w:lang w:val="ru-RU"/>
              </w:rPr>
              <w:t xml:space="preserve">М.Горького; </w:t>
            </w:r>
            <w:r w:rsidRPr="00FE0580">
              <w:rPr>
                <w:rFonts w:ascii="Times New Roman" w:eastAsia="Times New Roman" w:hAnsi="Times New Roman" w:cs="Times New Roman"/>
                <w:sz w:val="24"/>
                <w:szCs w:val="24"/>
                <w:lang w:val="ru-RU"/>
              </w:rPr>
              <w:t xml:space="preserve">110 лет со дня рождения </w:t>
            </w:r>
            <w:r w:rsidRPr="00FE0580">
              <w:rPr>
                <w:rFonts w:ascii="Times New Roman" w:eastAsia="Times New Roman" w:hAnsi="Times New Roman" w:cs="Times New Roman"/>
                <w:b/>
                <w:sz w:val="24"/>
                <w:szCs w:val="24"/>
                <w:lang w:val="ru-RU"/>
              </w:rPr>
              <w:t xml:space="preserve">Б.Н. Полевого) </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8-9</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III</w:t>
            </w:r>
          </w:p>
        </w:tc>
      </w:tr>
      <w:tr w:rsidR="00FE0580" w:rsidRPr="00FE0580" w:rsidTr="00FE0580">
        <w:trPr>
          <w:cantSplit/>
        </w:trPr>
        <w:tc>
          <w:tcPr>
            <w:tcW w:w="194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 xml:space="preserve">Беседа  </w:t>
            </w:r>
          </w:p>
          <w:p w:rsidR="00FE0580" w:rsidRPr="00FE0580" w:rsidRDefault="00FE0580" w:rsidP="00FE0580">
            <w:pPr>
              <w:pStyle w:val="a5"/>
              <w:rPr>
                <w:rFonts w:ascii="Times New Roman" w:eastAsia="Times New Roman" w:hAnsi="Times New Roman" w:cs="Times New Roman"/>
                <w:sz w:val="24"/>
                <w:szCs w:val="24"/>
              </w:rPr>
            </w:pPr>
          </w:p>
          <w:p w:rsidR="00FE0580" w:rsidRPr="00FE0580" w:rsidRDefault="00FE0580" w:rsidP="00FE0580">
            <w:pPr>
              <w:pStyle w:val="a5"/>
              <w:rPr>
                <w:rFonts w:ascii="Times New Roman" w:eastAsia="Times New Roman" w:hAnsi="Times New Roman" w:cs="Times New Roman"/>
                <w:sz w:val="24"/>
                <w:szCs w:val="24"/>
              </w:rPr>
            </w:pPr>
          </w:p>
        </w:tc>
        <w:tc>
          <w:tcPr>
            <w:tcW w:w="45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Писатели  - юбиляры (200 лет со дня рождения</w:t>
            </w:r>
            <w:r w:rsidRPr="00FE0580">
              <w:rPr>
                <w:rFonts w:ascii="Times New Roman" w:eastAsia="Times New Roman" w:hAnsi="Times New Roman" w:cs="Times New Roman"/>
                <w:b/>
                <w:sz w:val="24"/>
                <w:szCs w:val="24"/>
                <w:lang w:val="ru-RU"/>
              </w:rPr>
              <w:t xml:space="preserve">  Т.М. Рида</w:t>
            </w:r>
            <w:r w:rsidRPr="00FE0580">
              <w:rPr>
                <w:rFonts w:ascii="Times New Roman" w:eastAsia="Times New Roman" w:hAnsi="Times New Roman" w:cs="Times New Roman"/>
                <w:sz w:val="24"/>
                <w:szCs w:val="24"/>
                <w:lang w:val="ru-RU"/>
              </w:rPr>
              <w:t>)</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7-9</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IV</w:t>
            </w:r>
          </w:p>
        </w:tc>
      </w:tr>
      <w:tr w:rsidR="00FE0580" w:rsidRPr="00FE0580" w:rsidTr="00FE0580">
        <w:trPr>
          <w:cantSplit/>
        </w:trPr>
        <w:tc>
          <w:tcPr>
            <w:tcW w:w="194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 xml:space="preserve">Обзор </w:t>
            </w:r>
          </w:p>
        </w:tc>
        <w:tc>
          <w:tcPr>
            <w:tcW w:w="45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Писатели  - юбиляры (90 лет со дня рождения</w:t>
            </w:r>
            <w:r w:rsidRPr="00FE0580">
              <w:rPr>
                <w:rFonts w:ascii="Times New Roman" w:eastAsia="Times New Roman" w:hAnsi="Times New Roman" w:cs="Times New Roman"/>
                <w:b/>
                <w:sz w:val="24"/>
                <w:szCs w:val="24"/>
                <w:lang w:val="ru-RU"/>
              </w:rPr>
              <w:t xml:space="preserve">  А.С. Иванова, </w:t>
            </w:r>
            <w:r w:rsidRPr="00FE0580">
              <w:rPr>
                <w:rFonts w:ascii="Times New Roman" w:eastAsia="Times New Roman" w:hAnsi="Times New Roman" w:cs="Times New Roman"/>
                <w:sz w:val="24"/>
                <w:szCs w:val="24"/>
                <w:lang w:val="ru-RU"/>
              </w:rPr>
              <w:t xml:space="preserve">80 лет со дня рождения </w:t>
            </w:r>
            <w:r w:rsidRPr="00FE0580">
              <w:rPr>
                <w:rFonts w:ascii="Times New Roman" w:eastAsia="Times New Roman" w:hAnsi="Times New Roman" w:cs="Times New Roman"/>
                <w:b/>
                <w:sz w:val="24"/>
                <w:szCs w:val="24"/>
                <w:lang w:val="ru-RU"/>
              </w:rPr>
              <w:t>Л.С. Петрушевской</w:t>
            </w:r>
            <w:r w:rsidRPr="00FE0580">
              <w:rPr>
                <w:rFonts w:ascii="Times New Roman" w:eastAsia="Times New Roman" w:hAnsi="Times New Roman" w:cs="Times New Roman"/>
                <w:sz w:val="24"/>
                <w:szCs w:val="24"/>
                <w:lang w:val="ru-RU"/>
              </w:rPr>
              <w:t>)</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8-9</w:t>
            </w:r>
          </w:p>
          <w:p w:rsidR="00FE0580" w:rsidRPr="00FE0580" w:rsidRDefault="00FE0580" w:rsidP="00FE0580">
            <w:pPr>
              <w:pStyle w:val="a5"/>
              <w:rPr>
                <w:rFonts w:ascii="Times New Roman" w:eastAsia="Times New Roman" w:hAnsi="Times New Roman" w:cs="Times New Roman"/>
                <w:sz w:val="24"/>
                <w:szCs w:val="24"/>
              </w:rPr>
            </w:pPr>
          </w:p>
          <w:p w:rsidR="00FE0580" w:rsidRPr="00FE0580" w:rsidRDefault="00FE0580" w:rsidP="00FE0580">
            <w:pPr>
              <w:pStyle w:val="a5"/>
              <w:rPr>
                <w:rFonts w:ascii="Times New Roman" w:eastAsia="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V</w:t>
            </w:r>
          </w:p>
        </w:tc>
      </w:tr>
    </w:tbl>
    <w:p w:rsidR="00FE0580" w:rsidRPr="00FE0580" w:rsidRDefault="00FE0580" w:rsidP="00FE0580">
      <w:pPr>
        <w:pStyle w:val="a5"/>
        <w:rPr>
          <w:rFonts w:ascii="Times New Roman" w:eastAsia="Times New Roman" w:hAnsi="Times New Roman" w:cs="Times New Roman"/>
          <w:b/>
          <w:i/>
          <w:sz w:val="24"/>
          <w:szCs w:val="24"/>
        </w:rPr>
      </w:pPr>
    </w:p>
    <w:p w:rsidR="00FE0580" w:rsidRPr="00FE0580" w:rsidRDefault="00FE0580" w:rsidP="00FE0580">
      <w:pPr>
        <w:pStyle w:val="a5"/>
        <w:rPr>
          <w:rFonts w:ascii="Times New Roman" w:eastAsia="Times New Roman" w:hAnsi="Times New Roman" w:cs="Times New Roman"/>
          <w:b/>
          <w:i/>
          <w:sz w:val="24"/>
          <w:szCs w:val="24"/>
        </w:rPr>
      </w:pPr>
      <w:r w:rsidRPr="00FE0580">
        <w:rPr>
          <w:rFonts w:ascii="Times New Roman" w:eastAsia="Times New Roman" w:hAnsi="Times New Roman" w:cs="Times New Roman"/>
          <w:b/>
          <w:i/>
          <w:sz w:val="24"/>
          <w:szCs w:val="24"/>
        </w:rPr>
        <w:t>Эстетическое  воспитание кадет.</w:t>
      </w:r>
    </w:p>
    <w:p w:rsidR="00FE0580" w:rsidRPr="00FE0580" w:rsidRDefault="00FE0580" w:rsidP="00FE0580">
      <w:pPr>
        <w:pStyle w:val="a5"/>
        <w:rPr>
          <w:rFonts w:ascii="Times New Roman" w:eastAsia="Times New Roman" w:hAnsi="Times New Roman" w:cs="Times New Roman"/>
          <w:b/>
          <w:i/>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42"/>
        <w:gridCol w:w="4500"/>
        <w:gridCol w:w="1800"/>
        <w:gridCol w:w="1800"/>
      </w:tblGrid>
      <w:tr w:rsidR="00FE0580" w:rsidRPr="00FE0580" w:rsidTr="00FE0580">
        <w:trPr>
          <w:cantSplit/>
        </w:trPr>
        <w:tc>
          <w:tcPr>
            <w:tcW w:w="194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 xml:space="preserve">Форма </w:t>
            </w:r>
          </w:p>
        </w:tc>
        <w:tc>
          <w:tcPr>
            <w:tcW w:w="45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Мероприятие</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 xml:space="preserve">Класс </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 xml:space="preserve">Срок </w:t>
            </w:r>
          </w:p>
        </w:tc>
      </w:tr>
      <w:tr w:rsidR="00FE0580" w:rsidRPr="00FE0580" w:rsidTr="00FE0580">
        <w:trPr>
          <w:cantSplit/>
        </w:trPr>
        <w:tc>
          <w:tcPr>
            <w:tcW w:w="194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КН. выставка</w:t>
            </w:r>
          </w:p>
        </w:tc>
        <w:tc>
          <w:tcPr>
            <w:tcW w:w="45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 xml:space="preserve"> В мире музыки (80 лет со дня рождения </w:t>
            </w:r>
            <w:r w:rsidRPr="00FE0580">
              <w:rPr>
                <w:rFonts w:ascii="Times New Roman" w:eastAsia="Times New Roman" w:hAnsi="Times New Roman" w:cs="Times New Roman"/>
                <w:b/>
                <w:sz w:val="24"/>
                <w:szCs w:val="24"/>
                <w:lang w:val="ru-RU"/>
              </w:rPr>
              <w:t>И. Кобзона</w:t>
            </w:r>
            <w:r w:rsidRPr="00FE0580">
              <w:rPr>
                <w:rFonts w:ascii="Times New Roman" w:eastAsia="Times New Roman" w:hAnsi="Times New Roman" w:cs="Times New Roman"/>
                <w:sz w:val="24"/>
                <w:szCs w:val="24"/>
                <w:lang w:val="ru-RU"/>
              </w:rPr>
              <w:t>)</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7</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IX</w:t>
            </w:r>
          </w:p>
        </w:tc>
      </w:tr>
      <w:tr w:rsidR="00FE0580" w:rsidRPr="00FE0580" w:rsidTr="00FE0580">
        <w:trPr>
          <w:cantSplit/>
        </w:trPr>
        <w:tc>
          <w:tcPr>
            <w:tcW w:w="194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 xml:space="preserve">Беседа </w:t>
            </w:r>
          </w:p>
        </w:tc>
        <w:tc>
          <w:tcPr>
            <w:tcW w:w="45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В мире  прекрасного (175 лет со дня рождения</w:t>
            </w:r>
            <w:r w:rsidRPr="00FE0580">
              <w:rPr>
                <w:rFonts w:ascii="Times New Roman" w:eastAsia="Times New Roman" w:hAnsi="Times New Roman" w:cs="Times New Roman"/>
                <w:b/>
                <w:sz w:val="24"/>
                <w:szCs w:val="24"/>
                <w:lang w:val="ru-RU"/>
              </w:rPr>
              <w:t xml:space="preserve"> В.В. Верещагина</w:t>
            </w:r>
            <w:r w:rsidRPr="00FE0580">
              <w:rPr>
                <w:rFonts w:ascii="Times New Roman" w:eastAsia="Times New Roman" w:hAnsi="Times New Roman" w:cs="Times New Roman"/>
                <w:sz w:val="24"/>
                <w:szCs w:val="24"/>
                <w:lang w:val="ru-RU"/>
              </w:rPr>
              <w:t>)</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9</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Х</w:t>
            </w:r>
          </w:p>
        </w:tc>
      </w:tr>
      <w:tr w:rsidR="00FE0580" w:rsidRPr="00FE0580" w:rsidTr="00FE0580">
        <w:trPr>
          <w:cantSplit/>
        </w:trPr>
        <w:tc>
          <w:tcPr>
            <w:tcW w:w="194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 xml:space="preserve">Беседа </w:t>
            </w:r>
          </w:p>
        </w:tc>
        <w:tc>
          <w:tcPr>
            <w:tcW w:w="45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lang w:val="ru-RU"/>
              </w:rPr>
              <w:t>В мире театра и кино (90 лет со дня рождения</w:t>
            </w:r>
            <w:r w:rsidRPr="00FE0580">
              <w:rPr>
                <w:rFonts w:ascii="Times New Roman" w:eastAsia="Times New Roman" w:hAnsi="Times New Roman" w:cs="Times New Roman"/>
                <w:b/>
                <w:sz w:val="24"/>
                <w:szCs w:val="24"/>
                <w:lang w:val="ru-RU"/>
              </w:rPr>
              <w:t xml:space="preserve"> ГМ. </w:t>
            </w:r>
            <w:r w:rsidRPr="00FE0580">
              <w:rPr>
                <w:rFonts w:ascii="Times New Roman" w:eastAsia="Times New Roman" w:hAnsi="Times New Roman" w:cs="Times New Roman"/>
                <w:b/>
                <w:sz w:val="24"/>
                <w:szCs w:val="24"/>
              </w:rPr>
              <w:t xml:space="preserve">Ульянова </w:t>
            </w:r>
            <w:r w:rsidRPr="00FE0580">
              <w:rPr>
                <w:rFonts w:ascii="Times New Roman" w:eastAsia="Times New Roman" w:hAnsi="Times New Roman" w:cs="Times New Roman"/>
                <w:sz w:val="24"/>
                <w:szCs w:val="24"/>
              </w:rPr>
              <w:t>и</w:t>
            </w:r>
            <w:r w:rsidRPr="00FE0580">
              <w:rPr>
                <w:rFonts w:ascii="Times New Roman" w:eastAsia="Times New Roman" w:hAnsi="Times New Roman" w:cs="Times New Roman"/>
                <w:b/>
                <w:sz w:val="24"/>
                <w:szCs w:val="24"/>
              </w:rPr>
              <w:t xml:space="preserve"> Э. Рязанова</w:t>
            </w:r>
            <w:r w:rsidRPr="00FE0580">
              <w:rPr>
                <w:rFonts w:ascii="Times New Roman" w:eastAsia="Times New Roman" w:hAnsi="Times New Roman" w:cs="Times New Roman"/>
                <w:sz w:val="24"/>
                <w:szCs w:val="24"/>
              </w:rPr>
              <w:t>)</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9</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XI</w:t>
            </w:r>
          </w:p>
        </w:tc>
      </w:tr>
      <w:tr w:rsidR="00FE0580" w:rsidRPr="00FE0580" w:rsidTr="00FE0580">
        <w:trPr>
          <w:cantSplit/>
        </w:trPr>
        <w:tc>
          <w:tcPr>
            <w:tcW w:w="194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 xml:space="preserve"> КН. выставка </w:t>
            </w:r>
          </w:p>
          <w:p w:rsidR="00FE0580" w:rsidRPr="00FE0580" w:rsidRDefault="00FE0580" w:rsidP="00FE0580">
            <w:pPr>
              <w:pStyle w:val="a5"/>
              <w:rPr>
                <w:rFonts w:ascii="Times New Roman" w:eastAsia="Times New Roman" w:hAnsi="Times New Roman" w:cs="Times New Roman"/>
                <w:sz w:val="24"/>
                <w:szCs w:val="24"/>
              </w:rPr>
            </w:pPr>
          </w:p>
        </w:tc>
        <w:tc>
          <w:tcPr>
            <w:tcW w:w="45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В мире прекрасного (140 лет</w:t>
            </w:r>
            <w:r w:rsidRPr="00FE0580">
              <w:rPr>
                <w:rFonts w:ascii="Times New Roman" w:eastAsia="Times New Roman" w:hAnsi="Times New Roman" w:cs="Times New Roman"/>
                <w:b/>
                <w:sz w:val="24"/>
                <w:szCs w:val="24"/>
                <w:lang w:val="ru-RU"/>
              </w:rPr>
              <w:t xml:space="preserve"> </w:t>
            </w:r>
            <w:r w:rsidRPr="00FE0580">
              <w:rPr>
                <w:rFonts w:ascii="Times New Roman" w:eastAsia="Times New Roman" w:hAnsi="Times New Roman" w:cs="Times New Roman"/>
                <w:sz w:val="24"/>
                <w:szCs w:val="24"/>
                <w:lang w:val="ru-RU"/>
              </w:rPr>
              <w:t>со дня рождения</w:t>
            </w:r>
            <w:r w:rsidRPr="00FE0580">
              <w:rPr>
                <w:rFonts w:ascii="Times New Roman" w:eastAsia="Times New Roman" w:hAnsi="Times New Roman" w:cs="Times New Roman"/>
                <w:b/>
                <w:sz w:val="24"/>
                <w:szCs w:val="24"/>
                <w:lang w:val="ru-RU"/>
              </w:rPr>
              <w:t xml:space="preserve"> К. Малевича</w:t>
            </w:r>
            <w:r w:rsidRPr="00FE0580">
              <w:rPr>
                <w:rFonts w:ascii="Times New Roman" w:eastAsia="Times New Roman" w:hAnsi="Times New Roman" w:cs="Times New Roman"/>
                <w:sz w:val="24"/>
                <w:szCs w:val="24"/>
                <w:lang w:val="ru-RU"/>
              </w:rPr>
              <w:t>)</w:t>
            </w:r>
          </w:p>
          <w:p w:rsidR="00FE0580" w:rsidRPr="00FE0580" w:rsidRDefault="00FE0580" w:rsidP="00FE0580">
            <w:pPr>
              <w:pStyle w:val="a5"/>
              <w:rPr>
                <w:rFonts w:ascii="Times New Roman" w:eastAsia="Times New Roman" w:hAnsi="Times New Roman" w:cs="Times New Roman"/>
                <w:b/>
                <w:sz w:val="24"/>
                <w:szCs w:val="24"/>
                <w:lang w:val="ru-RU"/>
              </w:rPr>
            </w:pP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8-9</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ХП</w:t>
            </w:r>
          </w:p>
        </w:tc>
      </w:tr>
      <w:tr w:rsidR="00FE0580" w:rsidRPr="00FE0580" w:rsidTr="00FE0580">
        <w:trPr>
          <w:cantSplit/>
        </w:trPr>
        <w:tc>
          <w:tcPr>
            <w:tcW w:w="194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 xml:space="preserve">КН. выставка </w:t>
            </w:r>
          </w:p>
          <w:p w:rsidR="00FE0580" w:rsidRPr="00FE0580" w:rsidRDefault="00FE0580" w:rsidP="00FE0580">
            <w:pPr>
              <w:pStyle w:val="a5"/>
              <w:rPr>
                <w:rFonts w:ascii="Times New Roman" w:eastAsia="Times New Roman" w:hAnsi="Times New Roman" w:cs="Times New Roman"/>
                <w:sz w:val="24"/>
                <w:szCs w:val="24"/>
              </w:rPr>
            </w:pPr>
          </w:p>
        </w:tc>
        <w:tc>
          <w:tcPr>
            <w:tcW w:w="45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В мире прекрасного (170 лет со дня рождения</w:t>
            </w:r>
            <w:r w:rsidRPr="00FE0580">
              <w:rPr>
                <w:rFonts w:ascii="Times New Roman" w:eastAsia="Times New Roman" w:hAnsi="Times New Roman" w:cs="Times New Roman"/>
                <w:b/>
                <w:sz w:val="24"/>
                <w:szCs w:val="24"/>
                <w:lang w:val="ru-RU"/>
              </w:rPr>
              <w:t xml:space="preserve">  В.И. Сурикова</w:t>
            </w:r>
            <w:r w:rsidRPr="00FE0580">
              <w:rPr>
                <w:rFonts w:ascii="Times New Roman" w:eastAsia="Times New Roman" w:hAnsi="Times New Roman" w:cs="Times New Roman"/>
                <w:sz w:val="24"/>
                <w:szCs w:val="24"/>
                <w:lang w:val="ru-RU"/>
              </w:rPr>
              <w:t>, 125 лет со дня рождения</w:t>
            </w:r>
            <w:r w:rsidRPr="00FE0580">
              <w:rPr>
                <w:rFonts w:ascii="Times New Roman" w:eastAsia="Times New Roman" w:hAnsi="Times New Roman" w:cs="Times New Roman"/>
                <w:b/>
                <w:sz w:val="24"/>
                <w:szCs w:val="24"/>
                <w:lang w:val="ru-RU"/>
              </w:rPr>
              <w:t xml:space="preserve"> А.А. Пластова</w:t>
            </w:r>
            <w:r w:rsidRPr="00FE0580">
              <w:rPr>
                <w:rFonts w:ascii="Times New Roman" w:eastAsia="Times New Roman" w:hAnsi="Times New Roman" w:cs="Times New Roman"/>
                <w:sz w:val="24"/>
                <w:szCs w:val="24"/>
                <w:lang w:val="ru-RU"/>
              </w:rPr>
              <w:t>)</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7</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I</w:t>
            </w:r>
          </w:p>
        </w:tc>
      </w:tr>
      <w:tr w:rsidR="00FE0580" w:rsidRPr="00FE0580" w:rsidTr="00FE0580">
        <w:trPr>
          <w:cantSplit/>
        </w:trPr>
        <w:tc>
          <w:tcPr>
            <w:tcW w:w="194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КН. выставка</w:t>
            </w:r>
          </w:p>
        </w:tc>
        <w:tc>
          <w:tcPr>
            <w:tcW w:w="45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lang w:val="ru-RU"/>
              </w:rPr>
            </w:pPr>
            <w:r w:rsidRPr="00FE0580">
              <w:rPr>
                <w:rFonts w:ascii="Times New Roman" w:eastAsia="Times New Roman" w:hAnsi="Times New Roman" w:cs="Times New Roman"/>
                <w:sz w:val="24"/>
                <w:szCs w:val="24"/>
                <w:lang w:val="ru-RU"/>
              </w:rPr>
              <w:t xml:space="preserve">В мире кино </w:t>
            </w:r>
            <w:r w:rsidRPr="00FE0580">
              <w:rPr>
                <w:rFonts w:ascii="Times New Roman" w:eastAsia="Times New Roman" w:hAnsi="Times New Roman" w:cs="Times New Roman"/>
                <w:b/>
                <w:sz w:val="24"/>
                <w:szCs w:val="24"/>
                <w:lang w:val="ru-RU"/>
              </w:rPr>
              <w:t xml:space="preserve"> </w:t>
            </w:r>
            <w:r w:rsidRPr="00FE0580">
              <w:rPr>
                <w:rFonts w:ascii="Times New Roman" w:eastAsia="Times New Roman" w:hAnsi="Times New Roman" w:cs="Times New Roman"/>
                <w:sz w:val="24"/>
                <w:szCs w:val="24"/>
                <w:lang w:val="ru-RU"/>
              </w:rPr>
              <w:t xml:space="preserve">(90 лет со дня рождения </w:t>
            </w:r>
            <w:r w:rsidRPr="00FE0580">
              <w:rPr>
                <w:rFonts w:ascii="Times New Roman" w:eastAsia="Times New Roman" w:hAnsi="Times New Roman" w:cs="Times New Roman"/>
                <w:b/>
                <w:sz w:val="24"/>
                <w:szCs w:val="24"/>
                <w:lang w:val="ru-RU"/>
              </w:rPr>
              <w:t>В. Тихонова)</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9-11</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II</w:t>
            </w:r>
          </w:p>
        </w:tc>
      </w:tr>
      <w:tr w:rsidR="00FE0580" w:rsidRPr="00FE0580" w:rsidTr="00FE0580">
        <w:trPr>
          <w:cantSplit/>
        </w:trPr>
        <w:tc>
          <w:tcPr>
            <w:tcW w:w="194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 xml:space="preserve">Обзор   </w:t>
            </w:r>
          </w:p>
        </w:tc>
        <w:tc>
          <w:tcPr>
            <w:tcW w:w="45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В мире  прекрасного (140 лет со дня рождения</w:t>
            </w:r>
            <w:r w:rsidRPr="00FE0580">
              <w:rPr>
                <w:rFonts w:ascii="Times New Roman" w:eastAsia="Times New Roman" w:hAnsi="Times New Roman" w:cs="Times New Roman"/>
                <w:b/>
                <w:sz w:val="24"/>
                <w:szCs w:val="24"/>
                <w:lang w:val="ru-RU"/>
              </w:rPr>
              <w:t xml:space="preserve"> Б.Кустодиева)</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7</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Ш</w:t>
            </w:r>
          </w:p>
        </w:tc>
      </w:tr>
      <w:tr w:rsidR="00FE0580" w:rsidRPr="00FE0580" w:rsidTr="00FE0580">
        <w:trPr>
          <w:cantSplit/>
        </w:trPr>
        <w:tc>
          <w:tcPr>
            <w:tcW w:w="194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 xml:space="preserve">Беседа </w:t>
            </w:r>
          </w:p>
        </w:tc>
        <w:tc>
          <w:tcPr>
            <w:tcW w:w="45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В мире театра и кино (100 лет со дня рождения</w:t>
            </w:r>
            <w:r w:rsidRPr="00FE0580">
              <w:rPr>
                <w:rFonts w:ascii="Times New Roman" w:eastAsia="Times New Roman" w:hAnsi="Times New Roman" w:cs="Times New Roman"/>
                <w:b/>
                <w:sz w:val="24"/>
                <w:szCs w:val="24"/>
                <w:lang w:val="ru-RU"/>
              </w:rPr>
              <w:t xml:space="preserve"> Г. Вицина, </w:t>
            </w:r>
            <w:r w:rsidRPr="00FE0580">
              <w:rPr>
                <w:rFonts w:ascii="Times New Roman" w:eastAsia="Times New Roman" w:hAnsi="Times New Roman" w:cs="Times New Roman"/>
                <w:sz w:val="24"/>
                <w:szCs w:val="24"/>
                <w:lang w:val="ru-RU"/>
              </w:rPr>
              <w:t xml:space="preserve">90 лет со дня рождения </w:t>
            </w:r>
            <w:r w:rsidRPr="00FE0580">
              <w:rPr>
                <w:rFonts w:ascii="Times New Roman" w:eastAsia="Times New Roman" w:hAnsi="Times New Roman" w:cs="Times New Roman"/>
                <w:b/>
                <w:sz w:val="24"/>
                <w:szCs w:val="24"/>
                <w:lang w:val="ru-RU"/>
              </w:rPr>
              <w:t xml:space="preserve">Э. Быстрицкой </w:t>
            </w:r>
            <w:r w:rsidRPr="00FE0580">
              <w:rPr>
                <w:rFonts w:ascii="Times New Roman" w:eastAsia="Times New Roman" w:hAnsi="Times New Roman" w:cs="Times New Roman"/>
                <w:sz w:val="24"/>
                <w:szCs w:val="24"/>
                <w:lang w:val="ru-RU"/>
              </w:rPr>
              <w:t>и</w:t>
            </w:r>
            <w:r w:rsidRPr="00FE0580">
              <w:rPr>
                <w:rFonts w:ascii="Times New Roman" w:eastAsia="Times New Roman" w:hAnsi="Times New Roman" w:cs="Times New Roman"/>
                <w:b/>
                <w:sz w:val="24"/>
                <w:szCs w:val="24"/>
                <w:lang w:val="ru-RU"/>
              </w:rPr>
              <w:t xml:space="preserve"> Ю, Яковлева</w:t>
            </w:r>
            <w:r w:rsidRPr="00FE0580">
              <w:rPr>
                <w:rFonts w:ascii="Times New Roman" w:eastAsia="Times New Roman" w:hAnsi="Times New Roman" w:cs="Times New Roman"/>
                <w:sz w:val="24"/>
                <w:szCs w:val="24"/>
                <w:lang w:val="ru-RU"/>
              </w:rPr>
              <w:t>)</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10-11</w:t>
            </w:r>
          </w:p>
          <w:p w:rsidR="00FE0580" w:rsidRPr="00FE0580" w:rsidRDefault="00FE0580" w:rsidP="00FE0580">
            <w:pPr>
              <w:pStyle w:val="a5"/>
              <w:rPr>
                <w:rFonts w:ascii="Times New Roman" w:eastAsia="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1V</w:t>
            </w:r>
          </w:p>
        </w:tc>
      </w:tr>
      <w:tr w:rsidR="00FE0580" w:rsidRPr="00FE0580" w:rsidTr="00FE0580">
        <w:trPr>
          <w:cantSplit/>
        </w:trPr>
        <w:tc>
          <w:tcPr>
            <w:tcW w:w="194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 xml:space="preserve">Игра </w:t>
            </w:r>
          </w:p>
        </w:tc>
        <w:tc>
          <w:tcPr>
            <w:tcW w:w="45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В мире  прекрасного (170 лет со дня рождения</w:t>
            </w:r>
            <w:r w:rsidRPr="00FE0580">
              <w:rPr>
                <w:rFonts w:ascii="Times New Roman" w:eastAsia="Times New Roman" w:hAnsi="Times New Roman" w:cs="Times New Roman"/>
                <w:b/>
                <w:sz w:val="24"/>
                <w:szCs w:val="24"/>
                <w:lang w:val="ru-RU"/>
              </w:rPr>
              <w:t xml:space="preserve"> В.М. Васнецова</w:t>
            </w:r>
            <w:r w:rsidRPr="00FE0580">
              <w:rPr>
                <w:rFonts w:ascii="Times New Roman" w:eastAsia="Times New Roman" w:hAnsi="Times New Roman" w:cs="Times New Roman"/>
                <w:sz w:val="24"/>
                <w:szCs w:val="24"/>
                <w:lang w:val="ru-RU"/>
              </w:rPr>
              <w:t>)</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 xml:space="preserve">7 </w:t>
            </w:r>
          </w:p>
        </w:tc>
        <w:tc>
          <w:tcPr>
            <w:tcW w:w="1800"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V</w:t>
            </w:r>
          </w:p>
        </w:tc>
      </w:tr>
    </w:tbl>
    <w:p w:rsidR="00FE0580" w:rsidRPr="00FE0580" w:rsidRDefault="00FE0580" w:rsidP="00FE0580">
      <w:pPr>
        <w:pStyle w:val="a5"/>
        <w:rPr>
          <w:rFonts w:ascii="Times New Roman" w:eastAsia="Times New Roman" w:hAnsi="Times New Roman" w:cs="Times New Roman"/>
          <w:b/>
          <w:sz w:val="24"/>
          <w:szCs w:val="24"/>
        </w:rPr>
      </w:pPr>
    </w:p>
    <w:p w:rsidR="00FE0580" w:rsidRPr="00FE0580" w:rsidRDefault="00FE0580" w:rsidP="00FE0580">
      <w:pPr>
        <w:pStyle w:val="a5"/>
        <w:rPr>
          <w:rFonts w:ascii="Times New Roman" w:eastAsia="Times New Roman" w:hAnsi="Times New Roman" w:cs="Times New Roman"/>
          <w:b/>
          <w:sz w:val="24"/>
          <w:szCs w:val="24"/>
          <w:lang w:val="ru-RU"/>
        </w:rPr>
      </w:pPr>
      <w:r w:rsidRPr="00FE0580">
        <w:rPr>
          <w:rFonts w:ascii="Times New Roman" w:eastAsia="Times New Roman" w:hAnsi="Times New Roman" w:cs="Times New Roman"/>
          <w:b/>
          <w:sz w:val="24"/>
          <w:szCs w:val="24"/>
          <w:lang w:val="ru-RU"/>
        </w:rPr>
        <w:t>ИТОГО Массовые мероприятия и информирование о книге</w:t>
      </w:r>
    </w:p>
    <w:p w:rsidR="00FE0580" w:rsidRPr="00FE0580" w:rsidRDefault="00FE0580" w:rsidP="00FE0580">
      <w:pPr>
        <w:pStyle w:val="a5"/>
        <w:rPr>
          <w:rFonts w:ascii="Times New Roman" w:eastAsia="Times New Roman" w:hAnsi="Times New Roman" w:cs="Times New Roman"/>
          <w:b/>
          <w:sz w:val="24"/>
          <w:szCs w:val="24"/>
          <w:lang w:val="ru-RU"/>
        </w:rPr>
      </w:pPr>
    </w:p>
    <w:tbl>
      <w:tblPr>
        <w:tblW w:w="7371" w:type="dxa"/>
        <w:tblInd w:w="108" w:type="dxa"/>
        <w:tblLayout w:type="fixed"/>
        <w:tblLook w:val="0000"/>
      </w:tblPr>
      <w:tblGrid>
        <w:gridCol w:w="5245"/>
        <w:gridCol w:w="1063"/>
        <w:gridCol w:w="71"/>
        <w:gridCol w:w="992"/>
      </w:tblGrid>
      <w:tr w:rsidR="00FE0580" w:rsidRPr="00FE0580" w:rsidTr="00FE0580">
        <w:tc>
          <w:tcPr>
            <w:tcW w:w="5245"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lang w:val="ru-RU"/>
              </w:rPr>
            </w:pPr>
          </w:p>
        </w:tc>
        <w:tc>
          <w:tcPr>
            <w:tcW w:w="2126" w:type="dxa"/>
            <w:gridSpan w:val="3"/>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r w:rsidRPr="00FE0580">
              <w:rPr>
                <w:rFonts w:ascii="Times New Roman" w:eastAsia="Times New Roman" w:hAnsi="Times New Roman" w:cs="Times New Roman"/>
                <w:b/>
                <w:sz w:val="24"/>
                <w:szCs w:val="24"/>
              </w:rPr>
              <w:t>2017-2018</w:t>
            </w:r>
          </w:p>
        </w:tc>
      </w:tr>
      <w:tr w:rsidR="00FE0580" w:rsidRPr="00FE0580" w:rsidTr="00FE0580">
        <w:trPr>
          <w:cantSplit/>
        </w:trPr>
        <w:tc>
          <w:tcPr>
            <w:tcW w:w="5245"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r w:rsidRPr="00FE0580">
              <w:rPr>
                <w:rFonts w:ascii="Times New Roman" w:eastAsia="Times New Roman" w:hAnsi="Times New Roman" w:cs="Times New Roman"/>
                <w:b/>
                <w:sz w:val="24"/>
                <w:szCs w:val="24"/>
              </w:rPr>
              <w:t xml:space="preserve">Форма </w:t>
            </w:r>
          </w:p>
        </w:tc>
        <w:tc>
          <w:tcPr>
            <w:tcW w:w="1134" w:type="dxa"/>
            <w:gridSpan w:val="2"/>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План</w:t>
            </w:r>
          </w:p>
        </w:tc>
        <w:tc>
          <w:tcPr>
            <w:tcW w:w="99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r w:rsidRPr="00FE0580">
              <w:rPr>
                <w:rFonts w:ascii="Times New Roman" w:eastAsia="Times New Roman" w:hAnsi="Times New Roman" w:cs="Times New Roman"/>
                <w:b/>
                <w:sz w:val="24"/>
                <w:szCs w:val="24"/>
              </w:rPr>
              <w:t>Факт</w:t>
            </w:r>
          </w:p>
        </w:tc>
      </w:tr>
      <w:tr w:rsidR="00FE0580" w:rsidRPr="00FE0580" w:rsidTr="00FE0580">
        <w:trPr>
          <w:cantSplit/>
        </w:trPr>
        <w:tc>
          <w:tcPr>
            <w:tcW w:w="5245"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Книжная выставка</w:t>
            </w:r>
          </w:p>
        </w:tc>
        <w:tc>
          <w:tcPr>
            <w:tcW w:w="1134" w:type="dxa"/>
            <w:gridSpan w:val="2"/>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r w:rsidRPr="00FE0580">
              <w:rPr>
                <w:rFonts w:ascii="Times New Roman" w:eastAsia="Times New Roman" w:hAnsi="Times New Roman" w:cs="Times New Roman"/>
                <w:b/>
                <w:sz w:val="24"/>
                <w:szCs w:val="24"/>
              </w:rPr>
              <w:t>12</w:t>
            </w:r>
          </w:p>
        </w:tc>
        <w:tc>
          <w:tcPr>
            <w:tcW w:w="99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p>
        </w:tc>
      </w:tr>
      <w:tr w:rsidR="00FE0580" w:rsidRPr="00FE0580" w:rsidTr="00FE0580">
        <w:trPr>
          <w:cantSplit/>
        </w:trPr>
        <w:tc>
          <w:tcPr>
            <w:tcW w:w="5245"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Беседа</w:t>
            </w:r>
          </w:p>
        </w:tc>
        <w:tc>
          <w:tcPr>
            <w:tcW w:w="1134" w:type="dxa"/>
            <w:gridSpan w:val="2"/>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r w:rsidRPr="00FE0580">
              <w:rPr>
                <w:rFonts w:ascii="Times New Roman" w:eastAsia="Times New Roman" w:hAnsi="Times New Roman" w:cs="Times New Roman"/>
                <w:b/>
                <w:sz w:val="24"/>
                <w:szCs w:val="24"/>
              </w:rPr>
              <w:t>8</w:t>
            </w:r>
          </w:p>
        </w:tc>
        <w:tc>
          <w:tcPr>
            <w:tcW w:w="99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p>
        </w:tc>
      </w:tr>
      <w:tr w:rsidR="00FE0580" w:rsidRPr="00FE0580" w:rsidTr="00FE0580">
        <w:trPr>
          <w:cantSplit/>
        </w:trPr>
        <w:tc>
          <w:tcPr>
            <w:tcW w:w="5245"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 xml:space="preserve">Литературная игра или викторина </w:t>
            </w:r>
          </w:p>
        </w:tc>
        <w:tc>
          <w:tcPr>
            <w:tcW w:w="1134" w:type="dxa"/>
            <w:gridSpan w:val="2"/>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r w:rsidRPr="00FE0580">
              <w:rPr>
                <w:rFonts w:ascii="Times New Roman" w:eastAsia="Times New Roman" w:hAnsi="Times New Roman" w:cs="Times New Roman"/>
                <w:b/>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p>
        </w:tc>
      </w:tr>
      <w:tr w:rsidR="00FE0580" w:rsidRPr="00FE0580" w:rsidTr="00FE0580">
        <w:trPr>
          <w:cantSplit/>
        </w:trPr>
        <w:tc>
          <w:tcPr>
            <w:tcW w:w="5245"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Игра-путешествие, интеллектуальное состязание</w:t>
            </w:r>
          </w:p>
        </w:tc>
        <w:tc>
          <w:tcPr>
            <w:tcW w:w="1134" w:type="dxa"/>
            <w:gridSpan w:val="2"/>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r w:rsidRPr="00FE0580">
              <w:rPr>
                <w:rFonts w:ascii="Times New Roman" w:eastAsia="Times New Roman" w:hAnsi="Times New Roman" w:cs="Times New Roman"/>
                <w:b/>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p>
        </w:tc>
      </w:tr>
      <w:tr w:rsidR="00FE0580" w:rsidRPr="00FE0580" w:rsidTr="00FE0580">
        <w:trPr>
          <w:cantSplit/>
        </w:trPr>
        <w:tc>
          <w:tcPr>
            <w:tcW w:w="5245"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lastRenderedPageBreak/>
              <w:t>Обзор</w:t>
            </w:r>
          </w:p>
        </w:tc>
        <w:tc>
          <w:tcPr>
            <w:tcW w:w="1134" w:type="dxa"/>
            <w:gridSpan w:val="2"/>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r w:rsidRPr="00FE0580">
              <w:rPr>
                <w:rFonts w:ascii="Times New Roman" w:eastAsia="Times New Roman" w:hAnsi="Times New Roman" w:cs="Times New Roman"/>
                <w:b/>
                <w:sz w:val="24"/>
                <w:szCs w:val="24"/>
              </w:rPr>
              <w:t>9</w:t>
            </w:r>
          </w:p>
        </w:tc>
        <w:tc>
          <w:tcPr>
            <w:tcW w:w="99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p>
        </w:tc>
      </w:tr>
      <w:tr w:rsidR="00FE0580" w:rsidRPr="00FE0580" w:rsidTr="00FE0580">
        <w:trPr>
          <w:cantSplit/>
        </w:trPr>
        <w:tc>
          <w:tcPr>
            <w:tcW w:w="5245"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 xml:space="preserve">Литературно-музыкальная композиция, </w:t>
            </w:r>
          </w:p>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поэтический час</w:t>
            </w:r>
          </w:p>
        </w:tc>
        <w:tc>
          <w:tcPr>
            <w:tcW w:w="1134" w:type="dxa"/>
            <w:gridSpan w:val="2"/>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r w:rsidRPr="00FE0580">
              <w:rPr>
                <w:rFonts w:ascii="Times New Roman" w:eastAsia="Times New Roman" w:hAnsi="Times New Roman" w:cs="Times New Roman"/>
                <w:b/>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p>
        </w:tc>
      </w:tr>
      <w:tr w:rsidR="00FE0580" w:rsidRPr="00FE0580" w:rsidTr="00FE0580">
        <w:trPr>
          <w:cantSplit/>
        </w:trPr>
        <w:tc>
          <w:tcPr>
            <w:tcW w:w="5245"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Устный журнал</w:t>
            </w:r>
          </w:p>
        </w:tc>
        <w:tc>
          <w:tcPr>
            <w:tcW w:w="1134" w:type="dxa"/>
            <w:gridSpan w:val="2"/>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r w:rsidRPr="00FE0580">
              <w:rPr>
                <w:rFonts w:ascii="Times New Roman" w:eastAsia="Times New Roman" w:hAnsi="Times New Roman" w:cs="Times New Roman"/>
                <w:b/>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p>
        </w:tc>
      </w:tr>
      <w:tr w:rsidR="00FE0580" w:rsidRPr="00FE0580" w:rsidTr="00FE0580">
        <w:trPr>
          <w:cantSplit/>
        </w:trPr>
        <w:tc>
          <w:tcPr>
            <w:tcW w:w="5245"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День информации (в т.ч. экскурсия)</w:t>
            </w:r>
          </w:p>
        </w:tc>
        <w:tc>
          <w:tcPr>
            <w:tcW w:w="1134" w:type="dxa"/>
            <w:gridSpan w:val="2"/>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r w:rsidRPr="00FE0580">
              <w:rPr>
                <w:rFonts w:ascii="Times New Roman" w:eastAsia="Times New Roman" w:hAnsi="Times New Roman" w:cs="Times New Roman"/>
                <w:b/>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p>
        </w:tc>
      </w:tr>
      <w:tr w:rsidR="00FE0580" w:rsidRPr="00FE0580" w:rsidTr="00FE0580">
        <w:tc>
          <w:tcPr>
            <w:tcW w:w="5245"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Итого:</w:t>
            </w:r>
          </w:p>
        </w:tc>
        <w:tc>
          <w:tcPr>
            <w:tcW w:w="1063" w:type="dxa"/>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r w:rsidRPr="00FE0580">
              <w:rPr>
                <w:rFonts w:ascii="Times New Roman" w:eastAsia="Times New Roman" w:hAnsi="Times New Roman" w:cs="Times New Roman"/>
                <w:b/>
                <w:sz w:val="24"/>
                <w:szCs w:val="24"/>
              </w:rPr>
              <w:t xml:space="preserve">41           </w:t>
            </w:r>
          </w:p>
        </w:tc>
        <w:tc>
          <w:tcPr>
            <w:tcW w:w="1063" w:type="dxa"/>
            <w:gridSpan w:val="2"/>
            <w:tcBorders>
              <w:top w:val="single" w:sz="4" w:space="0" w:color="auto"/>
              <w:left w:val="single" w:sz="4" w:space="0" w:color="auto"/>
              <w:bottom w:val="single" w:sz="4" w:space="0" w:color="auto"/>
              <w:right w:val="single" w:sz="4" w:space="0" w:color="auto"/>
            </w:tcBorders>
          </w:tcPr>
          <w:p w:rsidR="00FE0580" w:rsidRPr="00FE0580" w:rsidRDefault="00FE0580" w:rsidP="00FE0580">
            <w:pPr>
              <w:pStyle w:val="a5"/>
              <w:rPr>
                <w:rFonts w:ascii="Times New Roman" w:eastAsia="Times New Roman" w:hAnsi="Times New Roman" w:cs="Times New Roman"/>
                <w:b/>
                <w:sz w:val="24"/>
                <w:szCs w:val="24"/>
              </w:rPr>
            </w:pPr>
          </w:p>
        </w:tc>
      </w:tr>
    </w:tbl>
    <w:p w:rsidR="00FE0580" w:rsidRPr="00FE0580" w:rsidRDefault="00FE0580" w:rsidP="00FE0580">
      <w:pPr>
        <w:pStyle w:val="a5"/>
        <w:rPr>
          <w:rFonts w:ascii="Times New Roman" w:eastAsia="Times New Roman" w:hAnsi="Times New Roman" w:cs="Times New Roman"/>
          <w:sz w:val="24"/>
          <w:szCs w:val="24"/>
        </w:rPr>
      </w:pPr>
    </w:p>
    <w:p w:rsidR="00FE0580" w:rsidRPr="00FE0580" w:rsidRDefault="00FE0580" w:rsidP="00FE0580">
      <w:pPr>
        <w:pStyle w:val="a5"/>
        <w:rPr>
          <w:rFonts w:ascii="Times New Roman" w:eastAsia="Times New Roman" w:hAnsi="Times New Roman" w:cs="Times New Roman"/>
          <w:sz w:val="24"/>
          <w:szCs w:val="24"/>
        </w:rPr>
      </w:pPr>
    </w:p>
    <w:p w:rsidR="00FE0580" w:rsidRPr="00FE0580" w:rsidRDefault="00FE0580" w:rsidP="00FE0580">
      <w:pPr>
        <w:pStyle w:val="a5"/>
        <w:rPr>
          <w:rFonts w:ascii="Times New Roman" w:eastAsia="Times New Roman" w:hAnsi="Times New Roman" w:cs="Times New Roman"/>
          <w:b/>
          <w:sz w:val="24"/>
          <w:szCs w:val="24"/>
        </w:rPr>
      </w:pPr>
      <w:r w:rsidRPr="00FE0580">
        <w:rPr>
          <w:rFonts w:ascii="Times New Roman" w:eastAsia="Times New Roman" w:hAnsi="Times New Roman" w:cs="Times New Roman"/>
          <w:b/>
          <w:sz w:val="24"/>
          <w:szCs w:val="24"/>
        </w:rPr>
        <w:t>Формирование библиотечных фондов.</w:t>
      </w:r>
    </w:p>
    <w:p w:rsidR="00FE0580" w:rsidRPr="00FE0580" w:rsidRDefault="00FE0580" w:rsidP="00FE0580">
      <w:pPr>
        <w:pStyle w:val="a5"/>
        <w:rPr>
          <w:rFonts w:ascii="Times New Roman" w:eastAsia="Times New Roman" w:hAnsi="Times New Roman" w:cs="Times New Roman"/>
          <w:b/>
          <w:i/>
          <w:sz w:val="24"/>
          <w:szCs w:val="24"/>
        </w:rPr>
      </w:pPr>
      <w:r w:rsidRPr="00FE0580">
        <w:rPr>
          <w:rFonts w:ascii="Times New Roman" w:eastAsia="Times New Roman" w:hAnsi="Times New Roman" w:cs="Times New Roman"/>
          <w:b/>
          <w:i/>
          <w:sz w:val="24"/>
          <w:szCs w:val="24"/>
        </w:rPr>
        <w:t>А. Книжный фонд:</w:t>
      </w:r>
    </w:p>
    <w:p w:rsidR="00FE0580" w:rsidRPr="00FE0580" w:rsidRDefault="00FE0580" w:rsidP="00FE0580">
      <w:pPr>
        <w:pStyle w:val="a5"/>
        <w:rPr>
          <w:rFonts w:ascii="Times New Roman" w:eastAsia="Times New Roman" w:hAnsi="Times New Roman" w:cs="Times New Roman"/>
          <w:sz w:val="24"/>
          <w:szCs w:val="24"/>
        </w:rPr>
      </w:pPr>
      <w:r w:rsidRPr="00FE0580">
        <w:rPr>
          <w:rFonts w:ascii="Times New Roman" w:eastAsia="Times New Roman" w:hAnsi="Times New Roman" w:cs="Times New Roman"/>
          <w:sz w:val="24"/>
          <w:szCs w:val="24"/>
        </w:rPr>
        <w:tab/>
        <w:t>Комплектование, учёт, обработка;</w:t>
      </w:r>
      <w:r w:rsidRPr="00FE0580">
        <w:rPr>
          <w:rFonts w:ascii="Times New Roman" w:eastAsia="Times New Roman" w:hAnsi="Times New Roman" w:cs="Times New Roman"/>
          <w:sz w:val="24"/>
          <w:szCs w:val="24"/>
        </w:rPr>
        <w:tab/>
      </w:r>
    </w:p>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ab/>
        <w:t>Организация и расстановка открытого и закрытого доступов;</w:t>
      </w:r>
    </w:p>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ab/>
        <w:t>Списание ветхой, устаревшей и утерянной литературы;</w:t>
      </w:r>
    </w:p>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ab/>
        <w:t>Ведение первичной документации;</w:t>
      </w:r>
    </w:p>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ab/>
        <w:t>Анализ использования книжного фонда.</w:t>
      </w:r>
    </w:p>
    <w:p w:rsidR="00FE0580" w:rsidRPr="00FE0580" w:rsidRDefault="00FE0580" w:rsidP="00FE0580">
      <w:pPr>
        <w:pStyle w:val="a5"/>
        <w:rPr>
          <w:rFonts w:ascii="Times New Roman" w:eastAsia="Times New Roman" w:hAnsi="Times New Roman" w:cs="Times New Roman"/>
          <w:b/>
          <w:i/>
          <w:sz w:val="24"/>
          <w:szCs w:val="24"/>
          <w:lang w:val="ru-RU"/>
        </w:rPr>
      </w:pPr>
      <w:r w:rsidRPr="00FE0580">
        <w:rPr>
          <w:rFonts w:ascii="Times New Roman" w:eastAsia="Times New Roman" w:hAnsi="Times New Roman" w:cs="Times New Roman"/>
          <w:b/>
          <w:i/>
          <w:sz w:val="24"/>
          <w:szCs w:val="24"/>
          <w:lang w:val="ru-RU"/>
        </w:rPr>
        <w:t>Б. Фонд учебников:</w:t>
      </w:r>
    </w:p>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ab/>
        <w:t>Оформление заказа на новый учебный год;</w:t>
      </w:r>
    </w:p>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ab/>
        <w:t>Комплектование, учёт, обработка;</w:t>
      </w:r>
    </w:p>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ab/>
        <w:t>Выдача класс - комплектов;</w:t>
      </w:r>
    </w:p>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ab/>
        <w:t>Инвентаризация фонда учебников;</w:t>
      </w:r>
    </w:p>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 xml:space="preserve">          Приём класс – комплектов;</w:t>
      </w:r>
    </w:p>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ab/>
        <w:t>Списание ветхих, устаревших и утерянных учебников.</w:t>
      </w:r>
      <w:r w:rsidRPr="00FE0580">
        <w:rPr>
          <w:rFonts w:ascii="Times New Roman" w:eastAsia="Times New Roman" w:hAnsi="Times New Roman" w:cs="Times New Roman"/>
          <w:sz w:val="24"/>
          <w:szCs w:val="24"/>
          <w:lang w:val="ru-RU"/>
        </w:rPr>
        <w:tab/>
      </w:r>
    </w:p>
    <w:p w:rsidR="00FE0580" w:rsidRPr="00FE0580" w:rsidRDefault="00FE0580" w:rsidP="00FE0580">
      <w:pPr>
        <w:pStyle w:val="a5"/>
        <w:rPr>
          <w:rFonts w:ascii="Times New Roman" w:eastAsia="Times New Roman" w:hAnsi="Times New Roman" w:cs="Times New Roman"/>
          <w:b/>
          <w:i/>
          <w:sz w:val="24"/>
          <w:szCs w:val="24"/>
          <w:lang w:val="ru-RU"/>
        </w:rPr>
      </w:pPr>
      <w:r w:rsidRPr="00FE0580">
        <w:rPr>
          <w:rFonts w:ascii="Times New Roman" w:eastAsia="Times New Roman" w:hAnsi="Times New Roman" w:cs="Times New Roman"/>
          <w:b/>
          <w:i/>
          <w:sz w:val="24"/>
          <w:szCs w:val="24"/>
          <w:lang w:val="ru-RU"/>
        </w:rPr>
        <w:t>В. Фонд периодических изданий:</w:t>
      </w:r>
    </w:p>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ab/>
        <w:t>Проведение подписки 2 раза в год;</w:t>
      </w:r>
    </w:p>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ab/>
        <w:t>Учёт и обработка периодики;</w:t>
      </w:r>
    </w:p>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ab/>
        <w:t>Пополнение картотек.</w:t>
      </w:r>
    </w:p>
    <w:p w:rsidR="00FE0580" w:rsidRPr="00FE0580" w:rsidRDefault="00FE0580" w:rsidP="00FE0580">
      <w:pPr>
        <w:pStyle w:val="a5"/>
        <w:rPr>
          <w:rFonts w:ascii="Times New Roman" w:eastAsia="Times New Roman" w:hAnsi="Times New Roman" w:cs="Times New Roman"/>
          <w:b/>
          <w:i/>
          <w:sz w:val="24"/>
          <w:szCs w:val="24"/>
          <w:lang w:val="ru-RU"/>
        </w:rPr>
      </w:pPr>
      <w:r w:rsidRPr="00FE0580">
        <w:rPr>
          <w:rFonts w:ascii="Times New Roman" w:eastAsia="Times New Roman" w:hAnsi="Times New Roman" w:cs="Times New Roman"/>
          <w:b/>
          <w:i/>
          <w:sz w:val="24"/>
          <w:szCs w:val="24"/>
          <w:lang w:val="ru-RU"/>
        </w:rPr>
        <w:t>Г. Работа по сохранности фонда:</w:t>
      </w:r>
    </w:p>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ab/>
        <w:t>Проведение санитарных дней в последнюю пятницу каждого месяца;</w:t>
      </w:r>
    </w:p>
    <w:p w:rsidR="00FE0580" w:rsidRPr="00FE0580" w:rsidRDefault="00FE0580" w:rsidP="00FE0580">
      <w:pPr>
        <w:pStyle w:val="a5"/>
        <w:rPr>
          <w:rFonts w:ascii="Times New Roman" w:eastAsia="Times New Roman" w:hAnsi="Times New Roman" w:cs="Times New Roman"/>
          <w:sz w:val="24"/>
          <w:szCs w:val="24"/>
          <w:lang w:val="ru-RU"/>
        </w:rPr>
      </w:pPr>
      <w:r w:rsidRPr="00FE0580">
        <w:rPr>
          <w:rFonts w:ascii="Times New Roman" w:eastAsia="Times New Roman" w:hAnsi="Times New Roman" w:cs="Times New Roman"/>
          <w:sz w:val="24"/>
          <w:szCs w:val="24"/>
          <w:lang w:val="ru-RU"/>
        </w:rPr>
        <w:tab/>
        <w:t>Обеспыливание;  Мелкий ремонт;</w:t>
      </w:r>
    </w:p>
    <w:p w:rsidR="00FE0580" w:rsidRPr="00FE0580" w:rsidRDefault="00FE0580" w:rsidP="00FE0580">
      <w:pPr>
        <w:pStyle w:val="a5"/>
        <w:rPr>
          <w:rFonts w:ascii="Times New Roman" w:eastAsia="Times New Roman" w:hAnsi="Times New Roman" w:cs="Times New Roman"/>
          <w:b/>
          <w:sz w:val="24"/>
          <w:szCs w:val="24"/>
          <w:lang w:val="ru-RU"/>
        </w:rPr>
      </w:pPr>
    </w:p>
    <w:p w:rsidR="00FE0580" w:rsidRPr="00FE0580" w:rsidRDefault="00FE0580" w:rsidP="00FE0580">
      <w:pPr>
        <w:pStyle w:val="a5"/>
        <w:rPr>
          <w:rFonts w:ascii="Times New Roman" w:hAnsi="Times New Roman" w:cs="Times New Roman"/>
          <w:sz w:val="24"/>
          <w:szCs w:val="24"/>
          <w:lang w:val="ru-RU"/>
        </w:rPr>
      </w:pPr>
      <w:r>
        <w:rPr>
          <w:rFonts w:ascii="Times New Roman" w:hAnsi="Times New Roman" w:cs="Times New Roman"/>
          <w:sz w:val="24"/>
          <w:szCs w:val="24"/>
          <w:lang w:val="ru-RU"/>
        </w:rPr>
        <w:t xml:space="preserve">17. </w:t>
      </w:r>
      <w:r w:rsidRPr="00FE0580">
        <w:rPr>
          <w:rFonts w:ascii="Times New Roman" w:hAnsi="Times New Roman" w:cs="Times New Roman"/>
          <w:sz w:val="24"/>
          <w:szCs w:val="24"/>
          <w:lang w:val="ru-RU"/>
        </w:rPr>
        <w:t>План работы социального педагога ОГБОУ КШИ «Северский кадетский корпус»</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на 2017-2018 учебный год </w:t>
      </w:r>
    </w:p>
    <w:p w:rsidR="00FE0580" w:rsidRPr="00FE0580" w:rsidRDefault="00FE0580" w:rsidP="00FE0580">
      <w:pPr>
        <w:pStyle w:val="a5"/>
        <w:rPr>
          <w:rFonts w:ascii="Times New Roman" w:hAnsi="Times New Roman" w:cs="Times New Roman"/>
          <w:sz w:val="24"/>
          <w:szCs w:val="24"/>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90"/>
        <w:gridCol w:w="2326"/>
        <w:gridCol w:w="2896"/>
        <w:gridCol w:w="2941"/>
      </w:tblGrid>
      <w:tr w:rsidR="00FE0580" w:rsidRPr="00F37A47" w:rsidTr="00FE0580">
        <w:tc>
          <w:tcPr>
            <w:tcW w:w="2072" w:type="dxa"/>
          </w:tcPr>
          <w:p w:rsidR="00FE0580" w:rsidRPr="00FE0580" w:rsidRDefault="00FE0580" w:rsidP="00FE0580">
            <w:pPr>
              <w:pStyle w:val="a5"/>
              <w:rPr>
                <w:rFonts w:ascii="Times New Roman" w:hAnsi="Times New Roman" w:cs="Times New Roman"/>
                <w:sz w:val="24"/>
                <w:szCs w:val="24"/>
                <w:lang w:val="ru-RU"/>
              </w:rPr>
            </w:pPr>
          </w:p>
        </w:tc>
        <w:tc>
          <w:tcPr>
            <w:tcW w:w="4231" w:type="dxa"/>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Взаимодействие</w:t>
            </w:r>
          </w:p>
          <w:p w:rsidR="00FE0580" w:rsidRPr="00FE0580" w:rsidRDefault="00FE0580" w:rsidP="00FE0580">
            <w:pPr>
              <w:pStyle w:val="a5"/>
              <w:rPr>
                <w:rFonts w:ascii="Times New Roman" w:hAnsi="Times New Roman" w:cs="Times New Roman"/>
                <w:spacing w:val="-11"/>
                <w:sz w:val="24"/>
                <w:szCs w:val="24"/>
              </w:rPr>
            </w:pPr>
            <w:r w:rsidRPr="00FE0580">
              <w:rPr>
                <w:rFonts w:ascii="Times New Roman" w:hAnsi="Times New Roman" w:cs="Times New Roman"/>
                <w:spacing w:val="-11"/>
                <w:sz w:val="24"/>
                <w:szCs w:val="24"/>
              </w:rPr>
              <w:t>с  ученическим</w:t>
            </w:r>
          </w:p>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pacing w:val="-11"/>
                <w:sz w:val="24"/>
                <w:szCs w:val="24"/>
              </w:rPr>
              <w:t>коллективом</w:t>
            </w:r>
          </w:p>
        </w:tc>
        <w:tc>
          <w:tcPr>
            <w:tcW w:w="4237" w:type="dxa"/>
          </w:tcPr>
          <w:p w:rsidR="00FE0580" w:rsidRPr="00FE0580" w:rsidRDefault="00FE0580" w:rsidP="00FE0580">
            <w:pPr>
              <w:pStyle w:val="a5"/>
              <w:rPr>
                <w:rFonts w:ascii="Times New Roman" w:hAnsi="Times New Roman" w:cs="Times New Roman"/>
                <w:spacing w:val="-11"/>
                <w:sz w:val="24"/>
                <w:szCs w:val="24"/>
              </w:rPr>
            </w:pPr>
            <w:r w:rsidRPr="00FE0580">
              <w:rPr>
                <w:rFonts w:ascii="Times New Roman" w:hAnsi="Times New Roman" w:cs="Times New Roman"/>
                <w:spacing w:val="-11"/>
                <w:sz w:val="24"/>
                <w:szCs w:val="24"/>
              </w:rPr>
              <w:t>Взаимодействие</w:t>
            </w:r>
          </w:p>
          <w:p w:rsidR="00FE0580" w:rsidRPr="00FE0580" w:rsidRDefault="00FE0580" w:rsidP="00FE0580">
            <w:pPr>
              <w:pStyle w:val="a5"/>
              <w:rPr>
                <w:rFonts w:ascii="Times New Roman" w:hAnsi="Times New Roman" w:cs="Times New Roman"/>
                <w:spacing w:val="-11"/>
                <w:sz w:val="24"/>
                <w:szCs w:val="24"/>
              </w:rPr>
            </w:pPr>
            <w:r w:rsidRPr="00FE0580">
              <w:rPr>
                <w:rFonts w:ascii="Times New Roman" w:hAnsi="Times New Roman" w:cs="Times New Roman"/>
                <w:spacing w:val="-11"/>
                <w:sz w:val="24"/>
                <w:szCs w:val="24"/>
              </w:rPr>
              <w:t>с педагогическим</w:t>
            </w:r>
          </w:p>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коллективом</w:t>
            </w:r>
          </w:p>
        </w:tc>
        <w:tc>
          <w:tcPr>
            <w:tcW w:w="4877"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Взаимодействие</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с родителями</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и общественностью</w:t>
            </w:r>
          </w:p>
        </w:tc>
      </w:tr>
      <w:tr w:rsidR="00FE0580" w:rsidRPr="00FE0580" w:rsidTr="00FE0580">
        <w:tc>
          <w:tcPr>
            <w:tcW w:w="2072" w:type="dxa"/>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1</w:t>
            </w:r>
          </w:p>
        </w:tc>
        <w:tc>
          <w:tcPr>
            <w:tcW w:w="4231" w:type="dxa"/>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2</w:t>
            </w:r>
          </w:p>
        </w:tc>
        <w:tc>
          <w:tcPr>
            <w:tcW w:w="4237" w:type="dxa"/>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3</w:t>
            </w:r>
          </w:p>
        </w:tc>
        <w:tc>
          <w:tcPr>
            <w:tcW w:w="4877" w:type="dxa"/>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4</w:t>
            </w:r>
          </w:p>
        </w:tc>
      </w:tr>
      <w:tr w:rsidR="00FE0580" w:rsidRPr="00FE0580" w:rsidTr="00FE0580">
        <w:tc>
          <w:tcPr>
            <w:tcW w:w="2072" w:type="dxa"/>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Цели и задачи</w:t>
            </w:r>
          </w:p>
        </w:tc>
        <w:tc>
          <w:tcPr>
            <w:tcW w:w="4231"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pacing w:val="-5"/>
                <w:sz w:val="24"/>
                <w:szCs w:val="24"/>
                <w:lang w:val="ru-RU"/>
              </w:rPr>
              <w:t>Оказание компетентной помо</w:t>
            </w:r>
            <w:r w:rsidRPr="00FE0580">
              <w:rPr>
                <w:rFonts w:ascii="Times New Roman" w:hAnsi="Times New Roman" w:cs="Times New Roman"/>
                <w:spacing w:val="-7"/>
                <w:sz w:val="24"/>
                <w:szCs w:val="24"/>
                <w:lang w:val="ru-RU"/>
              </w:rPr>
              <w:t>щи, гуманизация социокультур</w:t>
            </w:r>
            <w:r w:rsidRPr="00FE0580">
              <w:rPr>
                <w:rFonts w:ascii="Times New Roman" w:hAnsi="Times New Roman" w:cs="Times New Roman"/>
                <w:spacing w:val="-6"/>
                <w:sz w:val="24"/>
                <w:szCs w:val="24"/>
                <w:lang w:val="ru-RU"/>
              </w:rPr>
              <w:t xml:space="preserve">ной среды обитания </w:t>
            </w:r>
            <w:r w:rsidRPr="00FE0580">
              <w:rPr>
                <w:rFonts w:ascii="Times New Roman" w:hAnsi="Times New Roman" w:cs="Times New Roman"/>
                <w:sz w:val="24"/>
                <w:szCs w:val="24"/>
                <w:lang w:val="ru-RU"/>
              </w:rPr>
              <w:t>подростков</w:t>
            </w:r>
          </w:p>
        </w:tc>
        <w:tc>
          <w:tcPr>
            <w:tcW w:w="4237"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pacing w:val="-1"/>
                <w:sz w:val="24"/>
                <w:szCs w:val="24"/>
                <w:lang w:val="ru-RU"/>
              </w:rPr>
              <w:t>Совершенствование системы вос</w:t>
            </w:r>
            <w:r w:rsidRPr="00FE0580">
              <w:rPr>
                <w:rFonts w:ascii="Times New Roman" w:hAnsi="Times New Roman" w:cs="Times New Roman"/>
                <w:spacing w:val="-2"/>
                <w:sz w:val="24"/>
                <w:szCs w:val="24"/>
                <w:lang w:val="ru-RU"/>
              </w:rPr>
              <w:t>питания личностных качеств и индивидуальных интересов и способ</w:t>
            </w:r>
            <w:r w:rsidRPr="00FE0580">
              <w:rPr>
                <w:rFonts w:ascii="Times New Roman" w:hAnsi="Times New Roman" w:cs="Times New Roman"/>
                <w:sz w:val="24"/>
                <w:szCs w:val="24"/>
                <w:lang w:val="ru-RU"/>
              </w:rPr>
              <w:t>ностей учащихся</w:t>
            </w:r>
          </w:p>
        </w:tc>
        <w:tc>
          <w:tcPr>
            <w:tcW w:w="4877" w:type="dxa"/>
          </w:tcPr>
          <w:p w:rsidR="00FE0580" w:rsidRPr="00FE0580" w:rsidRDefault="00FE0580" w:rsidP="00FE0580">
            <w:pPr>
              <w:pStyle w:val="a5"/>
              <w:rPr>
                <w:rFonts w:ascii="Times New Roman" w:hAnsi="Times New Roman" w:cs="Times New Roman"/>
                <w:spacing w:val="-2"/>
                <w:sz w:val="24"/>
                <w:szCs w:val="24"/>
                <w:lang w:val="ru-RU"/>
              </w:rPr>
            </w:pPr>
            <w:r w:rsidRPr="00FE0580">
              <w:rPr>
                <w:rFonts w:ascii="Times New Roman" w:hAnsi="Times New Roman" w:cs="Times New Roman"/>
                <w:spacing w:val="-2"/>
                <w:sz w:val="24"/>
                <w:szCs w:val="24"/>
                <w:lang w:val="ru-RU"/>
              </w:rPr>
              <w:t>Создание модели</w:t>
            </w:r>
          </w:p>
          <w:p w:rsidR="00FE0580" w:rsidRPr="00FE0580" w:rsidRDefault="00FE0580" w:rsidP="00FE0580">
            <w:pPr>
              <w:pStyle w:val="a5"/>
              <w:rPr>
                <w:rFonts w:ascii="Times New Roman" w:hAnsi="Times New Roman" w:cs="Times New Roman"/>
                <w:spacing w:val="-2"/>
                <w:sz w:val="24"/>
                <w:szCs w:val="24"/>
                <w:lang w:val="ru-RU"/>
              </w:rPr>
            </w:pPr>
            <w:r w:rsidRPr="00FE0580">
              <w:rPr>
                <w:rFonts w:ascii="Times New Roman" w:hAnsi="Times New Roman" w:cs="Times New Roman"/>
                <w:spacing w:val="-2"/>
                <w:sz w:val="24"/>
                <w:szCs w:val="24"/>
                <w:lang w:val="ru-RU"/>
              </w:rPr>
              <w:t xml:space="preserve"> взаимодействия семьи, корпуса</w:t>
            </w:r>
            <w:r w:rsidRPr="00FE0580">
              <w:rPr>
                <w:rFonts w:ascii="Times New Roman" w:hAnsi="Times New Roman" w:cs="Times New Roman"/>
                <w:spacing w:val="-3"/>
                <w:sz w:val="24"/>
                <w:szCs w:val="24"/>
                <w:lang w:val="ru-RU"/>
              </w:rPr>
              <w:t>, общественных струк</w:t>
            </w:r>
            <w:r w:rsidRPr="00FE0580">
              <w:rPr>
                <w:rFonts w:ascii="Times New Roman" w:hAnsi="Times New Roman" w:cs="Times New Roman"/>
                <w:spacing w:val="-2"/>
                <w:sz w:val="24"/>
                <w:szCs w:val="24"/>
                <w:lang w:val="ru-RU"/>
              </w:rPr>
              <w:t xml:space="preserve">тур в разрешении </w:t>
            </w:r>
          </w:p>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pacing w:val="-2"/>
                <w:sz w:val="24"/>
                <w:szCs w:val="24"/>
              </w:rPr>
              <w:t>акту</w:t>
            </w:r>
            <w:r w:rsidRPr="00FE0580">
              <w:rPr>
                <w:rFonts w:ascii="Times New Roman" w:hAnsi="Times New Roman" w:cs="Times New Roman"/>
                <w:sz w:val="24"/>
                <w:szCs w:val="24"/>
              </w:rPr>
              <w:t>альных социальных проблем</w:t>
            </w:r>
          </w:p>
        </w:tc>
      </w:tr>
      <w:tr w:rsidR="00FE0580" w:rsidRPr="00F37A47" w:rsidTr="00FE0580">
        <w:tc>
          <w:tcPr>
            <w:tcW w:w="2072" w:type="dxa"/>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pacing w:val="-4"/>
                <w:sz w:val="24"/>
                <w:szCs w:val="24"/>
              </w:rPr>
              <w:t>Содержа</w:t>
            </w:r>
            <w:r w:rsidRPr="00FE0580">
              <w:rPr>
                <w:rFonts w:ascii="Times New Roman" w:hAnsi="Times New Roman" w:cs="Times New Roman"/>
                <w:sz w:val="24"/>
                <w:szCs w:val="24"/>
              </w:rPr>
              <w:t>ние работы по направлениям</w:t>
            </w:r>
          </w:p>
        </w:tc>
        <w:tc>
          <w:tcPr>
            <w:tcW w:w="4231" w:type="dxa"/>
          </w:tcPr>
          <w:p w:rsidR="00FE0580" w:rsidRPr="00F37A47" w:rsidRDefault="00FE0580" w:rsidP="00FE0580">
            <w:pPr>
              <w:pStyle w:val="a5"/>
              <w:rPr>
                <w:rFonts w:ascii="Times New Roman" w:hAnsi="Times New Roman" w:cs="Times New Roman"/>
                <w:spacing w:val="-2"/>
                <w:sz w:val="24"/>
                <w:szCs w:val="24"/>
                <w:lang w:val="ru-RU"/>
              </w:rPr>
            </w:pPr>
            <w:r w:rsidRPr="00F37A47">
              <w:rPr>
                <w:rFonts w:ascii="Times New Roman" w:hAnsi="Times New Roman" w:cs="Times New Roman"/>
                <w:sz w:val="24"/>
                <w:szCs w:val="24"/>
                <w:lang w:val="ru-RU"/>
              </w:rPr>
              <w:tab/>
            </w:r>
            <w:r w:rsidRPr="00F37A47">
              <w:rPr>
                <w:rFonts w:ascii="Times New Roman" w:hAnsi="Times New Roman" w:cs="Times New Roman"/>
                <w:spacing w:val="-2"/>
                <w:sz w:val="24"/>
                <w:szCs w:val="24"/>
                <w:lang w:val="ru-RU"/>
              </w:rPr>
              <w:t xml:space="preserve">Выявление, учет </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pacing w:val="-2"/>
                <w:sz w:val="24"/>
                <w:szCs w:val="24"/>
                <w:lang w:val="ru-RU"/>
              </w:rPr>
              <w:t>социального статуса учащихся в со</w:t>
            </w:r>
            <w:r w:rsidRPr="00FE0580">
              <w:rPr>
                <w:rFonts w:ascii="Times New Roman" w:hAnsi="Times New Roman" w:cs="Times New Roman"/>
                <w:sz w:val="24"/>
                <w:szCs w:val="24"/>
                <w:lang w:val="ru-RU"/>
              </w:rPr>
              <w:t>циуме.</w:t>
            </w:r>
          </w:p>
          <w:p w:rsidR="00FE0580" w:rsidRPr="00F37A47" w:rsidRDefault="00FE0580" w:rsidP="00FE0580">
            <w:pPr>
              <w:pStyle w:val="a5"/>
              <w:rPr>
                <w:rFonts w:ascii="Times New Roman" w:hAnsi="Times New Roman" w:cs="Times New Roman"/>
                <w:spacing w:val="-1"/>
                <w:sz w:val="24"/>
                <w:szCs w:val="24"/>
                <w:lang w:val="ru-RU"/>
              </w:rPr>
            </w:pPr>
            <w:r w:rsidRPr="00FE0580">
              <w:rPr>
                <w:rFonts w:ascii="Times New Roman" w:hAnsi="Times New Roman" w:cs="Times New Roman"/>
                <w:spacing w:val="-1"/>
                <w:sz w:val="24"/>
                <w:szCs w:val="24"/>
                <w:lang w:val="ru-RU"/>
              </w:rPr>
              <w:t xml:space="preserve"> </w:t>
            </w:r>
            <w:r w:rsidRPr="00F37A47">
              <w:rPr>
                <w:rFonts w:ascii="Times New Roman" w:hAnsi="Times New Roman" w:cs="Times New Roman"/>
                <w:spacing w:val="-1"/>
                <w:sz w:val="24"/>
                <w:szCs w:val="24"/>
                <w:lang w:val="ru-RU"/>
              </w:rPr>
              <w:t xml:space="preserve">Оказание поддержки </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pacing w:val="-1"/>
                <w:sz w:val="24"/>
                <w:szCs w:val="24"/>
                <w:lang w:val="ru-RU"/>
              </w:rPr>
              <w:lastRenderedPageBreak/>
              <w:t>уча</w:t>
            </w:r>
            <w:r w:rsidRPr="00FE0580">
              <w:rPr>
                <w:rFonts w:ascii="Times New Roman" w:hAnsi="Times New Roman" w:cs="Times New Roman"/>
                <w:spacing w:val="-2"/>
                <w:sz w:val="24"/>
                <w:szCs w:val="24"/>
                <w:lang w:val="ru-RU"/>
              </w:rPr>
              <w:t>щимся в процессе их социали</w:t>
            </w:r>
            <w:r w:rsidRPr="00FE0580">
              <w:rPr>
                <w:rFonts w:ascii="Times New Roman" w:hAnsi="Times New Roman" w:cs="Times New Roman"/>
                <w:sz w:val="24"/>
                <w:szCs w:val="24"/>
                <w:lang w:val="ru-RU"/>
              </w:rPr>
              <w:t>зации.</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pacing w:val="-14"/>
                <w:sz w:val="24"/>
                <w:szCs w:val="24"/>
                <w:lang w:val="ru-RU"/>
              </w:rPr>
              <w:t>3.</w:t>
            </w:r>
            <w:r w:rsidRPr="00FE0580">
              <w:rPr>
                <w:rFonts w:ascii="Times New Roman" w:hAnsi="Times New Roman" w:cs="Times New Roman"/>
                <w:sz w:val="24"/>
                <w:szCs w:val="24"/>
                <w:lang w:val="ru-RU"/>
              </w:rPr>
              <w:t xml:space="preserve"> </w:t>
            </w:r>
            <w:r w:rsidRPr="00FE0580">
              <w:rPr>
                <w:rFonts w:ascii="Times New Roman" w:hAnsi="Times New Roman" w:cs="Times New Roman"/>
                <w:spacing w:val="-1"/>
                <w:sz w:val="24"/>
                <w:szCs w:val="24"/>
                <w:lang w:val="ru-RU"/>
              </w:rPr>
              <w:t>Защита прав подростка,</w:t>
            </w:r>
            <w:r w:rsidRPr="00FE0580">
              <w:rPr>
                <w:rFonts w:ascii="Times New Roman" w:hAnsi="Times New Roman" w:cs="Times New Roman"/>
                <w:spacing w:val="-1"/>
                <w:sz w:val="24"/>
                <w:szCs w:val="24"/>
                <w:lang w:val="ru-RU"/>
              </w:rPr>
              <w:br/>
              <w:t>оказавшегося в социально-</w:t>
            </w:r>
            <w:r w:rsidRPr="00FE0580">
              <w:rPr>
                <w:rFonts w:ascii="Times New Roman" w:hAnsi="Times New Roman" w:cs="Times New Roman"/>
                <w:sz w:val="24"/>
                <w:szCs w:val="24"/>
                <w:lang w:val="ru-RU"/>
              </w:rPr>
              <w:t>опасном положении.</w:t>
            </w:r>
          </w:p>
          <w:p w:rsidR="00FE0580" w:rsidRPr="00FE0580" w:rsidRDefault="00FE0580" w:rsidP="00FE0580">
            <w:pPr>
              <w:pStyle w:val="a5"/>
              <w:rPr>
                <w:rFonts w:ascii="Times New Roman" w:hAnsi="Times New Roman" w:cs="Times New Roman"/>
                <w:spacing w:val="-2"/>
                <w:sz w:val="24"/>
                <w:szCs w:val="24"/>
                <w:lang w:val="ru-RU"/>
              </w:rPr>
            </w:pPr>
            <w:r w:rsidRPr="00FE0580">
              <w:rPr>
                <w:rFonts w:ascii="Times New Roman" w:hAnsi="Times New Roman" w:cs="Times New Roman"/>
                <w:spacing w:val="-9"/>
                <w:sz w:val="24"/>
                <w:szCs w:val="24"/>
                <w:lang w:val="ru-RU"/>
              </w:rPr>
              <w:t>4.</w:t>
            </w:r>
            <w:r w:rsidRPr="00FE0580">
              <w:rPr>
                <w:rFonts w:ascii="Times New Roman" w:hAnsi="Times New Roman" w:cs="Times New Roman"/>
                <w:sz w:val="24"/>
                <w:szCs w:val="24"/>
                <w:lang w:val="ru-RU"/>
              </w:rPr>
              <w:tab/>
              <w:t xml:space="preserve"> </w:t>
            </w:r>
            <w:r w:rsidRPr="00FE0580">
              <w:rPr>
                <w:rFonts w:ascii="Times New Roman" w:hAnsi="Times New Roman" w:cs="Times New Roman"/>
                <w:spacing w:val="-2"/>
                <w:sz w:val="24"/>
                <w:szCs w:val="24"/>
                <w:lang w:val="ru-RU"/>
              </w:rPr>
              <w:t xml:space="preserve">Устранение или </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pacing w:val="-2"/>
                <w:sz w:val="24"/>
                <w:szCs w:val="24"/>
                <w:lang w:val="ru-RU"/>
              </w:rPr>
              <w:t>нейтрали</w:t>
            </w:r>
            <w:r w:rsidRPr="00FE0580">
              <w:rPr>
                <w:rFonts w:ascii="Times New Roman" w:hAnsi="Times New Roman" w:cs="Times New Roman"/>
                <w:spacing w:val="-1"/>
                <w:sz w:val="24"/>
                <w:szCs w:val="24"/>
                <w:lang w:val="ru-RU"/>
              </w:rPr>
              <w:t xml:space="preserve">зация причин, вызывающих </w:t>
            </w:r>
            <w:r w:rsidRPr="00FE0580">
              <w:rPr>
                <w:rFonts w:ascii="Times New Roman" w:hAnsi="Times New Roman" w:cs="Times New Roman"/>
                <w:spacing w:val="-2"/>
                <w:sz w:val="24"/>
                <w:szCs w:val="24"/>
                <w:lang w:val="ru-RU"/>
              </w:rPr>
              <w:t>социальные отклонения раз</w:t>
            </w:r>
            <w:r w:rsidRPr="00FE0580">
              <w:rPr>
                <w:rFonts w:ascii="Times New Roman" w:hAnsi="Times New Roman" w:cs="Times New Roman"/>
                <w:sz w:val="24"/>
                <w:szCs w:val="24"/>
                <w:lang w:val="ru-RU"/>
              </w:rPr>
              <w:t>личного рода.</w:t>
            </w:r>
          </w:p>
          <w:p w:rsidR="00FE0580" w:rsidRPr="00FE0580" w:rsidRDefault="00FE0580" w:rsidP="00FE0580">
            <w:pPr>
              <w:pStyle w:val="a5"/>
              <w:rPr>
                <w:rFonts w:ascii="Times New Roman" w:hAnsi="Times New Roman" w:cs="Times New Roman"/>
                <w:spacing w:val="-1"/>
                <w:sz w:val="24"/>
                <w:szCs w:val="24"/>
                <w:lang w:val="ru-RU"/>
              </w:rPr>
            </w:pPr>
            <w:r w:rsidRPr="00FE0580">
              <w:rPr>
                <w:rFonts w:ascii="Times New Roman" w:hAnsi="Times New Roman" w:cs="Times New Roman"/>
                <w:spacing w:val="-14"/>
                <w:sz w:val="24"/>
                <w:szCs w:val="24"/>
                <w:lang w:val="ru-RU"/>
              </w:rPr>
              <w:t>5.</w:t>
            </w:r>
            <w:r w:rsidRPr="00FE0580">
              <w:rPr>
                <w:rFonts w:ascii="Times New Roman" w:hAnsi="Times New Roman" w:cs="Times New Roman"/>
                <w:sz w:val="24"/>
                <w:szCs w:val="24"/>
                <w:lang w:val="ru-RU"/>
              </w:rPr>
              <w:tab/>
            </w:r>
            <w:r w:rsidRPr="00FE0580">
              <w:rPr>
                <w:rFonts w:ascii="Times New Roman" w:hAnsi="Times New Roman" w:cs="Times New Roman"/>
                <w:spacing w:val="-1"/>
                <w:sz w:val="24"/>
                <w:szCs w:val="24"/>
                <w:lang w:val="ru-RU"/>
              </w:rPr>
              <w:t>Ранняя профилактика</w:t>
            </w:r>
          </w:p>
          <w:p w:rsidR="00FE0580" w:rsidRPr="00FE0580" w:rsidRDefault="00FE0580" w:rsidP="00FE0580">
            <w:pPr>
              <w:pStyle w:val="a5"/>
              <w:rPr>
                <w:rFonts w:ascii="Times New Roman" w:hAnsi="Times New Roman" w:cs="Times New Roman"/>
                <w:spacing w:val="-7"/>
                <w:sz w:val="24"/>
                <w:szCs w:val="24"/>
                <w:lang w:val="ru-RU"/>
              </w:rPr>
            </w:pPr>
            <w:r w:rsidRPr="00FE0580">
              <w:rPr>
                <w:rFonts w:ascii="Times New Roman" w:hAnsi="Times New Roman" w:cs="Times New Roman"/>
                <w:spacing w:val="-1"/>
                <w:sz w:val="24"/>
                <w:szCs w:val="24"/>
                <w:lang w:val="ru-RU"/>
              </w:rPr>
              <w:t xml:space="preserve"> бро</w:t>
            </w:r>
            <w:r w:rsidRPr="00FE0580">
              <w:rPr>
                <w:rFonts w:ascii="Times New Roman" w:hAnsi="Times New Roman" w:cs="Times New Roman"/>
                <w:spacing w:val="-7"/>
                <w:sz w:val="24"/>
                <w:szCs w:val="24"/>
                <w:lang w:val="ru-RU"/>
              </w:rPr>
              <w:t>дяжничества и правонарушений.</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pacing w:val="-9"/>
                <w:sz w:val="24"/>
                <w:szCs w:val="24"/>
                <w:lang w:val="ru-RU"/>
              </w:rPr>
              <w:t xml:space="preserve"> 6.</w:t>
            </w:r>
            <w:r w:rsidRPr="00FE0580">
              <w:rPr>
                <w:rFonts w:ascii="Times New Roman" w:hAnsi="Times New Roman" w:cs="Times New Roman"/>
                <w:sz w:val="24"/>
                <w:szCs w:val="24"/>
                <w:lang w:val="ru-RU"/>
              </w:rPr>
              <w:t xml:space="preserve"> </w:t>
            </w:r>
            <w:r w:rsidRPr="00FE0580">
              <w:rPr>
                <w:rFonts w:ascii="Times New Roman" w:hAnsi="Times New Roman" w:cs="Times New Roman"/>
                <w:spacing w:val="-2"/>
                <w:sz w:val="24"/>
                <w:szCs w:val="24"/>
                <w:lang w:val="ru-RU"/>
              </w:rPr>
              <w:t>Социальный контроль по обеспечению функционирова</w:t>
            </w:r>
            <w:r w:rsidRPr="00FE0580">
              <w:rPr>
                <w:rFonts w:ascii="Times New Roman" w:hAnsi="Times New Roman" w:cs="Times New Roman"/>
                <w:spacing w:val="-1"/>
                <w:sz w:val="24"/>
                <w:szCs w:val="24"/>
                <w:lang w:val="ru-RU"/>
              </w:rPr>
              <w:t xml:space="preserve">ния системы социальных </w:t>
            </w:r>
            <w:r w:rsidRPr="00FE0580">
              <w:rPr>
                <w:rFonts w:ascii="Times New Roman" w:hAnsi="Times New Roman" w:cs="Times New Roman"/>
                <w:sz w:val="24"/>
                <w:szCs w:val="24"/>
                <w:lang w:val="ru-RU"/>
              </w:rPr>
              <w:t>норм.</w:t>
            </w:r>
          </w:p>
          <w:p w:rsidR="00FE0580" w:rsidRPr="00FE0580" w:rsidRDefault="00FE0580" w:rsidP="00FE0580">
            <w:pPr>
              <w:pStyle w:val="a5"/>
              <w:rPr>
                <w:rFonts w:ascii="Times New Roman" w:hAnsi="Times New Roman" w:cs="Times New Roman"/>
                <w:spacing w:val="-3"/>
                <w:sz w:val="24"/>
                <w:szCs w:val="24"/>
                <w:lang w:val="ru-RU"/>
              </w:rPr>
            </w:pPr>
            <w:r w:rsidRPr="00FE0580">
              <w:rPr>
                <w:rFonts w:ascii="Times New Roman" w:hAnsi="Times New Roman" w:cs="Times New Roman"/>
                <w:spacing w:val="-14"/>
                <w:sz w:val="24"/>
                <w:szCs w:val="24"/>
                <w:lang w:val="ru-RU"/>
              </w:rPr>
              <w:t>7.</w:t>
            </w:r>
            <w:r w:rsidRPr="00FE0580">
              <w:rPr>
                <w:rFonts w:ascii="Times New Roman" w:hAnsi="Times New Roman" w:cs="Times New Roman"/>
                <w:sz w:val="24"/>
                <w:szCs w:val="24"/>
                <w:lang w:val="ru-RU"/>
              </w:rPr>
              <w:tab/>
              <w:t xml:space="preserve"> </w:t>
            </w:r>
            <w:r w:rsidRPr="00FE0580">
              <w:rPr>
                <w:rFonts w:ascii="Times New Roman" w:hAnsi="Times New Roman" w:cs="Times New Roman"/>
                <w:spacing w:val="-3"/>
                <w:sz w:val="24"/>
                <w:szCs w:val="24"/>
                <w:lang w:val="ru-RU"/>
              </w:rPr>
              <w:t>Осуществление</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pacing w:val="-3"/>
                <w:sz w:val="24"/>
                <w:szCs w:val="24"/>
                <w:lang w:val="ru-RU"/>
              </w:rPr>
              <w:t>государст</w:t>
            </w:r>
            <w:r w:rsidRPr="00FE0580">
              <w:rPr>
                <w:rFonts w:ascii="Times New Roman" w:hAnsi="Times New Roman" w:cs="Times New Roman"/>
                <w:spacing w:val="-4"/>
                <w:sz w:val="24"/>
                <w:szCs w:val="24"/>
                <w:lang w:val="ru-RU"/>
              </w:rPr>
              <w:t>венной зашиты предусмотрен</w:t>
            </w:r>
            <w:r w:rsidRPr="00FE0580">
              <w:rPr>
                <w:rFonts w:ascii="Times New Roman" w:hAnsi="Times New Roman" w:cs="Times New Roman"/>
                <w:spacing w:val="-3"/>
                <w:sz w:val="24"/>
                <w:szCs w:val="24"/>
                <w:lang w:val="ru-RU"/>
              </w:rPr>
              <w:t xml:space="preserve">ных законом прав личности </w:t>
            </w:r>
            <w:r w:rsidRPr="00FE0580">
              <w:rPr>
                <w:rFonts w:ascii="Times New Roman" w:hAnsi="Times New Roman" w:cs="Times New Roman"/>
                <w:sz w:val="24"/>
                <w:szCs w:val="24"/>
                <w:lang w:val="ru-RU"/>
              </w:rPr>
              <w:t>кадет.</w:t>
            </w:r>
          </w:p>
        </w:tc>
        <w:tc>
          <w:tcPr>
            <w:tcW w:w="4237" w:type="dxa"/>
          </w:tcPr>
          <w:p w:rsidR="00FE0580" w:rsidRPr="00FE0580" w:rsidRDefault="00FE0580" w:rsidP="00FE0580">
            <w:pPr>
              <w:pStyle w:val="a5"/>
              <w:rPr>
                <w:rFonts w:ascii="Times New Roman" w:hAnsi="Times New Roman" w:cs="Times New Roman"/>
                <w:spacing w:val="-1"/>
                <w:sz w:val="24"/>
                <w:szCs w:val="24"/>
                <w:lang w:val="ru-RU"/>
              </w:rPr>
            </w:pPr>
            <w:r w:rsidRPr="00FE0580">
              <w:rPr>
                <w:rFonts w:ascii="Times New Roman" w:hAnsi="Times New Roman" w:cs="Times New Roman"/>
                <w:spacing w:val="-18"/>
                <w:sz w:val="24"/>
                <w:szCs w:val="24"/>
                <w:lang w:val="ru-RU"/>
              </w:rPr>
              <w:lastRenderedPageBreak/>
              <w:t>1.</w:t>
            </w:r>
            <w:r w:rsidRPr="00FE0580">
              <w:rPr>
                <w:rFonts w:ascii="Times New Roman" w:hAnsi="Times New Roman" w:cs="Times New Roman"/>
                <w:sz w:val="24"/>
                <w:szCs w:val="24"/>
                <w:lang w:val="ru-RU"/>
              </w:rPr>
              <w:tab/>
            </w:r>
            <w:r w:rsidRPr="00FE0580">
              <w:rPr>
                <w:rFonts w:ascii="Times New Roman" w:hAnsi="Times New Roman" w:cs="Times New Roman"/>
                <w:spacing w:val="-1"/>
                <w:sz w:val="24"/>
                <w:szCs w:val="24"/>
                <w:lang w:val="ru-RU"/>
              </w:rPr>
              <w:t xml:space="preserve">Социально-педагогическая </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pacing w:val="-1"/>
                <w:sz w:val="24"/>
                <w:szCs w:val="24"/>
                <w:lang w:val="ru-RU"/>
              </w:rPr>
              <w:t>про</w:t>
            </w:r>
            <w:r w:rsidRPr="00FE0580">
              <w:rPr>
                <w:rFonts w:ascii="Times New Roman" w:hAnsi="Times New Roman" w:cs="Times New Roman"/>
                <w:sz w:val="24"/>
                <w:szCs w:val="24"/>
                <w:lang w:val="ru-RU"/>
              </w:rPr>
              <w:t>филактика - система мер социаль</w:t>
            </w:r>
            <w:r w:rsidRPr="00FE0580">
              <w:rPr>
                <w:rFonts w:ascii="Times New Roman" w:hAnsi="Times New Roman" w:cs="Times New Roman"/>
                <w:spacing w:val="-1"/>
                <w:sz w:val="24"/>
                <w:szCs w:val="24"/>
                <w:lang w:val="ru-RU"/>
              </w:rPr>
              <w:t>ного воспитания, направленных на развитие подростков.</w:t>
            </w:r>
          </w:p>
          <w:p w:rsidR="00FE0580" w:rsidRPr="00FE0580" w:rsidRDefault="00FE0580" w:rsidP="00FE0580">
            <w:pPr>
              <w:pStyle w:val="a5"/>
              <w:rPr>
                <w:rFonts w:ascii="Times New Roman" w:hAnsi="Times New Roman" w:cs="Times New Roman"/>
                <w:spacing w:val="-6"/>
                <w:sz w:val="24"/>
                <w:szCs w:val="24"/>
                <w:lang w:val="ru-RU"/>
              </w:rPr>
            </w:pPr>
            <w:r w:rsidRPr="00FE0580">
              <w:rPr>
                <w:rFonts w:ascii="Times New Roman" w:hAnsi="Times New Roman" w:cs="Times New Roman"/>
                <w:spacing w:val="-9"/>
                <w:sz w:val="24"/>
                <w:szCs w:val="24"/>
                <w:lang w:val="ru-RU"/>
              </w:rPr>
              <w:lastRenderedPageBreak/>
              <w:t>2.</w:t>
            </w:r>
            <w:r w:rsidRPr="00FE0580">
              <w:rPr>
                <w:rFonts w:ascii="Times New Roman" w:hAnsi="Times New Roman" w:cs="Times New Roman"/>
                <w:sz w:val="24"/>
                <w:szCs w:val="24"/>
                <w:lang w:val="ru-RU"/>
              </w:rPr>
              <w:tab/>
            </w:r>
            <w:r w:rsidRPr="00FE0580">
              <w:rPr>
                <w:rFonts w:ascii="Times New Roman" w:hAnsi="Times New Roman" w:cs="Times New Roman"/>
                <w:spacing w:val="-6"/>
                <w:sz w:val="24"/>
                <w:szCs w:val="24"/>
                <w:lang w:val="ru-RU"/>
              </w:rPr>
              <w:t xml:space="preserve">Комплексная система взаимодействия с классными руководителями, учителями, педагогами дополнительного образования по оказанию </w:t>
            </w:r>
            <w:r w:rsidRPr="00FE0580">
              <w:rPr>
                <w:rFonts w:ascii="Times New Roman" w:hAnsi="Times New Roman" w:cs="Times New Roman"/>
                <w:spacing w:val="-7"/>
                <w:sz w:val="24"/>
                <w:szCs w:val="24"/>
                <w:lang w:val="ru-RU"/>
              </w:rPr>
              <w:t>психолого-педагогической и социальной по</w:t>
            </w:r>
            <w:r w:rsidRPr="00FE0580">
              <w:rPr>
                <w:rFonts w:ascii="Times New Roman" w:hAnsi="Times New Roman" w:cs="Times New Roman"/>
                <w:spacing w:val="-6"/>
                <w:sz w:val="24"/>
                <w:szCs w:val="24"/>
                <w:lang w:val="ru-RU"/>
              </w:rPr>
              <w:t>мощи учащимся в обучении, разре</w:t>
            </w:r>
            <w:r w:rsidRPr="00FE0580">
              <w:rPr>
                <w:rFonts w:ascii="Times New Roman" w:hAnsi="Times New Roman" w:cs="Times New Roman"/>
                <w:sz w:val="24"/>
                <w:szCs w:val="24"/>
                <w:lang w:val="ru-RU"/>
              </w:rPr>
              <w:t>шении социальных проблем.</w:t>
            </w:r>
          </w:p>
          <w:p w:rsidR="00FE0580" w:rsidRPr="00FE0580" w:rsidRDefault="00FE0580" w:rsidP="00FE0580">
            <w:pPr>
              <w:pStyle w:val="a5"/>
              <w:rPr>
                <w:rFonts w:ascii="Times New Roman" w:hAnsi="Times New Roman" w:cs="Times New Roman"/>
                <w:spacing w:val="-3"/>
                <w:sz w:val="24"/>
                <w:szCs w:val="24"/>
                <w:lang w:val="ru-RU"/>
              </w:rPr>
            </w:pPr>
            <w:r w:rsidRPr="00FE0580">
              <w:rPr>
                <w:rFonts w:ascii="Times New Roman" w:hAnsi="Times New Roman" w:cs="Times New Roman"/>
                <w:spacing w:val="-9"/>
                <w:sz w:val="24"/>
                <w:szCs w:val="24"/>
                <w:lang w:val="ru-RU"/>
              </w:rPr>
              <w:t>3.</w:t>
            </w:r>
            <w:r w:rsidRPr="00FE0580">
              <w:rPr>
                <w:rFonts w:ascii="Times New Roman" w:hAnsi="Times New Roman" w:cs="Times New Roman"/>
                <w:sz w:val="24"/>
                <w:szCs w:val="24"/>
                <w:lang w:val="ru-RU"/>
              </w:rPr>
              <w:tab/>
            </w:r>
            <w:r w:rsidRPr="00FE0580">
              <w:rPr>
                <w:rFonts w:ascii="Times New Roman" w:hAnsi="Times New Roman" w:cs="Times New Roman"/>
                <w:spacing w:val="-1"/>
                <w:sz w:val="24"/>
                <w:szCs w:val="24"/>
                <w:lang w:val="ru-RU"/>
              </w:rPr>
              <w:t>Совершенствование системы взаимодействия Совета профилактики</w:t>
            </w:r>
            <w:r w:rsidRPr="00FE0580">
              <w:rPr>
                <w:rFonts w:ascii="Times New Roman" w:hAnsi="Times New Roman" w:cs="Times New Roman"/>
                <w:spacing w:val="-2"/>
                <w:sz w:val="24"/>
                <w:szCs w:val="24"/>
                <w:lang w:val="ru-RU"/>
              </w:rPr>
              <w:t>, педсоветов</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pacing w:val="-3"/>
                <w:sz w:val="24"/>
                <w:szCs w:val="24"/>
                <w:lang w:val="ru-RU"/>
              </w:rPr>
              <w:t xml:space="preserve"> по предупреждению второгодничества </w:t>
            </w:r>
            <w:r w:rsidRPr="00FE0580">
              <w:rPr>
                <w:rFonts w:ascii="Times New Roman" w:hAnsi="Times New Roman" w:cs="Times New Roman"/>
                <w:spacing w:val="-2"/>
                <w:sz w:val="24"/>
                <w:szCs w:val="24"/>
                <w:lang w:val="ru-RU"/>
              </w:rPr>
              <w:t>и правонарушений кадет.</w:t>
            </w:r>
          </w:p>
        </w:tc>
        <w:tc>
          <w:tcPr>
            <w:tcW w:w="4877"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pacing w:val="-18"/>
                <w:sz w:val="24"/>
                <w:szCs w:val="24"/>
                <w:lang w:val="ru-RU"/>
              </w:rPr>
              <w:lastRenderedPageBreak/>
              <w:t>1.</w:t>
            </w:r>
            <w:r w:rsidRPr="00FE0580">
              <w:rPr>
                <w:rFonts w:ascii="Times New Roman" w:hAnsi="Times New Roman" w:cs="Times New Roman"/>
                <w:spacing w:val="-2"/>
                <w:sz w:val="24"/>
                <w:szCs w:val="24"/>
                <w:lang w:val="ru-RU"/>
              </w:rPr>
              <w:t xml:space="preserve">Совершенствование </w:t>
            </w:r>
            <w:r w:rsidRPr="00FE0580">
              <w:rPr>
                <w:rFonts w:ascii="Times New Roman" w:hAnsi="Times New Roman" w:cs="Times New Roman"/>
                <w:spacing w:val="-3"/>
                <w:sz w:val="24"/>
                <w:szCs w:val="24"/>
                <w:lang w:val="ru-RU"/>
              </w:rPr>
              <w:t xml:space="preserve">взаимодействия семьи и </w:t>
            </w:r>
            <w:r w:rsidRPr="00FE0580">
              <w:rPr>
                <w:rFonts w:ascii="Times New Roman" w:hAnsi="Times New Roman" w:cs="Times New Roman"/>
                <w:sz w:val="24"/>
                <w:szCs w:val="24"/>
                <w:lang w:val="ru-RU"/>
              </w:rPr>
              <w:t>корпуса.</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pacing w:val="-9"/>
                <w:sz w:val="24"/>
                <w:szCs w:val="24"/>
                <w:lang w:val="ru-RU"/>
              </w:rPr>
              <w:t>2.</w:t>
            </w:r>
            <w:r w:rsidRPr="00FE0580">
              <w:rPr>
                <w:rFonts w:ascii="Times New Roman" w:hAnsi="Times New Roman" w:cs="Times New Roman"/>
                <w:sz w:val="24"/>
                <w:szCs w:val="24"/>
                <w:lang w:val="ru-RU"/>
              </w:rPr>
              <w:tab/>
            </w:r>
            <w:r w:rsidRPr="00FE0580">
              <w:rPr>
                <w:rFonts w:ascii="Times New Roman" w:hAnsi="Times New Roman" w:cs="Times New Roman"/>
                <w:spacing w:val="-3"/>
                <w:sz w:val="24"/>
                <w:szCs w:val="24"/>
                <w:lang w:val="ru-RU"/>
              </w:rPr>
              <w:t>Использование различных форм сотрудничества с другими струк</w:t>
            </w:r>
            <w:r w:rsidRPr="00FE0580">
              <w:rPr>
                <w:rFonts w:ascii="Times New Roman" w:hAnsi="Times New Roman" w:cs="Times New Roman"/>
                <w:sz w:val="24"/>
                <w:szCs w:val="24"/>
                <w:lang w:val="ru-RU"/>
              </w:rPr>
              <w:t>турами.</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pacing w:val="-4"/>
                <w:sz w:val="24"/>
                <w:szCs w:val="24"/>
                <w:lang w:val="ru-RU"/>
              </w:rPr>
              <w:lastRenderedPageBreak/>
              <w:t>3.</w:t>
            </w:r>
            <w:r w:rsidRPr="00FE0580">
              <w:rPr>
                <w:rFonts w:ascii="Times New Roman" w:hAnsi="Times New Roman" w:cs="Times New Roman"/>
                <w:sz w:val="24"/>
                <w:szCs w:val="24"/>
                <w:lang w:val="ru-RU"/>
              </w:rPr>
              <w:tab/>
            </w:r>
            <w:r w:rsidRPr="00FE0580">
              <w:rPr>
                <w:rFonts w:ascii="Times New Roman" w:hAnsi="Times New Roman" w:cs="Times New Roman"/>
                <w:spacing w:val="-3"/>
                <w:sz w:val="24"/>
                <w:szCs w:val="24"/>
                <w:lang w:val="ru-RU"/>
              </w:rPr>
              <w:t xml:space="preserve">Взаимодействие семьи, </w:t>
            </w:r>
            <w:r w:rsidRPr="00FE0580">
              <w:rPr>
                <w:rFonts w:ascii="Times New Roman" w:hAnsi="Times New Roman" w:cs="Times New Roman"/>
                <w:spacing w:val="-2"/>
                <w:sz w:val="24"/>
                <w:szCs w:val="24"/>
                <w:lang w:val="ru-RU"/>
              </w:rPr>
              <w:t xml:space="preserve">структурой дополнительного образования корпуса в </w:t>
            </w:r>
            <w:r w:rsidRPr="00FE0580">
              <w:rPr>
                <w:rFonts w:ascii="Times New Roman" w:hAnsi="Times New Roman" w:cs="Times New Roman"/>
                <w:sz w:val="24"/>
                <w:szCs w:val="24"/>
                <w:lang w:val="ru-RU"/>
              </w:rPr>
              <w:t>творческом развитии личности кадета.</w:t>
            </w:r>
          </w:p>
          <w:p w:rsidR="00FE0580" w:rsidRPr="00FE0580" w:rsidRDefault="00FE0580" w:rsidP="00FE0580">
            <w:pPr>
              <w:pStyle w:val="a5"/>
              <w:rPr>
                <w:rFonts w:ascii="Times New Roman" w:hAnsi="Times New Roman" w:cs="Times New Roman"/>
                <w:spacing w:val="-5"/>
                <w:sz w:val="24"/>
                <w:szCs w:val="24"/>
                <w:lang w:val="ru-RU"/>
              </w:rPr>
            </w:pPr>
            <w:r w:rsidRPr="00FE0580">
              <w:rPr>
                <w:rFonts w:ascii="Times New Roman" w:hAnsi="Times New Roman" w:cs="Times New Roman"/>
                <w:spacing w:val="-4"/>
                <w:sz w:val="24"/>
                <w:szCs w:val="24"/>
                <w:lang w:val="ru-RU"/>
              </w:rPr>
              <w:t>4.</w:t>
            </w:r>
            <w:r w:rsidRPr="00FE0580">
              <w:rPr>
                <w:rFonts w:ascii="Times New Roman" w:hAnsi="Times New Roman" w:cs="Times New Roman"/>
                <w:sz w:val="24"/>
                <w:szCs w:val="24"/>
                <w:lang w:val="ru-RU"/>
              </w:rPr>
              <w:tab/>
            </w:r>
            <w:r w:rsidRPr="00FE0580">
              <w:rPr>
                <w:rFonts w:ascii="Times New Roman" w:hAnsi="Times New Roman" w:cs="Times New Roman"/>
                <w:spacing w:val="-5"/>
                <w:sz w:val="24"/>
                <w:szCs w:val="24"/>
                <w:lang w:val="ru-RU"/>
              </w:rPr>
              <w:t xml:space="preserve">Вооружение семьи </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pacing w:val="-5"/>
                <w:sz w:val="24"/>
                <w:szCs w:val="24"/>
                <w:lang w:val="ru-RU"/>
              </w:rPr>
              <w:t>пси</w:t>
            </w:r>
            <w:r w:rsidRPr="00FE0580">
              <w:rPr>
                <w:rFonts w:ascii="Times New Roman" w:hAnsi="Times New Roman" w:cs="Times New Roman"/>
                <w:spacing w:val="-6"/>
                <w:sz w:val="24"/>
                <w:szCs w:val="24"/>
                <w:lang w:val="ru-RU"/>
              </w:rPr>
              <w:t xml:space="preserve">холого-педагогическим и социальными </w:t>
            </w:r>
            <w:r w:rsidRPr="00FE0580">
              <w:rPr>
                <w:rFonts w:ascii="Times New Roman" w:hAnsi="Times New Roman" w:cs="Times New Roman"/>
                <w:sz w:val="24"/>
                <w:szCs w:val="24"/>
                <w:lang w:val="ru-RU"/>
              </w:rPr>
              <w:t>знаниями.</w:t>
            </w:r>
          </w:p>
        </w:tc>
      </w:tr>
      <w:tr w:rsidR="00FE0580" w:rsidRPr="00F37A47" w:rsidTr="00FE0580">
        <w:tc>
          <w:tcPr>
            <w:tcW w:w="2072" w:type="dxa"/>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pacing w:val="-4"/>
                <w:sz w:val="24"/>
                <w:szCs w:val="24"/>
              </w:rPr>
              <w:lastRenderedPageBreak/>
              <w:t xml:space="preserve">Формы и </w:t>
            </w:r>
            <w:r w:rsidRPr="00FE0580">
              <w:rPr>
                <w:rFonts w:ascii="Times New Roman" w:hAnsi="Times New Roman" w:cs="Times New Roman"/>
                <w:spacing w:val="-6"/>
                <w:sz w:val="24"/>
                <w:szCs w:val="24"/>
              </w:rPr>
              <w:t xml:space="preserve">методы </w:t>
            </w:r>
            <w:r w:rsidRPr="00FE0580">
              <w:rPr>
                <w:rFonts w:ascii="Times New Roman" w:hAnsi="Times New Roman" w:cs="Times New Roman"/>
                <w:sz w:val="24"/>
                <w:szCs w:val="24"/>
              </w:rPr>
              <w:t>работы</w:t>
            </w:r>
          </w:p>
        </w:tc>
        <w:tc>
          <w:tcPr>
            <w:tcW w:w="4231"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pacing w:val="-18"/>
                <w:sz w:val="24"/>
                <w:szCs w:val="24"/>
                <w:lang w:val="ru-RU"/>
              </w:rPr>
              <w:t>1.</w:t>
            </w:r>
            <w:r w:rsidRPr="00FE0580">
              <w:rPr>
                <w:rFonts w:ascii="Times New Roman" w:hAnsi="Times New Roman" w:cs="Times New Roman"/>
                <w:sz w:val="24"/>
                <w:szCs w:val="24"/>
                <w:lang w:val="ru-RU"/>
              </w:rPr>
              <w:tab/>
              <w:t xml:space="preserve"> </w:t>
            </w:r>
            <w:r w:rsidRPr="00FE0580">
              <w:rPr>
                <w:rFonts w:ascii="Times New Roman" w:hAnsi="Times New Roman" w:cs="Times New Roman"/>
                <w:spacing w:val="-2"/>
                <w:sz w:val="24"/>
                <w:szCs w:val="24"/>
                <w:lang w:val="ru-RU"/>
              </w:rPr>
              <w:t xml:space="preserve">Социальная диагностика </w:t>
            </w:r>
            <w:r w:rsidRPr="00FE0580">
              <w:rPr>
                <w:rFonts w:ascii="Times New Roman" w:hAnsi="Times New Roman" w:cs="Times New Roman"/>
                <w:sz w:val="24"/>
                <w:szCs w:val="24"/>
                <w:lang w:val="ru-RU"/>
              </w:rPr>
              <w:t>проблемных сфер жизнедеятельности кадет.</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2.</w:t>
            </w:r>
            <w:r w:rsidRPr="00FE0580">
              <w:rPr>
                <w:rFonts w:ascii="Times New Roman" w:hAnsi="Times New Roman" w:cs="Times New Roman"/>
                <w:sz w:val="24"/>
                <w:szCs w:val="24"/>
                <w:lang w:val="ru-RU"/>
              </w:rPr>
              <w:tab/>
              <w:t xml:space="preserve"> Социально-</w:t>
            </w:r>
            <w:r w:rsidRPr="00FE0580">
              <w:rPr>
                <w:rFonts w:ascii="Times New Roman" w:hAnsi="Times New Roman" w:cs="Times New Roman"/>
                <w:spacing w:val="-3"/>
                <w:sz w:val="24"/>
                <w:szCs w:val="24"/>
                <w:lang w:val="ru-RU"/>
              </w:rPr>
              <w:t>психологические тесты, со</w:t>
            </w:r>
            <w:r w:rsidRPr="00FE0580">
              <w:rPr>
                <w:rFonts w:ascii="Times New Roman" w:hAnsi="Times New Roman" w:cs="Times New Roman"/>
                <w:sz w:val="24"/>
                <w:szCs w:val="24"/>
                <w:lang w:val="ru-RU"/>
              </w:rPr>
              <w:t>циометрия.</w:t>
            </w:r>
          </w:p>
          <w:p w:rsidR="00FE0580" w:rsidRPr="00FE0580" w:rsidRDefault="00FE0580" w:rsidP="00FE0580">
            <w:pPr>
              <w:pStyle w:val="a5"/>
              <w:rPr>
                <w:rFonts w:ascii="Times New Roman" w:hAnsi="Times New Roman" w:cs="Times New Roman"/>
                <w:spacing w:val="-3"/>
                <w:sz w:val="24"/>
                <w:szCs w:val="24"/>
                <w:lang w:val="ru-RU"/>
              </w:rPr>
            </w:pPr>
            <w:r w:rsidRPr="00FE0580">
              <w:rPr>
                <w:rFonts w:ascii="Times New Roman" w:hAnsi="Times New Roman" w:cs="Times New Roman"/>
                <w:spacing w:val="-9"/>
                <w:sz w:val="24"/>
                <w:szCs w:val="24"/>
                <w:lang w:val="ru-RU"/>
              </w:rPr>
              <w:t>3.</w:t>
            </w:r>
            <w:r w:rsidRPr="00FE0580">
              <w:rPr>
                <w:rFonts w:ascii="Times New Roman" w:hAnsi="Times New Roman" w:cs="Times New Roman"/>
                <w:sz w:val="24"/>
                <w:szCs w:val="24"/>
                <w:lang w:val="ru-RU"/>
              </w:rPr>
              <w:tab/>
              <w:t xml:space="preserve"> </w:t>
            </w:r>
            <w:r w:rsidRPr="00FE0580">
              <w:rPr>
                <w:rFonts w:ascii="Times New Roman" w:hAnsi="Times New Roman" w:cs="Times New Roman"/>
                <w:spacing w:val="-3"/>
                <w:sz w:val="24"/>
                <w:szCs w:val="24"/>
                <w:lang w:val="ru-RU"/>
              </w:rPr>
              <w:t xml:space="preserve">Корректировка, учет </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pacing w:val="-3"/>
                <w:sz w:val="24"/>
                <w:szCs w:val="24"/>
                <w:lang w:val="ru-RU"/>
              </w:rPr>
              <w:t>учащихся по социальным груп</w:t>
            </w:r>
            <w:r w:rsidRPr="00FE0580">
              <w:rPr>
                <w:rFonts w:ascii="Times New Roman" w:hAnsi="Times New Roman" w:cs="Times New Roman"/>
                <w:sz w:val="24"/>
                <w:szCs w:val="24"/>
                <w:lang w:val="ru-RU"/>
              </w:rPr>
              <w:t>пам:</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pacing w:val="-3"/>
                <w:sz w:val="24"/>
                <w:szCs w:val="24"/>
                <w:lang w:val="ru-RU"/>
              </w:rPr>
              <w:t>-из социально неблагополуч</w:t>
            </w:r>
            <w:r w:rsidRPr="00FE0580">
              <w:rPr>
                <w:rFonts w:ascii="Times New Roman" w:hAnsi="Times New Roman" w:cs="Times New Roman"/>
                <w:sz w:val="24"/>
                <w:szCs w:val="24"/>
                <w:lang w:val="ru-RU"/>
              </w:rPr>
              <w:t>ных семей;</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-группы риска;</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-состоящих на  различных видах </w:t>
            </w:r>
            <w:r w:rsidRPr="00FE0580">
              <w:rPr>
                <w:rFonts w:ascii="Times New Roman" w:hAnsi="Times New Roman" w:cs="Times New Roman"/>
                <w:sz w:val="24"/>
                <w:szCs w:val="24"/>
                <w:lang w:val="ru-RU"/>
              </w:rPr>
              <w:lastRenderedPageBreak/>
              <w:t>учета;</w:t>
            </w:r>
          </w:p>
          <w:p w:rsidR="00FE0580" w:rsidRPr="00FE0580" w:rsidRDefault="00FE0580" w:rsidP="00FE0580">
            <w:pPr>
              <w:pStyle w:val="a5"/>
              <w:rPr>
                <w:rFonts w:ascii="Times New Roman" w:hAnsi="Times New Roman" w:cs="Times New Roman"/>
                <w:spacing w:val="-2"/>
                <w:sz w:val="24"/>
                <w:szCs w:val="24"/>
                <w:lang w:val="ru-RU"/>
              </w:rPr>
            </w:pPr>
            <w:r w:rsidRPr="00FE0580">
              <w:rPr>
                <w:rFonts w:ascii="Times New Roman" w:hAnsi="Times New Roman" w:cs="Times New Roman"/>
                <w:sz w:val="24"/>
                <w:szCs w:val="24"/>
                <w:lang w:val="ru-RU"/>
              </w:rPr>
              <w:t>-</w:t>
            </w:r>
            <w:r w:rsidRPr="00FE0580">
              <w:rPr>
                <w:rFonts w:ascii="Times New Roman" w:hAnsi="Times New Roman" w:cs="Times New Roman"/>
                <w:spacing w:val="-2"/>
                <w:sz w:val="24"/>
                <w:szCs w:val="24"/>
                <w:lang w:val="ru-RU"/>
              </w:rPr>
              <w:t>из семей, находящихся в социально опасном положении.</w:t>
            </w:r>
          </w:p>
          <w:p w:rsidR="00FE0580" w:rsidRPr="00FE0580" w:rsidRDefault="00FE0580" w:rsidP="00FE0580">
            <w:pPr>
              <w:pStyle w:val="a5"/>
              <w:rPr>
                <w:rFonts w:ascii="Times New Roman" w:hAnsi="Times New Roman" w:cs="Times New Roman"/>
                <w:spacing w:val="-1"/>
                <w:sz w:val="24"/>
                <w:szCs w:val="24"/>
                <w:lang w:val="ru-RU"/>
              </w:rPr>
            </w:pPr>
            <w:r w:rsidRPr="00FE0580">
              <w:rPr>
                <w:rFonts w:ascii="Times New Roman" w:hAnsi="Times New Roman" w:cs="Times New Roman"/>
                <w:spacing w:val="-9"/>
                <w:sz w:val="24"/>
                <w:szCs w:val="24"/>
                <w:lang w:val="ru-RU"/>
              </w:rPr>
              <w:t xml:space="preserve">4. </w:t>
            </w:r>
            <w:r w:rsidRPr="00FE0580">
              <w:rPr>
                <w:rFonts w:ascii="Times New Roman" w:hAnsi="Times New Roman" w:cs="Times New Roman"/>
                <w:spacing w:val="-1"/>
                <w:sz w:val="24"/>
                <w:szCs w:val="24"/>
                <w:lang w:val="ru-RU"/>
              </w:rPr>
              <w:t xml:space="preserve">Контроль за </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pacing w:val="-1"/>
                <w:sz w:val="24"/>
                <w:szCs w:val="24"/>
                <w:lang w:val="ru-RU"/>
              </w:rPr>
              <w:t>посещаемостью и успеваемостью уча</w:t>
            </w:r>
            <w:r w:rsidRPr="00FE0580">
              <w:rPr>
                <w:rFonts w:ascii="Times New Roman" w:hAnsi="Times New Roman" w:cs="Times New Roman"/>
                <w:spacing w:val="-3"/>
                <w:sz w:val="24"/>
                <w:szCs w:val="24"/>
                <w:lang w:val="ru-RU"/>
              </w:rPr>
              <w:t>щихся, нуждающихся в соци</w:t>
            </w:r>
            <w:r w:rsidRPr="00FE0580">
              <w:rPr>
                <w:rFonts w:ascii="Times New Roman" w:hAnsi="Times New Roman" w:cs="Times New Roman"/>
                <w:sz w:val="24"/>
                <w:szCs w:val="24"/>
                <w:lang w:val="ru-RU"/>
              </w:rPr>
              <w:t>альной поддержке.</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pacing w:val="-9"/>
                <w:sz w:val="24"/>
                <w:szCs w:val="24"/>
                <w:lang w:val="ru-RU"/>
              </w:rPr>
              <w:t>5.</w:t>
            </w:r>
            <w:r w:rsidRPr="00FE0580">
              <w:rPr>
                <w:rFonts w:ascii="Times New Roman" w:hAnsi="Times New Roman" w:cs="Times New Roman"/>
                <w:sz w:val="24"/>
                <w:szCs w:val="24"/>
                <w:lang w:val="ru-RU"/>
              </w:rPr>
              <w:tab/>
              <w:t xml:space="preserve"> </w:t>
            </w:r>
            <w:r w:rsidRPr="00FE0580">
              <w:rPr>
                <w:rFonts w:ascii="Times New Roman" w:hAnsi="Times New Roman" w:cs="Times New Roman"/>
                <w:spacing w:val="-2"/>
                <w:sz w:val="24"/>
                <w:szCs w:val="24"/>
                <w:lang w:val="ru-RU"/>
              </w:rPr>
              <w:t xml:space="preserve">Правовая защита интересов </w:t>
            </w:r>
            <w:r w:rsidRPr="00FE0580">
              <w:rPr>
                <w:rFonts w:ascii="Times New Roman" w:hAnsi="Times New Roman" w:cs="Times New Roman"/>
                <w:sz w:val="24"/>
                <w:szCs w:val="24"/>
                <w:lang w:val="ru-RU"/>
              </w:rPr>
              <w:t>обучающихся.</w:t>
            </w:r>
          </w:p>
          <w:p w:rsidR="00FE0580" w:rsidRPr="00FE0580" w:rsidRDefault="00FE0580" w:rsidP="00FE0580">
            <w:pPr>
              <w:pStyle w:val="a5"/>
              <w:rPr>
                <w:rFonts w:ascii="Times New Roman" w:hAnsi="Times New Roman" w:cs="Times New Roman"/>
                <w:spacing w:val="-2"/>
                <w:sz w:val="24"/>
                <w:szCs w:val="24"/>
                <w:lang w:val="ru-RU"/>
              </w:rPr>
            </w:pPr>
            <w:r w:rsidRPr="00FE0580">
              <w:rPr>
                <w:rFonts w:ascii="Times New Roman" w:hAnsi="Times New Roman" w:cs="Times New Roman"/>
                <w:spacing w:val="-9"/>
                <w:sz w:val="24"/>
                <w:szCs w:val="24"/>
                <w:lang w:val="ru-RU"/>
              </w:rPr>
              <w:t>6.</w:t>
            </w:r>
            <w:r w:rsidRPr="00FE0580">
              <w:rPr>
                <w:rFonts w:ascii="Times New Roman" w:hAnsi="Times New Roman" w:cs="Times New Roman"/>
                <w:sz w:val="24"/>
                <w:szCs w:val="24"/>
                <w:lang w:val="ru-RU"/>
              </w:rPr>
              <w:tab/>
              <w:t xml:space="preserve"> </w:t>
            </w:r>
            <w:r w:rsidRPr="00FE0580">
              <w:rPr>
                <w:rFonts w:ascii="Times New Roman" w:hAnsi="Times New Roman" w:cs="Times New Roman"/>
                <w:spacing w:val="-2"/>
                <w:sz w:val="24"/>
                <w:szCs w:val="24"/>
                <w:lang w:val="ru-RU"/>
              </w:rPr>
              <w:t xml:space="preserve">Индивидуальные, </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pacing w:val="-2"/>
                <w:sz w:val="24"/>
                <w:szCs w:val="24"/>
                <w:lang w:val="ru-RU"/>
              </w:rPr>
              <w:t>групповые собеседования при разрешении конфликтных ситуа</w:t>
            </w:r>
            <w:r w:rsidRPr="00FE0580">
              <w:rPr>
                <w:rFonts w:ascii="Times New Roman" w:hAnsi="Times New Roman" w:cs="Times New Roman"/>
                <w:sz w:val="24"/>
                <w:szCs w:val="24"/>
                <w:lang w:val="ru-RU"/>
              </w:rPr>
              <w:t>ций.</w:t>
            </w:r>
          </w:p>
          <w:p w:rsidR="00FE0580" w:rsidRPr="00FE0580" w:rsidRDefault="00FE0580" w:rsidP="00FE0580">
            <w:pPr>
              <w:pStyle w:val="a5"/>
              <w:rPr>
                <w:rFonts w:ascii="Times New Roman" w:hAnsi="Times New Roman" w:cs="Times New Roman"/>
                <w:spacing w:val="-2"/>
                <w:sz w:val="24"/>
                <w:szCs w:val="24"/>
                <w:lang w:val="ru-RU"/>
              </w:rPr>
            </w:pPr>
            <w:r w:rsidRPr="00FE0580">
              <w:rPr>
                <w:rFonts w:ascii="Times New Roman" w:hAnsi="Times New Roman" w:cs="Times New Roman"/>
                <w:spacing w:val="-14"/>
                <w:sz w:val="24"/>
                <w:szCs w:val="24"/>
                <w:lang w:val="ru-RU"/>
              </w:rPr>
              <w:t>7.</w:t>
            </w:r>
            <w:r w:rsidRPr="00FE0580">
              <w:rPr>
                <w:rFonts w:ascii="Times New Roman" w:hAnsi="Times New Roman" w:cs="Times New Roman"/>
                <w:sz w:val="24"/>
                <w:szCs w:val="24"/>
                <w:lang w:val="ru-RU"/>
              </w:rPr>
              <w:tab/>
              <w:t xml:space="preserve"> </w:t>
            </w:r>
            <w:r w:rsidRPr="00FE0580">
              <w:rPr>
                <w:rFonts w:ascii="Times New Roman" w:hAnsi="Times New Roman" w:cs="Times New Roman"/>
                <w:spacing w:val="-2"/>
                <w:sz w:val="24"/>
                <w:szCs w:val="24"/>
                <w:lang w:val="ru-RU"/>
              </w:rPr>
              <w:t>Помощь, поддержка детей</w:t>
            </w:r>
            <w:r w:rsidRPr="00FE0580">
              <w:rPr>
                <w:rFonts w:ascii="Times New Roman" w:hAnsi="Times New Roman" w:cs="Times New Roman"/>
                <w:spacing w:val="-2"/>
                <w:sz w:val="24"/>
                <w:szCs w:val="24"/>
                <w:lang w:val="ru-RU"/>
              </w:rPr>
              <w:br/>
              <w:t>из семей, находящихся в</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pacing w:val="-2"/>
                <w:sz w:val="24"/>
                <w:szCs w:val="24"/>
                <w:lang w:val="ru-RU"/>
              </w:rPr>
              <w:t xml:space="preserve"> Со</w:t>
            </w:r>
            <w:r w:rsidRPr="00FE0580">
              <w:rPr>
                <w:rFonts w:ascii="Times New Roman" w:hAnsi="Times New Roman" w:cs="Times New Roman"/>
                <w:spacing w:val="-3"/>
                <w:sz w:val="24"/>
                <w:szCs w:val="24"/>
                <w:lang w:val="ru-RU"/>
              </w:rPr>
              <w:t>циально опасном положении.</w:t>
            </w:r>
          </w:p>
          <w:p w:rsidR="00FE0580" w:rsidRPr="00FE0580" w:rsidRDefault="00FE0580" w:rsidP="00FE0580">
            <w:pPr>
              <w:pStyle w:val="a5"/>
              <w:rPr>
                <w:rFonts w:ascii="Times New Roman" w:hAnsi="Times New Roman" w:cs="Times New Roman"/>
                <w:spacing w:val="-5"/>
                <w:sz w:val="24"/>
                <w:szCs w:val="24"/>
                <w:lang w:val="ru-RU"/>
              </w:rPr>
            </w:pPr>
            <w:r w:rsidRPr="00FE0580">
              <w:rPr>
                <w:rFonts w:ascii="Times New Roman" w:hAnsi="Times New Roman" w:cs="Times New Roman"/>
                <w:spacing w:val="-14"/>
                <w:sz w:val="24"/>
                <w:szCs w:val="24"/>
                <w:lang w:val="ru-RU"/>
              </w:rPr>
              <w:t>8.</w:t>
            </w:r>
            <w:r w:rsidRPr="00FE0580">
              <w:rPr>
                <w:rFonts w:ascii="Times New Roman" w:hAnsi="Times New Roman" w:cs="Times New Roman"/>
                <w:sz w:val="24"/>
                <w:szCs w:val="24"/>
                <w:lang w:val="ru-RU"/>
              </w:rPr>
              <w:tab/>
              <w:t xml:space="preserve"> </w:t>
            </w:r>
            <w:r w:rsidRPr="00FE0580">
              <w:rPr>
                <w:rFonts w:ascii="Times New Roman" w:hAnsi="Times New Roman" w:cs="Times New Roman"/>
                <w:spacing w:val="-5"/>
                <w:sz w:val="24"/>
                <w:szCs w:val="24"/>
                <w:lang w:val="ru-RU"/>
              </w:rPr>
              <w:t xml:space="preserve">Оказание помощи </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pacing w:val="-5"/>
                <w:sz w:val="24"/>
                <w:szCs w:val="24"/>
                <w:lang w:val="ru-RU"/>
              </w:rPr>
              <w:t>обучающимся в развитии их творче</w:t>
            </w:r>
            <w:r w:rsidRPr="00FE0580">
              <w:rPr>
                <w:rFonts w:ascii="Times New Roman" w:hAnsi="Times New Roman" w:cs="Times New Roman"/>
                <w:spacing w:val="-6"/>
                <w:sz w:val="24"/>
                <w:szCs w:val="24"/>
                <w:lang w:val="ru-RU"/>
              </w:rPr>
              <w:t xml:space="preserve">ской активности, способностей, </w:t>
            </w:r>
            <w:r w:rsidRPr="00FE0580">
              <w:rPr>
                <w:rFonts w:ascii="Times New Roman" w:hAnsi="Times New Roman" w:cs="Times New Roman"/>
                <w:sz w:val="24"/>
                <w:szCs w:val="24"/>
                <w:lang w:val="ru-RU"/>
              </w:rPr>
              <w:t>дарований.</w:t>
            </w:r>
          </w:p>
          <w:p w:rsidR="00FE0580" w:rsidRPr="00FE0580" w:rsidRDefault="00FE0580" w:rsidP="00FE0580">
            <w:pPr>
              <w:pStyle w:val="a5"/>
              <w:rPr>
                <w:rFonts w:ascii="Times New Roman" w:hAnsi="Times New Roman" w:cs="Times New Roman"/>
                <w:sz w:val="24"/>
                <w:szCs w:val="24"/>
                <w:lang w:val="ru-RU"/>
              </w:rPr>
            </w:pPr>
          </w:p>
        </w:tc>
        <w:tc>
          <w:tcPr>
            <w:tcW w:w="4237"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pacing w:val="-18"/>
                <w:sz w:val="24"/>
                <w:szCs w:val="24"/>
                <w:lang w:val="ru-RU"/>
              </w:rPr>
              <w:lastRenderedPageBreak/>
              <w:t>1.</w:t>
            </w:r>
            <w:r w:rsidRPr="00FE0580">
              <w:rPr>
                <w:rFonts w:ascii="Times New Roman" w:hAnsi="Times New Roman" w:cs="Times New Roman"/>
                <w:sz w:val="24"/>
                <w:szCs w:val="24"/>
                <w:lang w:val="ru-RU"/>
              </w:rPr>
              <w:tab/>
            </w:r>
            <w:r w:rsidRPr="00FE0580">
              <w:rPr>
                <w:rFonts w:ascii="Times New Roman" w:hAnsi="Times New Roman" w:cs="Times New Roman"/>
                <w:spacing w:val="-3"/>
                <w:sz w:val="24"/>
                <w:szCs w:val="24"/>
                <w:lang w:val="ru-RU"/>
              </w:rPr>
              <w:t xml:space="preserve">Анкеты, социальные карточки по </w:t>
            </w:r>
            <w:r w:rsidRPr="00FE0580">
              <w:rPr>
                <w:rFonts w:ascii="Times New Roman" w:hAnsi="Times New Roman" w:cs="Times New Roman"/>
                <w:sz w:val="24"/>
                <w:szCs w:val="24"/>
                <w:lang w:val="ru-RU"/>
              </w:rPr>
              <w:t>классам.</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pacing w:val="-9"/>
                <w:sz w:val="24"/>
                <w:szCs w:val="24"/>
                <w:lang w:val="ru-RU"/>
              </w:rPr>
              <w:t>2.</w:t>
            </w:r>
            <w:r w:rsidRPr="00FE0580">
              <w:rPr>
                <w:rFonts w:ascii="Times New Roman" w:hAnsi="Times New Roman" w:cs="Times New Roman"/>
                <w:sz w:val="24"/>
                <w:szCs w:val="24"/>
                <w:lang w:val="ru-RU"/>
              </w:rPr>
              <w:tab/>
            </w:r>
            <w:r w:rsidRPr="00FE0580">
              <w:rPr>
                <w:rFonts w:ascii="Times New Roman" w:hAnsi="Times New Roman" w:cs="Times New Roman"/>
                <w:spacing w:val="-3"/>
                <w:sz w:val="24"/>
                <w:szCs w:val="24"/>
                <w:lang w:val="ru-RU"/>
              </w:rPr>
              <w:t>Подготовка и проведение заседаний Совета профилактики.</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pacing w:val="-4"/>
                <w:sz w:val="24"/>
                <w:szCs w:val="24"/>
                <w:lang w:val="ru-RU"/>
              </w:rPr>
              <w:t>3.</w:t>
            </w:r>
            <w:r w:rsidRPr="00FE0580">
              <w:rPr>
                <w:rFonts w:ascii="Times New Roman" w:hAnsi="Times New Roman" w:cs="Times New Roman"/>
                <w:sz w:val="24"/>
                <w:szCs w:val="24"/>
                <w:lang w:val="ru-RU"/>
              </w:rPr>
              <w:tab/>
            </w:r>
            <w:r w:rsidRPr="00FE0580">
              <w:rPr>
                <w:rFonts w:ascii="Times New Roman" w:hAnsi="Times New Roman" w:cs="Times New Roman"/>
                <w:spacing w:val="-2"/>
                <w:sz w:val="24"/>
                <w:szCs w:val="24"/>
                <w:lang w:val="ru-RU"/>
              </w:rPr>
              <w:t>Подготовка и проведение малых социально-педагогических конси</w:t>
            </w:r>
            <w:r w:rsidRPr="00FE0580">
              <w:rPr>
                <w:rFonts w:ascii="Times New Roman" w:hAnsi="Times New Roman" w:cs="Times New Roman"/>
                <w:sz w:val="24"/>
                <w:szCs w:val="24"/>
                <w:lang w:val="ru-RU"/>
              </w:rPr>
              <w:t>лиумов.</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pacing w:val="-4"/>
                <w:sz w:val="24"/>
                <w:szCs w:val="24"/>
                <w:lang w:val="ru-RU"/>
              </w:rPr>
              <w:t>4.</w:t>
            </w:r>
            <w:r w:rsidRPr="00FE0580">
              <w:rPr>
                <w:rFonts w:ascii="Times New Roman" w:hAnsi="Times New Roman" w:cs="Times New Roman"/>
                <w:sz w:val="24"/>
                <w:szCs w:val="24"/>
                <w:lang w:val="ru-RU"/>
              </w:rPr>
              <w:tab/>
            </w:r>
            <w:r w:rsidRPr="00FE0580">
              <w:rPr>
                <w:rFonts w:ascii="Times New Roman" w:hAnsi="Times New Roman" w:cs="Times New Roman"/>
                <w:spacing w:val="-2"/>
                <w:sz w:val="24"/>
                <w:szCs w:val="24"/>
                <w:lang w:val="ru-RU"/>
              </w:rPr>
              <w:t>Участие в работе</w:t>
            </w:r>
            <w:r w:rsidRPr="00FE0580">
              <w:rPr>
                <w:rFonts w:ascii="Times New Roman" w:hAnsi="Times New Roman" w:cs="Times New Roman"/>
                <w:sz w:val="24"/>
                <w:szCs w:val="24"/>
                <w:lang w:val="ru-RU"/>
              </w:rPr>
              <w:t xml:space="preserve"> педсоветов, МО классных руководителей и воспитателей.</w:t>
            </w:r>
          </w:p>
          <w:p w:rsidR="00FE0580" w:rsidRPr="00FE0580" w:rsidRDefault="00FE0580" w:rsidP="00FE0580">
            <w:pPr>
              <w:pStyle w:val="a5"/>
              <w:rPr>
                <w:rFonts w:ascii="Times New Roman" w:hAnsi="Times New Roman" w:cs="Times New Roman"/>
                <w:spacing w:val="-2"/>
                <w:sz w:val="24"/>
                <w:szCs w:val="24"/>
                <w:lang w:val="ru-RU"/>
              </w:rPr>
            </w:pPr>
            <w:r w:rsidRPr="00FE0580">
              <w:rPr>
                <w:rFonts w:ascii="Times New Roman" w:hAnsi="Times New Roman" w:cs="Times New Roman"/>
                <w:spacing w:val="-14"/>
                <w:sz w:val="24"/>
                <w:szCs w:val="24"/>
                <w:lang w:val="ru-RU"/>
              </w:rPr>
              <w:t>5.</w:t>
            </w:r>
            <w:r w:rsidRPr="00FE0580">
              <w:rPr>
                <w:rFonts w:ascii="Times New Roman" w:hAnsi="Times New Roman" w:cs="Times New Roman"/>
                <w:sz w:val="24"/>
                <w:szCs w:val="24"/>
                <w:lang w:val="ru-RU"/>
              </w:rPr>
              <w:tab/>
            </w:r>
            <w:r w:rsidRPr="00FE0580">
              <w:rPr>
                <w:rFonts w:ascii="Times New Roman" w:hAnsi="Times New Roman" w:cs="Times New Roman"/>
                <w:spacing w:val="-2"/>
                <w:sz w:val="24"/>
                <w:szCs w:val="24"/>
                <w:lang w:val="ru-RU"/>
              </w:rPr>
              <w:t>Подготовка и проведение</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pacing w:val="-2"/>
                <w:sz w:val="24"/>
                <w:szCs w:val="24"/>
                <w:lang w:val="ru-RU"/>
              </w:rPr>
              <w:t>груп</w:t>
            </w:r>
            <w:r w:rsidRPr="00FE0580">
              <w:rPr>
                <w:rFonts w:ascii="Times New Roman" w:hAnsi="Times New Roman" w:cs="Times New Roman"/>
                <w:spacing w:val="-3"/>
                <w:sz w:val="24"/>
                <w:szCs w:val="24"/>
                <w:lang w:val="ru-RU"/>
              </w:rPr>
              <w:t xml:space="preserve">повых собраний кадет при решении социальных </w:t>
            </w:r>
            <w:r w:rsidRPr="00FE0580">
              <w:rPr>
                <w:rFonts w:ascii="Times New Roman" w:hAnsi="Times New Roman" w:cs="Times New Roman"/>
                <w:spacing w:val="-3"/>
                <w:sz w:val="24"/>
                <w:szCs w:val="24"/>
                <w:lang w:val="ru-RU"/>
              </w:rPr>
              <w:lastRenderedPageBreak/>
              <w:t>проблем в кон</w:t>
            </w:r>
            <w:r w:rsidRPr="00FE0580">
              <w:rPr>
                <w:rFonts w:ascii="Times New Roman" w:hAnsi="Times New Roman" w:cs="Times New Roman"/>
                <w:spacing w:val="-2"/>
                <w:sz w:val="24"/>
                <w:szCs w:val="24"/>
                <w:lang w:val="ru-RU"/>
              </w:rPr>
              <w:t>фликтных ситуациях, при наличии форм насилия, унижения достоин</w:t>
            </w:r>
            <w:r w:rsidRPr="00FE0580">
              <w:rPr>
                <w:rFonts w:ascii="Times New Roman" w:hAnsi="Times New Roman" w:cs="Times New Roman"/>
                <w:sz w:val="24"/>
                <w:szCs w:val="24"/>
                <w:lang w:val="ru-RU"/>
              </w:rPr>
              <w:t>ства кадета.</w:t>
            </w:r>
          </w:p>
        </w:tc>
        <w:tc>
          <w:tcPr>
            <w:tcW w:w="4877"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pacing w:val="-28"/>
                <w:sz w:val="24"/>
                <w:szCs w:val="24"/>
                <w:lang w:val="ru-RU"/>
              </w:rPr>
              <w:lastRenderedPageBreak/>
              <w:t>1.</w:t>
            </w:r>
            <w:r w:rsidRPr="00FE0580">
              <w:rPr>
                <w:rFonts w:ascii="Times New Roman" w:hAnsi="Times New Roman" w:cs="Times New Roman"/>
                <w:sz w:val="24"/>
                <w:szCs w:val="24"/>
                <w:lang w:val="ru-RU"/>
              </w:rPr>
              <w:tab/>
            </w:r>
            <w:r w:rsidRPr="00FE0580">
              <w:rPr>
                <w:rFonts w:ascii="Times New Roman" w:hAnsi="Times New Roman" w:cs="Times New Roman"/>
                <w:spacing w:val="-3"/>
                <w:sz w:val="24"/>
                <w:szCs w:val="24"/>
                <w:lang w:val="ru-RU"/>
              </w:rPr>
              <w:t>Диагностическая работа по изучению социаль</w:t>
            </w:r>
            <w:r w:rsidRPr="00FE0580">
              <w:rPr>
                <w:rFonts w:ascii="Times New Roman" w:hAnsi="Times New Roman" w:cs="Times New Roman"/>
                <w:sz w:val="24"/>
                <w:szCs w:val="24"/>
                <w:lang w:val="ru-RU"/>
              </w:rPr>
              <w:t>ного статуса семьи.</w:t>
            </w:r>
          </w:p>
          <w:p w:rsidR="00FE0580" w:rsidRPr="00FE0580" w:rsidRDefault="00FE0580" w:rsidP="00FE0580">
            <w:pPr>
              <w:pStyle w:val="a5"/>
              <w:rPr>
                <w:rFonts w:ascii="Times New Roman" w:hAnsi="Times New Roman" w:cs="Times New Roman"/>
                <w:spacing w:val="-3"/>
                <w:sz w:val="24"/>
                <w:szCs w:val="24"/>
                <w:lang w:val="ru-RU"/>
              </w:rPr>
            </w:pPr>
            <w:r w:rsidRPr="00FE0580">
              <w:rPr>
                <w:rFonts w:ascii="Times New Roman" w:hAnsi="Times New Roman" w:cs="Times New Roman"/>
                <w:spacing w:val="-9"/>
                <w:sz w:val="24"/>
                <w:szCs w:val="24"/>
                <w:lang w:val="ru-RU"/>
              </w:rPr>
              <w:t>2.</w:t>
            </w:r>
            <w:r w:rsidRPr="00FE0580">
              <w:rPr>
                <w:rFonts w:ascii="Times New Roman" w:hAnsi="Times New Roman" w:cs="Times New Roman"/>
                <w:sz w:val="24"/>
                <w:szCs w:val="24"/>
                <w:lang w:val="ru-RU"/>
              </w:rPr>
              <w:tab/>
            </w:r>
            <w:r w:rsidRPr="00FE0580">
              <w:rPr>
                <w:rFonts w:ascii="Times New Roman" w:hAnsi="Times New Roman" w:cs="Times New Roman"/>
                <w:spacing w:val="-3"/>
                <w:sz w:val="24"/>
                <w:szCs w:val="24"/>
                <w:lang w:val="ru-RU"/>
              </w:rPr>
              <w:t xml:space="preserve">Составление </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pacing w:val="-3"/>
                <w:sz w:val="24"/>
                <w:szCs w:val="24"/>
                <w:lang w:val="ru-RU"/>
              </w:rPr>
              <w:t>характеристик семей, оказав</w:t>
            </w:r>
            <w:r w:rsidRPr="00FE0580">
              <w:rPr>
                <w:rFonts w:ascii="Times New Roman" w:hAnsi="Times New Roman" w:cs="Times New Roman"/>
                <w:sz w:val="24"/>
                <w:szCs w:val="24"/>
                <w:lang w:val="ru-RU"/>
              </w:rPr>
              <w:t xml:space="preserve">шихся в социально </w:t>
            </w:r>
            <w:r w:rsidRPr="00FE0580">
              <w:rPr>
                <w:rFonts w:ascii="Times New Roman" w:hAnsi="Times New Roman" w:cs="Times New Roman"/>
                <w:spacing w:val="-4"/>
                <w:sz w:val="24"/>
                <w:szCs w:val="24"/>
                <w:lang w:val="ru-RU"/>
              </w:rPr>
              <w:t>опасном положении, се</w:t>
            </w:r>
            <w:r w:rsidRPr="00FE0580">
              <w:rPr>
                <w:rFonts w:ascii="Times New Roman" w:hAnsi="Times New Roman" w:cs="Times New Roman"/>
                <w:spacing w:val="-2"/>
                <w:sz w:val="24"/>
                <w:szCs w:val="24"/>
                <w:lang w:val="ru-RU"/>
              </w:rPr>
              <w:t xml:space="preserve">мей, где есть трудные </w:t>
            </w:r>
            <w:r w:rsidRPr="00FE0580">
              <w:rPr>
                <w:rFonts w:ascii="Times New Roman" w:hAnsi="Times New Roman" w:cs="Times New Roman"/>
                <w:sz w:val="24"/>
                <w:szCs w:val="24"/>
                <w:lang w:val="ru-RU"/>
              </w:rPr>
              <w:t>подростки.</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pacing w:val="-18"/>
                <w:sz w:val="24"/>
                <w:szCs w:val="24"/>
                <w:lang w:val="ru-RU"/>
              </w:rPr>
              <w:t>3.</w:t>
            </w:r>
            <w:r w:rsidRPr="00FE0580">
              <w:rPr>
                <w:rFonts w:ascii="Times New Roman" w:hAnsi="Times New Roman" w:cs="Times New Roman"/>
                <w:sz w:val="24"/>
                <w:szCs w:val="24"/>
                <w:lang w:val="ru-RU"/>
              </w:rPr>
              <w:tab/>
            </w:r>
            <w:r w:rsidRPr="00FE0580">
              <w:rPr>
                <w:rFonts w:ascii="Times New Roman" w:hAnsi="Times New Roman" w:cs="Times New Roman"/>
                <w:spacing w:val="-8"/>
                <w:sz w:val="24"/>
                <w:szCs w:val="24"/>
                <w:lang w:val="ru-RU"/>
              </w:rPr>
              <w:t xml:space="preserve">Усовершенствование </w:t>
            </w:r>
            <w:r w:rsidRPr="00FE0580">
              <w:rPr>
                <w:rFonts w:ascii="Times New Roman" w:hAnsi="Times New Roman" w:cs="Times New Roman"/>
                <w:spacing w:val="-10"/>
                <w:sz w:val="24"/>
                <w:szCs w:val="24"/>
                <w:lang w:val="ru-RU"/>
              </w:rPr>
              <w:t xml:space="preserve">комплекса взаимодействия </w:t>
            </w:r>
            <w:r w:rsidRPr="00FE0580">
              <w:rPr>
                <w:rFonts w:ascii="Times New Roman" w:hAnsi="Times New Roman" w:cs="Times New Roman"/>
                <w:spacing w:val="-7"/>
                <w:sz w:val="24"/>
                <w:szCs w:val="24"/>
                <w:lang w:val="ru-RU"/>
              </w:rPr>
              <w:t xml:space="preserve">педагогических работников корпуса </w:t>
            </w:r>
            <w:r w:rsidRPr="00FE0580">
              <w:rPr>
                <w:rFonts w:ascii="Times New Roman" w:hAnsi="Times New Roman" w:cs="Times New Roman"/>
                <w:spacing w:val="-6"/>
                <w:sz w:val="24"/>
                <w:szCs w:val="24"/>
                <w:lang w:val="ru-RU"/>
              </w:rPr>
              <w:t xml:space="preserve">в </w:t>
            </w:r>
            <w:r w:rsidRPr="00FE0580">
              <w:rPr>
                <w:rFonts w:ascii="Times New Roman" w:hAnsi="Times New Roman" w:cs="Times New Roman"/>
                <w:spacing w:val="-9"/>
                <w:sz w:val="24"/>
                <w:szCs w:val="24"/>
                <w:lang w:val="ru-RU"/>
              </w:rPr>
              <w:t xml:space="preserve">просветительской работе с </w:t>
            </w:r>
            <w:r w:rsidRPr="00FE0580">
              <w:rPr>
                <w:rFonts w:ascii="Times New Roman" w:hAnsi="Times New Roman" w:cs="Times New Roman"/>
                <w:sz w:val="24"/>
                <w:szCs w:val="24"/>
                <w:lang w:val="ru-RU"/>
              </w:rPr>
              <w:t>родителями.</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pacing w:val="-9"/>
                <w:sz w:val="24"/>
                <w:szCs w:val="24"/>
                <w:lang w:val="ru-RU"/>
              </w:rPr>
              <w:t>4.</w:t>
            </w:r>
            <w:r w:rsidRPr="00FE0580">
              <w:rPr>
                <w:rFonts w:ascii="Times New Roman" w:hAnsi="Times New Roman" w:cs="Times New Roman"/>
                <w:sz w:val="24"/>
                <w:szCs w:val="24"/>
                <w:lang w:val="ru-RU"/>
              </w:rPr>
              <w:tab/>
            </w:r>
            <w:r w:rsidRPr="00FE0580">
              <w:rPr>
                <w:rFonts w:ascii="Times New Roman" w:hAnsi="Times New Roman" w:cs="Times New Roman"/>
                <w:spacing w:val="-4"/>
                <w:sz w:val="24"/>
                <w:szCs w:val="24"/>
                <w:lang w:val="ru-RU"/>
              </w:rPr>
              <w:t>Привлечение родите</w:t>
            </w:r>
            <w:r w:rsidRPr="00FE0580">
              <w:rPr>
                <w:rFonts w:ascii="Times New Roman" w:hAnsi="Times New Roman" w:cs="Times New Roman"/>
                <w:spacing w:val="-2"/>
                <w:sz w:val="24"/>
                <w:szCs w:val="24"/>
                <w:lang w:val="ru-RU"/>
              </w:rPr>
              <w:t>лей к совместной дея</w:t>
            </w:r>
            <w:r w:rsidRPr="00FE0580">
              <w:rPr>
                <w:rFonts w:ascii="Times New Roman" w:hAnsi="Times New Roman" w:cs="Times New Roman"/>
                <w:spacing w:val="-4"/>
                <w:sz w:val="24"/>
                <w:szCs w:val="24"/>
                <w:lang w:val="ru-RU"/>
              </w:rPr>
              <w:t>тельности.</w:t>
            </w:r>
            <w:r w:rsidRPr="00FE0580">
              <w:rPr>
                <w:rFonts w:ascii="Times New Roman" w:hAnsi="Times New Roman" w:cs="Times New Roman"/>
                <w:spacing w:val="-2"/>
                <w:sz w:val="24"/>
                <w:szCs w:val="24"/>
                <w:lang w:val="ru-RU"/>
              </w:rPr>
              <w:t xml:space="preserve"> </w:t>
            </w:r>
          </w:p>
        </w:tc>
      </w:tr>
    </w:tbl>
    <w:p w:rsidR="00FE0580" w:rsidRPr="00FE0580" w:rsidRDefault="00FE0580" w:rsidP="00FE0580">
      <w:pPr>
        <w:pStyle w:val="a5"/>
        <w:rPr>
          <w:rFonts w:ascii="Times New Roman" w:hAnsi="Times New Roman" w:cs="Times New Roman"/>
          <w:sz w:val="24"/>
          <w:szCs w:val="24"/>
          <w:lang w:val="ru-RU"/>
        </w:rPr>
      </w:pPr>
    </w:p>
    <w:p w:rsidR="00FE0580" w:rsidRPr="00FE0580" w:rsidRDefault="00FE0580" w:rsidP="00FE0580">
      <w:pPr>
        <w:pStyle w:val="a5"/>
        <w:rPr>
          <w:rFonts w:ascii="Times New Roman" w:hAnsi="Times New Roman" w:cs="Times New Roman"/>
          <w:sz w:val="24"/>
          <w:szCs w:val="24"/>
          <w:lang w:val="ru-RU"/>
        </w:rPr>
      </w:pP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77"/>
        <w:gridCol w:w="4341"/>
        <w:gridCol w:w="2635"/>
      </w:tblGrid>
      <w:tr w:rsidR="00FE0580" w:rsidRPr="00FE0580" w:rsidTr="00FE0580">
        <w:tc>
          <w:tcPr>
            <w:tcW w:w="3652" w:type="dxa"/>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Направления работы</w:t>
            </w:r>
          </w:p>
        </w:tc>
        <w:tc>
          <w:tcPr>
            <w:tcW w:w="7655" w:type="dxa"/>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Мероприятия</w:t>
            </w:r>
          </w:p>
        </w:tc>
        <w:tc>
          <w:tcPr>
            <w:tcW w:w="4110" w:type="dxa"/>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Ответственный</w:t>
            </w:r>
          </w:p>
        </w:tc>
      </w:tr>
      <w:tr w:rsidR="00FE0580" w:rsidRPr="00FE0580" w:rsidTr="00FE0580">
        <w:tc>
          <w:tcPr>
            <w:tcW w:w="15417" w:type="dxa"/>
            <w:gridSpan w:val="3"/>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в течение учебного года</w:t>
            </w:r>
          </w:p>
        </w:tc>
      </w:tr>
      <w:tr w:rsidR="00FE0580" w:rsidRPr="00FE0580" w:rsidTr="00FE0580">
        <w:tc>
          <w:tcPr>
            <w:tcW w:w="3652" w:type="dxa"/>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 xml:space="preserve">Организационное </w:t>
            </w:r>
          </w:p>
        </w:tc>
        <w:tc>
          <w:tcPr>
            <w:tcW w:w="7655"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Оформление социальных паспортов классов, корпуса.</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Выявление учащихся, имеющих  проблемы в поведении.</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Обновление и корректировка документации.</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Составление графика приобретения одежды для детей-сирот и детей. Оставшихся без попечения родителей.</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Социально-педагогические занятия для </w:t>
            </w:r>
            <w:r w:rsidRPr="00FE0580">
              <w:rPr>
                <w:rFonts w:ascii="Times New Roman" w:hAnsi="Times New Roman" w:cs="Times New Roman"/>
                <w:sz w:val="24"/>
                <w:szCs w:val="24"/>
                <w:lang w:val="ru-RU"/>
              </w:rPr>
              <w:lastRenderedPageBreak/>
              <w:t>воспитателей корпуса.</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Оформление пособий детям, нуждающимся в социальной защите.</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Оформление временной регистрации и зональных пропусков обучающимся 7-х- 11-х классов.</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Работа «Горячей линии».</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Участие в заседаниях, совещаниях, педагогических советах.</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Составление отчетной документации по запросам администрации корпуса.</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Взаимодействие со специалистами социальных служб для принятия мер по социальной защите обучающихся.</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Вовлечение учащихся в кружки, секции и другие творческие объединения детей в корпусе.</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Взаимодействие с учителями, воспитателями по решению конфликтных ситуаций, возникающих в процессе работы с учащимися, требующими особого педагогического внимания.</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Взаимодействие с учреждениями города по вопросам защиты детей.</w:t>
            </w:r>
          </w:p>
        </w:tc>
        <w:tc>
          <w:tcPr>
            <w:tcW w:w="4110" w:type="dxa"/>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lastRenderedPageBreak/>
              <w:t>Социальный педагог</w:t>
            </w:r>
          </w:p>
        </w:tc>
      </w:tr>
      <w:tr w:rsidR="00FE0580" w:rsidRPr="00FE0580" w:rsidTr="00FE0580">
        <w:tc>
          <w:tcPr>
            <w:tcW w:w="15417" w:type="dxa"/>
            <w:gridSpan w:val="3"/>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lastRenderedPageBreak/>
              <w:t>сентябрь</w:t>
            </w:r>
          </w:p>
        </w:tc>
      </w:tr>
      <w:tr w:rsidR="00FE0580" w:rsidRPr="00F37A47" w:rsidTr="00FE0580">
        <w:tc>
          <w:tcPr>
            <w:tcW w:w="3652" w:type="dxa"/>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 xml:space="preserve">Социально-педагогическая охрана прав детства </w:t>
            </w:r>
          </w:p>
          <w:p w:rsidR="00FE0580" w:rsidRPr="00FE0580" w:rsidRDefault="00FE0580" w:rsidP="00FE0580">
            <w:pPr>
              <w:pStyle w:val="a5"/>
              <w:rPr>
                <w:rFonts w:ascii="Times New Roman" w:hAnsi="Times New Roman" w:cs="Times New Roman"/>
                <w:sz w:val="24"/>
                <w:szCs w:val="24"/>
              </w:rPr>
            </w:pPr>
          </w:p>
        </w:tc>
        <w:tc>
          <w:tcPr>
            <w:tcW w:w="7655"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Создание и уточнение банка данных детей, имеющих социальные, психологические и личностные проблемы (диагностика, наблюдения), нуждающихся в социальной защите, опеке, попечительстве. </w:t>
            </w:r>
          </w:p>
        </w:tc>
        <w:tc>
          <w:tcPr>
            <w:tcW w:w="4110"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Социальный педагог, классные руководители, воспитатели</w:t>
            </w:r>
          </w:p>
        </w:tc>
      </w:tr>
      <w:tr w:rsidR="00FE0580" w:rsidRPr="00F37A47" w:rsidTr="00FE0580">
        <w:tc>
          <w:tcPr>
            <w:tcW w:w="3652"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Профилактика школьной дезадаптации, педагогической и социальной запущенности </w:t>
            </w:r>
          </w:p>
          <w:p w:rsidR="00FE0580" w:rsidRPr="00FE0580" w:rsidRDefault="00FE0580" w:rsidP="00FE0580">
            <w:pPr>
              <w:pStyle w:val="a5"/>
              <w:rPr>
                <w:rFonts w:ascii="Times New Roman" w:hAnsi="Times New Roman" w:cs="Times New Roman"/>
                <w:sz w:val="24"/>
                <w:szCs w:val="24"/>
                <w:lang w:val="ru-RU"/>
              </w:rPr>
            </w:pPr>
          </w:p>
        </w:tc>
        <w:tc>
          <w:tcPr>
            <w:tcW w:w="7655"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Выявление среди обучающихся 7-х, 10 классов детей группы риска по формированию школьной дезадаптации. </w:t>
            </w:r>
          </w:p>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 xml:space="preserve">Социально-педагогический консилиум 7- 11 классов </w:t>
            </w:r>
          </w:p>
        </w:tc>
        <w:tc>
          <w:tcPr>
            <w:tcW w:w="4110"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Социальный педагог, классные руководители, воспитатели</w:t>
            </w:r>
          </w:p>
        </w:tc>
      </w:tr>
      <w:tr w:rsidR="00FE0580" w:rsidRPr="00FE0580" w:rsidTr="00FE0580">
        <w:tc>
          <w:tcPr>
            <w:tcW w:w="3652" w:type="dxa"/>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 xml:space="preserve">Профилактика правонарушений, безнадзорности и беспризорности </w:t>
            </w:r>
          </w:p>
          <w:p w:rsidR="00FE0580" w:rsidRPr="00FE0580" w:rsidRDefault="00FE0580" w:rsidP="00FE0580">
            <w:pPr>
              <w:pStyle w:val="a5"/>
              <w:rPr>
                <w:rFonts w:ascii="Times New Roman" w:hAnsi="Times New Roman" w:cs="Times New Roman"/>
                <w:sz w:val="24"/>
                <w:szCs w:val="24"/>
              </w:rPr>
            </w:pPr>
          </w:p>
        </w:tc>
        <w:tc>
          <w:tcPr>
            <w:tcW w:w="7655"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Профилактические беседы, часы общения </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в 7–11-х классах «Правила поведения в корпусе», </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Организация и анализ внеклассной занятости школьников, состоящих на различных видах учета. </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Контроль посещаемости и успеваемости детей, склонных к неуспеваемости и пропускам уроков. </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Учет, корректировка обучающихся: </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 дети из социально незащищенных семей; </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 опекаемые учащиеся; </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lastRenderedPageBreak/>
              <w:t xml:space="preserve">- дети, проживающие у родственников; </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 учащиеся девиантного поведения; </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семьи, находящиеся в социально опасном положении</w:t>
            </w:r>
          </w:p>
        </w:tc>
        <w:tc>
          <w:tcPr>
            <w:tcW w:w="4110" w:type="dxa"/>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lastRenderedPageBreak/>
              <w:t>Социальный педагог</w:t>
            </w:r>
          </w:p>
        </w:tc>
      </w:tr>
      <w:tr w:rsidR="00FE0580" w:rsidRPr="00FE0580" w:rsidTr="00FE0580">
        <w:tc>
          <w:tcPr>
            <w:tcW w:w="15417" w:type="dxa"/>
            <w:gridSpan w:val="3"/>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lastRenderedPageBreak/>
              <w:t>октябрь</w:t>
            </w:r>
          </w:p>
        </w:tc>
      </w:tr>
      <w:tr w:rsidR="00FE0580" w:rsidRPr="00FE0580" w:rsidTr="00FE0580">
        <w:tc>
          <w:tcPr>
            <w:tcW w:w="3652"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Социально-педагогическая охрана прав детства </w:t>
            </w:r>
          </w:p>
        </w:tc>
        <w:tc>
          <w:tcPr>
            <w:tcW w:w="7655"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Анализ социальных паспортов классов, школы. </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Сопровождение семей группы риска, опекаемых с целью контроля за соблюдением прав ребенка </w:t>
            </w:r>
          </w:p>
        </w:tc>
        <w:tc>
          <w:tcPr>
            <w:tcW w:w="4110" w:type="dxa"/>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Социальный педагог</w:t>
            </w:r>
          </w:p>
        </w:tc>
      </w:tr>
      <w:tr w:rsidR="00FE0580" w:rsidRPr="00F37A47" w:rsidTr="00FE0580">
        <w:tc>
          <w:tcPr>
            <w:tcW w:w="3652" w:type="dxa"/>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 xml:space="preserve">Профилактика школьной дезадаптации </w:t>
            </w:r>
          </w:p>
        </w:tc>
        <w:tc>
          <w:tcPr>
            <w:tcW w:w="7655"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Диагностика «Мотивы обучения в 7-х, 10  классах». </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Составление карт наблюдения неблагополучных семей, кадет, стоящих на внутришкольном учете </w:t>
            </w:r>
          </w:p>
        </w:tc>
        <w:tc>
          <w:tcPr>
            <w:tcW w:w="4110"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Социальный педагог, классные руководители, воспитатели, педагог-психолог</w:t>
            </w:r>
          </w:p>
        </w:tc>
      </w:tr>
      <w:tr w:rsidR="00FE0580" w:rsidRPr="00F37A47" w:rsidTr="00FE0580">
        <w:tc>
          <w:tcPr>
            <w:tcW w:w="3652"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Профилактика правонарушений, безнадзорности и беспризорности </w:t>
            </w:r>
          </w:p>
        </w:tc>
        <w:tc>
          <w:tcPr>
            <w:tcW w:w="7655"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Выявление и предупреждение фактов отклонения в поведении и обучении (наблюдения, беседы). </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Совет профилактики. </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Содействие в организации каникулярного отдыха школьников на осенних каникулах. </w:t>
            </w:r>
          </w:p>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Проведение социально-педагогического консилиума .</w:t>
            </w:r>
          </w:p>
        </w:tc>
        <w:tc>
          <w:tcPr>
            <w:tcW w:w="4110"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Социальный педагог, классные руководители, воспитатели</w:t>
            </w:r>
          </w:p>
        </w:tc>
      </w:tr>
      <w:tr w:rsidR="00FE0580" w:rsidRPr="00FE0580" w:rsidTr="00FE0580">
        <w:tc>
          <w:tcPr>
            <w:tcW w:w="15417" w:type="dxa"/>
            <w:gridSpan w:val="3"/>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ноябрь</w:t>
            </w:r>
          </w:p>
        </w:tc>
      </w:tr>
      <w:tr w:rsidR="00FE0580" w:rsidRPr="00FE0580" w:rsidTr="00FE0580">
        <w:tc>
          <w:tcPr>
            <w:tcW w:w="3652"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Социально-педагогическая охрана прав детства </w:t>
            </w:r>
          </w:p>
        </w:tc>
        <w:tc>
          <w:tcPr>
            <w:tcW w:w="7655"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Сопровождение семей группы риска, опекаемых детей </w:t>
            </w:r>
          </w:p>
        </w:tc>
        <w:tc>
          <w:tcPr>
            <w:tcW w:w="4110" w:type="dxa"/>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Социальный педагог</w:t>
            </w:r>
          </w:p>
        </w:tc>
      </w:tr>
      <w:tr w:rsidR="00FE0580" w:rsidRPr="00F37A47" w:rsidTr="00FE0580">
        <w:tc>
          <w:tcPr>
            <w:tcW w:w="3652"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Профилактика жестокого обращения с детьми </w:t>
            </w:r>
          </w:p>
        </w:tc>
        <w:tc>
          <w:tcPr>
            <w:tcW w:w="7655" w:type="dxa"/>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lang w:val="ru-RU"/>
              </w:rPr>
              <w:t xml:space="preserve">«Круглый стол» для педагогов «Формирование позитивных детско-родительских отношений. </w:t>
            </w:r>
            <w:r w:rsidRPr="00FE0580">
              <w:rPr>
                <w:rFonts w:ascii="Times New Roman" w:hAnsi="Times New Roman" w:cs="Times New Roman"/>
                <w:sz w:val="24"/>
                <w:szCs w:val="24"/>
              </w:rPr>
              <w:t xml:space="preserve">Формы и методы работы» </w:t>
            </w:r>
          </w:p>
        </w:tc>
        <w:tc>
          <w:tcPr>
            <w:tcW w:w="4110"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Социальный педагог, классные руководители, воспитатели</w:t>
            </w:r>
          </w:p>
        </w:tc>
      </w:tr>
      <w:tr w:rsidR="00FE0580" w:rsidRPr="00F37A47" w:rsidTr="00FE0580">
        <w:tc>
          <w:tcPr>
            <w:tcW w:w="3652"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Профилактика правонарушений, безнадзорности и беспризорности </w:t>
            </w:r>
          </w:p>
        </w:tc>
        <w:tc>
          <w:tcPr>
            <w:tcW w:w="7655"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Сопровождение детей группы риска. </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Совет профилактики</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Проведение недели «Мои права и обязанности» 7-11 класс </w:t>
            </w:r>
          </w:p>
        </w:tc>
        <w:tc>
          <w:tcPr>
            <w:tcW w:w="4110"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Социальный педагог, классные руководители, воспитатели</w:t>
            </w:r>
          </w:p>
        </w:tc>
      </w:tr>
      <w:tr w:rsidR="00FE0580" w:rsidRPr="00FE0580" w:rsidTr="00FE0580">
        <w:tc>
          <w:tcPr>
            <w:tcW w:w="3652"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Профилактика курения, употребления алкоголя, наркотиков</w:t>
            </w:r>
          </w:p>
        </w:tc>
        <w:tc>
          <w:tcPr>
            <w:tcW w:w="7655"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Диагностика обучающихся 7-11-х классов по проблеме приобщения к курению, алкоголю, ПАВ </w:t>
            </w:r>
          </w:p>
        </w:tc>
        <w:tc>
          <w:tcPr>
            <w:tcW w:w="4110" w:type="dxa"/>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Социальный педагог</w:t>
            </w:r>
          </w:p>
        </w:tc>
      </w:tr>
      <w:tr w:rsidR="00FE0580" w:rsidRPr="00F37A47" w:rsidTr="00FE0580">
        <w:tc>
          <w:tcPr>
            <w:tcW w:w="3652"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Психолого-педагогическая коррекция социальной дезадаптации, нарушений в развитии личности </w:t>
            </w:r>
          </w:p>
        </w:tc>
        <w:tc>
          <w:tcPr>
            <w:tcW w:w="7655"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Участие в социально-педагогическом консилиуме по 7-м, 9-м, 10 классам с целью информирования и предоставления рекомендаций педагогам </w:t>
            </w:r>
          </w:p>
        </w:tc>
        <w:tc>
          <w:tcPr>
            <w:tcW w:w="4110"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Социальный педагог, классные руководители, воспитатели, педагог-психолог</w:t>
            </w:r>
          </w:p>
        </w:tc>
      </w:tr>
      <w:tr w:rsidR="00FE0580" w:rsidRPr="00FE0580" w:rsidTr="00FE0580">
        <w:tc>
          <w:tcPr>
            <w:tcW w:w="15417" w:type="dxa"/>
            <w:gridSpan w:val="3"/>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декабрь</w:t>
            </w:r>
          </w:p>
        </w:tc>
      </w:tr>
      <w:tr w:rsidR="00FE0580" w:rsidRPr="00FE0580" w:rsidTr="00FE0580">
        <w:tc>
          <w:tcPr>
            <w:tcW w:w="3652"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Социально-педагогическая охрана прав детства </w:t>
            </w:r>
          </w:p>
        </w:tc>
        <w:tc>
          <w:tcPr>
            <w:tcW w:w="7655"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Работа с семьями учащихся категории детей-сирот и детей, оставшихся без попечения родителей </w:t>
            </w:r>
          </w:p>
        </w:tc>
        <w:tc>
          <w:tcPr>
            <w:tcW w:w="4110" w:type="dxa"/>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Социальный педагог</w:t>
            </w:r>
          </w:p>
        </w:tc>
      </w:tr>
      <w:tr w:rsidR="00FE0580" w:rsidRPr="00FE0580" w:rsidTr="00FE0580">
        <w:tc>
          <w:tcPr>
            <w:tcW w:w="3652"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Охрана психического и физического здоровья школьников </w:t>
            </w:r>
          </w:p>
        </w:tc>
        <w:tc>
          <w:tcPr>
            <w:tcW w:w="7655"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Участие в мероприятиях, направленных на сохранение и укрепление здоровья обучающихся. Декада «ЗОЖ» </w:t>
            </w:r>
          </w:p>
        </w:tc>
        <w:tc>
          <w:tcPr>
            <w:tcW w:w="4110" w:type="dxa"/>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Социальный педагог</w:t>
            </w:r>
          </w:p>
        </w:tc>
      </w:tr>
      <w:tr w:rsidR="00FE0580" w:rsidRPr="00F37A47" w:rsidTr="00FE0580">
        <w:tc>
          <w:tcPr>
            <w:tcW w:w="3652"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lastRenderedPageBreak/>
              <w:t xml:space="preserve">Профилактика школьной дезадаптации, педагогической и социальной запущенности </w:t>
            </w:r>
          </w:p>
        </w:tc>
        <w:tc>
          <w:tcPr>
            <w:tcW w:w="7655"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Выявление среди обучающихся начальных классов детей группы риска по проблеме школьной дезадаптации. </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Составление карт наблюдения неблагополучных семей. </w:t>
            </w:r>
          </w:p>
          <w:p w:rsidR="00FE0580" w:rsidRPr="00FE0580" w:rsidRDefault="00FE0580" w:rsidP="00FE0580">
            <w:pPr>
              <w:pStyle w:val="a5"/>
              <w:rPr>
                <w:rFonts w:ascii="Times New Roman" w:hAnsi="Times New Roman" w:cs="Times New Roman"/>
                <w:sz w:val="24"/>
                <w:szCs w:val="24"/>
                <w:lang w:val="ru-RU"/>
              </w:rPr>
            </w:pPr>
          </w:p>
        </w:tc>
        <w:tc>
          <w:tcPr>
            <w:tcW w:w="4110"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Социальный педагог, классные руководители, воспитатели</w:t>
            </w:r>
          </w:p>
        </w:tc>
      </w:tr>
      <w:tr w:rsidR="00FE0580" w:rsidRPr="00F37A47" w:rsidTr="00FE0580">
        <w:tc>
          <w:tcPr>
            <w:tcW w:w="3652"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Профилактика правонарушений, безнадзорности и беспризорности </w:t>
            </w:r>
          </w:p>
        </w:tc>
        <w:tc>
          <w:tcPr>
            <w:tcW w:w="7655"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Организация каникулярного отдыха школьников. </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Совет профилактики </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Проведение социально-педагогического консилиума 8-х классов</w:t>
            </w:r>
          </w:p>
        </w:tc>
        <w:tc>
          <w:tcPr>
            <w:tcW w:w="4110"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Социальный педагог, классные руководители, воспитатели</w:t>
            </w:r>
          </w:p>
        </w:tc>
      </w:tr>
      <w:tr w:rsidR="00FE0580" w:rsidRPr="00FE0580" w:rsidTr="00FE0580">
        <w:tc>
          <w:tcPr>
            <w:tcW w:w="3652"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Профилактика курения, употребления алкоголя, наркотиков</w:t>
            </w:r>
          </w:p>
        </w:tc>
        <w:tc>
          <w:tcPr>
            <w:tcW w:w="7655" w:type="dxa"/>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lang w:val="ru-RU"/>
              </w:rPr>
              <w:t xml:space="preserve">Диагностика обучающихся 9–11-х классов по проблеме приобщения к алкоголю, употреблению </w:t>
            </w:r>
            <w:r w:rsidRPr="00FE0580">
              <w:rPr>
                <w:rFonts w:ascii="Times New Roman" w:hAnsi="Times New Roman" w:cs="Times New Roman"/>
                <w:sz w:val="24"/>
                <w:szCs w:val="24"/>
              </w:rPr>
              <w:t xml:space="preserve">ПАВ. </w:t>
            </w:r>
          </w:p>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 xml:space="preserve">Мероприятия в рамках декады «ЗОЖ» </w:t>
            </w:r>
          </w:p>
        </w:tc>
        <w:tc>
          <w:tcPr>
            <w:tcW w:w="4110" w:type="dxa"/>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Социальный педагог</w:t>
            </w:r>
          </w:p>
        </w:tc>
      </w:tr>
      <w:tr w:rsidR="00FE0580" w:rsidRPr="00FE0580" w:rsidTr="00FE0580">
        <w:tc>
          <w:tcPr>
            <w:tcW w:w="3652" w:type="dxa"/>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Организационное</w:t>
            </w:r>
          </w:p>
        </w:tc>
        <w:tc>
          <w:tcPr>
            <w:tcW w:w="7655"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Оформление временной регистрации и зональных пропусков обучающимся 7-х- 11-х классов.</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Работа «Горячей линии»</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Социально-педагогические занятия для воспитателей корпуса.</w:t>
            </w:r>
          </w:p>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 xml:space="preserve">Подготовка рекомендаций для обучающихся </w:t>
            </w:r>
          </w:p>
        </w:tc>
        <w:tc>
          <w:tcPr>
            <w:tcW w:w="4110" w:type="dxa"/>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Социальный педагог</w:t>
            </w:r>
          </w:p>
        </w:tc>
      </w:tr>
      <w:tr w:rsidR="00FE0580" w:rsidRPr="00FE0580" w:rsidTr="00FE0580">
        <w:tc>
          <w:tcPr>
            <w:tcW w:w="15417" w:type="dxa"/>
            <w:gridSpan w:val="3"/>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январь</w:t>
            </w:r>
          </w:p>
        </w:tc>
      </w:tr>
      <w:tr w:rsidR="00FE0580" w:rsidRPr="00FE0580" w:rsidTr="00FE0580">
        <w:tc>
          <w:tcPr>
            <w:tcW w:w="3652"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Социально-педагогическая охрана прав детства </w:t>
            </w:r>
          </w:p>
        </w:tc>
        <w:tc>
          <w:tcPr>
            <w:tcW w:w="7655"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Посещение и сбор отчетов по опекаемым детям и приемным семьям с целью контроля за соблюдением прав ребенка </w:t>
            </w:r>
          </w:p>
        </w:tc>
        <w:tc>
          <w:tcPr>
            <w:tcW w:w="4110" w:type="dxa"/>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Социальный педагог</w:t>
            </w:r>
          </w:p>
        </w:tc>
      </w:tr>
      <w:tr w:rsidR="00FE0580" w:rsidRPr="00FE0580" w:rsidTr="00FE0580">
        <w:tc>
          <w:tcPr>
            <w:tcW w:w="3652"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Охрана психического и физического здоровья школьников </w:t>
            </w:r>
          </w:p>
        </w:tc>
        <w:tc>
          <w:tcPr>
            <w:tcW w:w="7655"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Подготовить рекомендации для родителей и кадет 9-х, 11-х классов «Как правильно подготовить ребенка к сдаче экзаменов» </w:t>
            </w:r>
          </w:p>
        </w:tc>
        <w:tc>
          <w:tcPr>
            <w:tcW w:w="4110" w:type="dxa"/>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Социальный педагог</w:t>
            </w:r>
          </w:p>
        </w:tc>
      </w:tr>
      <w:tr w:rsidR="00FE0580" w:rsidRPr="00FE0580" w:rsidTr="00FE0580">
        <w:tc>
          <w:tcPr>
            <w:tcW w:w="3652"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Профилактика жестокого обращения с детьми </w:t>
            </w:r>
          </w:p>
        </w:tc>
        <w:tc>
          <w:tcPr>
            <w:tcW w:w="7655"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Заседание МО классных руководителей (информационно-просветительская деятельность) по теме «Права детей – права человека» </w:t>
            </w:r>
          </w:p>
        </w:tc>
        <w:tc>
          <w:tcPr>
            <w:tcW w:w="4110" w:type="dxa"/>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Социальный педагог</w:t>
            </w:r>
          </w:p>
        </w:tc>
      </w:tr>
      <w:tr w:rsidR="00FE0580" w:rsidRPr="00FE0580" w:rsidTr="00FE0580">
        <w:tc>
          <w:tcPr>
            <w:tcW w:w="15417" w:type="dxa"/>
            <w:gridSpan w:val="3"/>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февраль</w:t>
            </w:r>
          </w:p>
        </w:tc>
      </w:tr>
      <w:tr w:rsidR="00FE0580" w:rsidRPr="00F37A47" w:rsidTr="00FE0580">
        <w:tc>
          <w:tcPr>
            <w:tcW w:w="3652"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Профилактика жестокого обращения с детьми </w:t>
            </w:r>
          </w:p>
        </w:tc>
        <w:tc>
          <w:tcPr>
            <w:tcW w:w="7655"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Конкурс творческих работ учащихся «Я ребенок – я человек» </w:t>
            </w:r>
          </w:p>
        </w:tc>
        <w:tc>
          <w:tcPr>
            <w:tcW w:w="4110"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Социальный педагог, классные руководители, воспитатели</w:t>
            </w:r>
          </w:p>
        </w:tc>
      </w:tr>
      <w:tr w:rsidR="00FE0580" w:rsidRPr="00FE0580" w:rsidTr="00FE0580">
        <w:tc>
          <w:tcPr>
            <w:tcW w:w="3652"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Содействие в профориентационной работе с обучающимися </w:t>
            </w:r>
          </w:p>
        </w:tc>
        <w:tc>
          <w:tcPr>
            <w:tcW w:w="7655" w:type="dxa"/>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lang w:val="ru-RU"/>
              </w:rPr>
              <w:t xml:space="preserve">Профориентационное тестирование «Куда пойти учиться?» </w:t>
            </w:r>
            <w:r w:rsidRPr="00FE0580">
              <w:rPr>
                <w:rFonts w:ascii="Times New Roman" w:hAnsi="Times New Roman" w:cs="Times New Roman"/>
                <w:sz w:val="24"/>
                <w:szCs w:val="24"/>
              </w:rPr>
              <w:t xml:space="preserve">(9–11-е классы) </w:t>
            </w:r>
          </w:p>
        </w:tc>
        <w:tc>
          <w:tcPr>
            <w:tcW w:w="4110" w:type="dxa"/>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Социальный педагог</w:t>
            </w:r>
          </w:p>
        </w:tc>
      </w:tr>
      <w:tr w:rsidR="00FE0580" w:rsidRPr="00F37A47" w:rsidTr="00FE0580">
        <w:tc>
          <w:tcPr>
            <w:tcW w:w="3652"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Охрана психического и физического здоровья школьников </w:t>
            </w:r>
          </w:p>
        </w:tc>
        <w:tc>
          <w:tcPr>
            <w:tcW w:w="7655"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Цикл занятий по ЗОЖ кадет 7- 11-х классов со специалистами служб (города). </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Информационные занятия по проблеме здорового образа жизни учащихся </w:t>
            </w:r>
          </w:p>
        </w:tc>
        <w:tc>
          <w:tcPr>
            <w:tcW w:w="4110"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Социальный педагог, классные руководители, воспитатели</w:t>
            </w:r>
          </w:p>
        </w:tc>
      </w:tr>
      <w:tr w:rsidR="00FE0580" w:rsidRPr="00F37A47" w:rsidTr="00FE0580">
        <w:tc>
          <w:tcPr>
            <w:tcW w:w="3652"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Профилактика </w:t>
            </w:r>
            <w:r w:rsidRPr="00FE0580">
              <w:rPr>
                <w:rFonts w:ascii="Times New Roman" w:hAnsi="Times New Roman" w:cs="Times New Roman"/>
                <w:sz w:val="24"/>
                <w:szCs w:val="24"/>
                <w:lang w:val="ru-RU"/>
              </w:rPr>
              <w:lastRenderedPageBreak/>
              <w:t xml:space="preserve">правонарушений, безнадзорности и беспризорности </w:t>
            </w:r>
          </w:p>
        </w:tc>
        <w:tc>
          <w:tcPr>
            <w:tcW w:w="7655"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lastRenderedPageBreak/>
              <w:t xml:space="preserve">Мероприятия в рамках месячника </w:t>
            </w:r>
            <w:r w:rsidRPr="00FE0580">
              <w:rPr>
                <w:rFonts w:ascii="Times New Roman" w:hAnsi="Times New Roman" w:cs="Times New Roman"/>
                <w:sz w:val="24"/>
                <w:szCs w:val="24"/>
                <w:lang w:val="ru-RU"/>
              </w:rPr>
              <w:lastRenderedPageBreak/>
              <w:t xml:space="preserve">правовых знаний </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беседы инспектора ОДН</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викторина для 7-8-х классов «Закон»;</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-конкурс плакатов «Я и закон»</w:t>
            </w:r>
          </w:p>
        </w:tc>
        <w:tc>
          <w:tcPr>
            <w:tcW w:w="4110"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lastRenderedPageBreak/>
              <w:t xml:space="preserve">Социальный педагог, </w:t>
            </w:r>
            <w:r w:rsidRPr="00FE0580">
              <w:rPr>
                <w:rFonts w:ascii="Times New Roman" w:hAnsi="Times New Roman" w:cs="Times New Roman"/>
                <w:sz w:val="24"/>
                <w:szCs w:val="24"/>
                <w:lang w:val="ru-RU"/>
              </w:rPr>
              <w:lastRenderedPageBreak/>
              <w:t>классные руководители, воспитатели</w:t>
            </w:r>
          </w:p>
        </w:tc>
      </w:tr>
      <w:tr w:rsidR="00FE0580" w:rsidRPr="00FE0580" w:rsidTr="00FE0580">
        <w:tc>
          <w:tcPr>
            <w:tcW w:w="3652"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lastRenderedPageBreak/>
              <w:t xml:space="preserve">Психолого-педагогическая коррекция социальной дезадаптации </w:t>
            </w:r>
          </w:p>
        </w:tc>
        <w:tc>
          <w:tcPr>
            <w:tcW w:w="7655"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Коррекционная индивидуальная и групповая работа для обучающихся, состоящих на внутришкольном учете </w:t>
            </w:r>
          </w:p>
        </w:tc>
        <w:tc>
          <w:tcPr>
            <w:tcW w:w="4110" w:type="dxa"/>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Социальный педагог, педагог-психолог</w:t>
            </w:r>
          </w:p>
        </w:tc>
      </w:tr>
      <w:tr w:rsidR="00FE0580" w:rsidRPr="00FE0580" w:rsidTr="00FE0580">
        <w:tc>
          <w:tcPr>
            <w:tcW w:w="15417" w:type="dxa"/>
            <w:gridSpan w:val="3"/>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март</w:t>
            </w:r>
          </w:p>
        </w:tc>
      </w:tr>
      <w:tr w:rsidR="00FE0580" w:rsidRPr="00F37A47" w:rsidTr="00FE0580">
        <w:tc>
          <w:tcPr>
            <w:tcW w:w="3652"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Содействие в профориентационной работе с обучающимися </w:t>
            </w:r>
          </w:p>
        </w:tc>
        <w:tc>
          <w:tcPr>
            <w:tcW w:w="7655"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Практические занятия по профориентации обучающихся. Помощь в выборе образовательных учреждений. </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Цикл мероприятий по профориентации (9–11-е классы) </w:t>
            </w:r>
          </w:p>
        </w:tc>
        <w:tc>
          <w:tcPr>
            <w:tcW w:w="4110"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Социальный педагог, классные руководители, воспитатели</w:t>
            </w:r>
          </w:p>
        </w:tc>
      </w:tr>
      <w:tr w:rsidR="00FE0580" w:rsidRPr="00FE0580" w:rsidTr="00FE0580">
        <w:tc>
          <w:tcPr>
            <w:tcW w:w="3652"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Профилактика жестокого обращения с детьми </w:t>
            </w:r>
          </w:p>
        </w:tc>
        <w:tc>
          <w:tcPr>
            <w:tcW w:w="7655"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Подготовить методический материал на сайт корпуса «Детство без слез» </w:t>
            </w:r>
          </w:p>
        </w:tc>
        <w:tc>
          <w:tcPr>
            <w:tcW w:w="4110" w:type="dxa"/>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Социальный педагог</w:t>
            </w:r>
          </w:p>
        </w:tc>
      </w:tr>
      <w:tr w:rsidR="00FE0580" w:rsidRPr="00F37A47" w:rsidTr="00FE0580">
        <w:tc>
          <w:tcPr>
            <w:tcW w:w="3652"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Профилактика правонарушений, безнадзорности и беспризорности </w:t>
            </w:r>
          </w:p>
        </w:tc>
        <w:tc>
          <w:tcPr>
            <w:tcW w:w="7655"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Совет профилактики. </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Организация каникулярного отдыха </w:t>
            </w:r>
          </w:p>
        </w:tc>
        <w:tc>
          <w:tcPr>
            <w:tcW w:w="4110"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Социальный педагог, классные руководители, воспитатели</w:t>
            </w:r>
          </w:p>
        </w:tc>
      </w:tr>
      <w:tr w:rsidR="00FE0580" w:rsidRPr="00FE0580" w:rsidTr="00FE0580">
        <w:tc>
          <w:tcPr>
            <w:tcW w:w="15417" w:type="dxa"/>
            <w:gridSpan w:val="3"/>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апрель</w:t>
            </w:r>
          </w:p>
        </w:tc>
      </w:tr>
      <w:tr w:rsidR="00FE0580" w:rsidRPr="00FE0580" w:rsidTr="00FE0580">
        <w:tc>
          <w:tcPr>
            <w:tcW w:w="3652"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Социально-педагогическая охрана прав детства </w:t>
            </w:r>
          </w:p>
        </w:tc>
        <w:tc>
          <w:tcPr>
            <w:tcW w:w="7655"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Выявление и изучение условий жизнедеятельности опекаемых детей, детей, проживающих в семьях, состоящих на учете </w:t>
            </w:r>
          </w:p>
        </w:tc>
        <w:tc>
          <w:tcPr>
            <w:tcW w:w="4110" w:type="dxa"/>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Социальный педагог</w:t>
            </w:r>
          </w:p>
        </w:tc>
      </w:tr>
      <w:tr w:rsidR="00FE0580" w:rsidRPr="00F37A47" w:rsidTr="00FE0580">
        <w:tc>
          <w:tcPr>
            <w:tcW w:w="3652"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Охрана психического и физического здоровья школьников </w:t>
            </w:r>
          </w:p>
        </w:tc>
        <w:tc>
          <w:tcPr>
            <w:tcW w:w="7655"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Составление информационных бюллетеней к Всероссийскому дню здоровья </w:t>
            </w:r>
          </w:p>
        </w:tc>
        <w:tc>
          <w:tcPr>
            <w:tcW w:w="4110"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Социальный педагог, классные руководители, воспитатели</w:t>
            </w:r>
          </w:p>
        </w:tc>
      </w:tr>
      <w:tr w:rsidR="00FE0580" w:rsidRPr="00FE0580" w:rsidTr="00FE0580">
        <w:tc>
          <w:tcPr>
            <w:tcW w:w="3652"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Профилактика правонарушений, безнадзорности и беспризорности </w:t>
            </w:r>
          </w:p>
        </w:tc>
        <w:tc>
          <w:tcPr>
            <w:tcW w:w="7655"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Проведение профилактических бесед и лекций на правовую тематику. </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Прогноз и информатизация по проблеме каникулярного отдыха и трудоустройства обучающихся разных категорий в летний период. </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Совет профилактики. </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Консультации для родителей обучающихся, имеющих трудности в развитии и отклонения в поведении </w:t>
            </w:r>
          </w:p>
        </w:tc>
        <w:tc>
          <w:tcPr>
            <w:tcW w:w="4110" w:type="dxa"/>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Социальный педагог</w:t>
            </w:r>
          </w:p>
        </w:tc>
      </w:tr>
      <w:tr w:rsidR="00FE0580" w:rsidRPr="00FE0580" w:rsidTr="00FE0580">
        <w:tc>
          <w:tcPr>
            <w:tcW w:w="15417" w:type="dxa"/>
            <w:gridSpan w:val="3"/>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май</w:t>
            </w:r>
          </w:p>
        </w:tc>
      </w:tr>
      <w:tr w:rsidR="00FE0580" w:rsidRPr="00FE0580" w:rsidTr="00FE0580">
        <w:tc>
          <w:tcPr>
            <w:tcW w:w="3652"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Социально-педагогическая охрана прав детства </w:t>
            </w:r>
          </w:p>
        </w:tc>
        <w:tc>
          <w:tcPr>
            <w:tcW w:w="7655"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Информирование об организации и работе ВПЗ. Оказание помощи семьям в организации летнего отдыха школьников, летнем трудоустройстве </w:t>
            </w:r>
          </w:p>
        </w:tc>
        <w:tc>
          <w:tcPr>
            <w:tcW w:w="4110" w:type="dxa"/>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Социальный педагог, ст.воспитатель</w:t>
            </w:r>
          </w:p>
        </w:tc>
      </w:tr>
      <w:tr w:rsidR="00FE0580" w:rsidRPr="00FE0580" w:rsidTr="00FE0580">
        <w:tc>
          <w:tcPr>
            <w:tcW w:w="3652"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Психолого-педагогическая коррекция социальной дезадаптации, нарушений в развитии личности </w:t>
            </w:r>
          </w:p>
        </w:tc>
        <w:tc>
          <w:tcPr>
            <w:tcW w:w="7655"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Организация каникулярного отдыха и трудоустройства обучающихся группы риска в летний период. </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Совет профилактики. </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 xml:space="preserve">Анализ работы социального педагога  за учебный год. </w:t>
            </w:r>
          </w:p>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lastRenderedPageBreak/>
              <w:t xml:space="preserve">Часы общения в 9-х, 11-х классах «Как подготовиться к экзаменам» </w:t>
            </w:r>
          </w:p>
        </w:tc>
        <w:tc>
          <w:tcPr>
            <w:tcW w:w="4110" w:type="dxa"/>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lastRenderedPageBreak/>
              <w:t>Социальный педагог</w:t>
            </w:r>
          </w:p>
        </w:tc>
      </w:tr>
    </w:tbl>
    <w:p w:rsidR="00FE0580" w:rsidRPr="00FE0580" w:rsidRDefault="00FE0580" w:rsidP="00FE0580">
      <w:pPr>
        <w:pStyle w:val="a5"/>
        <w:rPr>
          <w:rFonts w:ascii="Times New Roman"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9"/>
        <w:gridCol w:w="3686"/>
        <w:gridCol w:w="2347"/>
        <w:gridCol w:w="3071"/>
      </w:tblGrid>
      <w:tr w:rsidR="00FE0580" w:rsidRPr="00FE0580" w:rsidTr="00FE0580">
        <w:tc>
          <w:tcPr>
            <w:tcW w:w="959" w:type="dxa"/>
            <w:vAlign w:val="center"/>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 п/п</w:t>
            </w:r>
          </w:p>
        </w:tc>
        <w:tc>
          <w:tcPr>
            <w:tcW w:w="5386" w:type="dxa"/>
            <w:vAlign w:val="center"/>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Направления деятельности</w:t>
            </w:r>
          </w:p>
        </w:tc>
        <w:tc>
          <w:tcPr>
            <w:tcW w:w="3686" w:type="dxa"/>
            <w:vAlign w:val="center"/>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Сроки</w:t>
            </w:r>
          </w:p>
        </w:tc>
        <w:tc>
          <w:tcPr>
            <w:tcW w:w="4536" w:type="dxa"/>
            <w:vAlign w:val="center"/>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Исполнитель</w:t>
            </w:r>
          </w:p>
        </w:tc>
      </w:tr>
      <w:tr w:rsidR="00FE0580" w:rsidRPr="00FE0580" w:rsidTr="00FE0580">
        <w:tc>
          <w:tcPr>
            <w:tcW w:w="959" w:type="dxa"/>
            <w:vAlign w:val="center"/>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1.</w:t>
            </w:r>
          </w:p>
        </w:tc>
        <w:tc>
          <w:tcPr>
            <w:tcW w:w="5386" w:type="dxa"/>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lang w:val="ru-RU"/>
              </w:rPr>
              <w:t xml:space="preserve">Продолжить работу по выявлению детей и подростков, оставшихся без попечения родителей, больных детей и детей сирот. </w:t>
            </w:r>
            <w:r w:rsidRPr="00FE0580">
              <w:rPr>
                <w:rFonts w:ascii="Times New Roman" w:hAnsi="Times New Roman" w:cs="Times New Roman"/>
                <w:sz w:val="24"/>
                <w:szCs w:val="24"/>
              </w:rPr>
              <w:t>Взять их на контроль.</w:t>
            </w:r>
            <w:r w:rsidRPr="00FE0580">
              <w:rPr>
                <w:rFonts w:ascii="Times New Roman" w:hAnsi="Times New Roman" w:cs="Times New Roman"/>
                <w:sz w:val="24"/>
                <w:szCs w:val="24"/>
              </w:rPr>
              <w:tab/>
            </w:r>
          </w:p>
          <w:p w:rsidR="00FE0580" w:rsidRPr="00FE0580" w:rsidRDefault="00FE0580" w:rsidP="00FE0580">
            <w:pPr>
              <w:pStyle w:val="a5"/>
              <w:rPr>
                <w:rFonts w:ascii="Times New Roman" w:hAnsi="Times New Roman" w:cs="Times New Roman"/>
                <w:sz w:val="24"/>
                <w:szCs w:val="24"/>
              </w:rPr>
            </w:pPr>
          </w:p>
        </w:tc>
        <w:tc>
          <w:tcPr>
            <w:tcW w:w="3686" w:type="dxa"/>
            <w:vAlign w:val="center"/>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В течение года.</w:t>
            </w:r>
          </w:p>
          <w:p w:rsidR="00FE0580" w:rsidRPr="00FE0580" w:rsidRDefault="00FE0580" w:rsidP="00FE0580">
            <w:pPr>
              <w:pStyle w:val="a5"/>
              <w:rPr>
                <w:rFonts w:ascii="Times New Roman" w:hAnsi="Times New Roman" w:cs="Times New Roman"/>
                <w:sz w:val="24"/>
                <w:szCs w:val="24"/>
              </w:rPr>
            </w:pPr>
          </w:p>
        </w:tc>
        <w:tc>
          <w:tcPr>
            <w:tcW w:w="4536" w:type="dxa"/>
            <w:vAlign w:val="center"/>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Социальный педагог</w:t>
            </w:r>
          </w:p>
          <w:p w:rsidR="00FE0580" w:rsidRPr="00FE0580" w:rsidRDefault="00FE0580" w:rsidP="00FE0580">
            <w:pPr>
              <w:pStyle w:val="a5"/>
              <w:rPr>
                <w:rFonts w:ascii="Times New Roman" w:hAnsi="Times New Roman" w:cs="Times New Roman"/>
                <w:sz w:val="24"/>
                <w:szCs w:val="24"/>
              </w:rPr>
            </w:pPr>
          </w:p>
        </w:tc>
      </w:tr>
      <w:tr w:rsidR="00FE0580" w:rsidRPr="00FE0580" w:rsidTr="00FE0580">
        <w:tc>
          <w:tcPr>
            <w:tcW w:w="959" w:type="dxa"/>
            <w:vAlign w:val="center"/>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3.</w:t>
            </w:r>
          </w:p>
        </w:tc>
        <w:tc>
          <w:tcPr>
            <w:tcW w:w="5386"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Провести работу по выявлению интересов потребностей, трудностей в учёбе детей - сирот и детей, оставшихся без попечения родителей.</w:t>
            </w:r>
          </w:p>
          <w:p w:rsidR="00FE0580" w:rsidRPr="00FE0580" w:rsidRDefault="00FE0580" w:rsidP="00FE0580">
            <w:pPr>
              <w:pStyle w:val="a5"/>
              <w:rPr>
                <w:rFonts w:ascii="Times New Roman" w:hAnsi="Times New Roman" w:cs="Times New Roman"/>
                <w:sz w:val="24"/>
                <w:szCs w:val="24"/>
                <w:lang w:val="ru-RU"/>
              </w:rPr>
            </w:pPr>
          </w:p>
        </w:tc>
        <w:tc>
          <w:tcPr>
            <w:tcW w:w="3686" w:type="dxa"/>
            <w:vAlign w:val="center"/>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2 раза в год.</w:t>
            </w:r>
          </w:p>
        </w:tc>
        <w:tc>
          <w:tcPr>
            <w:tcW w:w="4536" w:type="dxa"/>
            <w:vAlign w:val="center"/>
          </w:tcPr>
          <w:p w:rsidR="00FE0580" w:rsidRPr="00FE0580" w:rsidRDefault="00FE0580" w:rsidP="00FE0580">
            <w:pPr>
              <w:pStyle w:val="a5"/>
              <w:rPr>
                <w:rFonts w:ascii="Times New Roman" w:hAnsi="Times New Roman" w:cs="Times New Roman"/>
                <w:sz w:val="24"/>
                <w:szCs w:val="24"/>
              </w:rPr>
            </w:pPr>
          </w:p>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Социальный педагог.</w:t>
            </w:r>
          </w:p>
          <w:p w:rsidR="00FE0580" w:rsidRPr="00FE0580" w:rsidRDefault="00FE0580" w:rsidP="00FE0580">
            <w:pPr>
              <w:pStyle w:val="a5"/>
              <w:rPr>
                <w:rFonts w:ascii="Times New Roman" w:hAnsi="Times New Roman" w:cs="Times New Roman"/>
                <w:sz w:val="24"/>
                <w:szCs w:val="24"/>
              </w:rPr>
            </w:pPr>
          </w:p>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Классный руководитель</w:t>
            </w:r>
          </w:p>
          <w:p w:rsidR="00FE0580" w:rsidRPr="00FE0580" w:rsidRDefault="00FE0580" w:rsidP="00FE0580">
            <w:pPr>
              <w:pStyle w:val="a5"/>
              <w:rPr>
                <w:rFonts w:ascii="Times New Roman" w:hAnsi="Times New Roman" w:cs="Times New Roman"/>
                <w:sz w:val="24"/>
                <w:szCs w:val="24"/>
              </w:rPr>
            </w:pPr>
          </w:p>
          <w:p w:rsidR="00FE0580" w:rsidRPr="00FE0580" w:rsidRDefault="00FE0580" w:rsidP="00FE0580">
            <w:pPr>
              <w:pStyle w:val="a5"/>
              <w:rPr>
                <w:rFonts w:ascii="Times New Roman" w:hAnsi="Times New Roman" w:cs="Times New Roman"/>
                <w:sz w:val="24"/>
                <w:szCs w:val="24"/>
              </w:rPr>
            </w:pPr>
          </w:p>
        </w:tc>
      </w:tr>
      <w:tr w:rsidR="00FE0580" w:rsidRPr="00FE0580" w:rsidTr="00FE0580">
        <w:tc>
          <w:tcPr>
            <w:tcW w:w="959" w:type="dxa"/>
            <w:vAlign w:val="center"/>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5.</w:t>
            </w:r>
          </w:p>
        </w:tc>
        <w:tc>
          <w:tcPr>
            <w:tcW w:w="5386"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Участвовать в рассмотрении конфликтов с подопечными и своевременно оказывать им социальную поддержку.</w:t>
            </w:r>
            <w:r w:rsidRPr="00FE0580">
              <w:rPr>
                <w:rFonts w:ascii="Times New Roman" w:hAnsi="Times New Roman" w:cs="Times New Roman"/>
                <w:sz w:val="24"/>
                <w:szCs w:val="24"/>
                <w:lang w:val="ru-RU"/>
              </w:rPr>
              <w:tab/>
            </w:r>
          </w:p>
          <w:p w:rsidR="00FE0580" w:rsidRPr="00FE0580" w:rsidRDefault="00FE0580" w:rsidP="00FE0580">
            <w:pPr>
              <w:pStyle w:val="a5"/>
              <w:rPr>
                <w:rFonts w:ascii="Times New Roman" w:hAnsi="Times New Roman" w:cs="Times New Roman"/>
                <w:sz w:val="24"/>
                <w:szCs w:val="24"/>
                <w:lang w:val="ru-RU"/>
              </w:rPr>
            </w:pPr>
          </w:p>
        </w:tc>
        <w:tc>
          <w:tcPr>
            <w:tcW w:w="3686" w:type="dxa"/>
            <w:vAlign w:val="center"/>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В течение года.</w:t>
            </w:r>
          </w:p>
        </w:tc>
        <w:tc>
          <w:tcPr>
            <w:tcW w:w="4536" w:type="dxa"/>
            <w:vAlign w:val="center"/>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Социальный педагог.</w:t>
            </w:r>
          </w:p>
          <w:p w:rsidR="00FE0580" w:rsidRPr="00FE0580" w:rsidRDefault="00FE0580" w:rsidP="00FE0580">
            <w:pPr>
              <w:pStyle w:val="a5"/>
              <w:rPr>
                <w:rFonts w:ascii="Times New Roman" w:hAnsi="Times New Roman" w:cs="Times New Roman"/>
                <w:sz w:val="24"/>
                <w:szCs w:val="24"/>
              </w:rPr>
            </w:pPr>
          </w:p>
          <w:p w:rsidR="00FE0580" w:rsidRPr="00FE0580" w:rsidRDefault="00FE0580" w:rsidP="00FE0580">
            <w:pPr>
              <w:pStyle w:val="a5"/>
              <w:rPr>
                <w:rFonts w:ascii="Times New Roman" w:hAnsi="Times New Roman" w:cs="Times New Roman"/>
                <w:sz w:val="24"/>
                <w:szCs w:val="24"/>
              </w:rPr>
            </w:pPr>
          </w:p>
        </w:tc>
      </w:tr>
      <w:tr w:rsidR="00FE0580" w:rsidRPr="00FE0580" w:rsidTr="00FE0580">
        <w:tc>
          <w:tcPr>
            <w:tcW w:w="959" w:type="dxa"/>
            <w:vAlign w:val="center"/>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6.</w:t>
            </w:r>
          </w:p>
        </w:tc>
        <w:tc>
          <w:tcPr>
            <w:tcW w:w="5386"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Своевременно предоставлять в органы социальной службы сведения, направленные на защиту  подопечных.</w:t>
            </w:r>
            <w:r w:rsidRPr="00FE0580">
              <w:rPr>
                <w:rFonts w:ascii="Times New Roman" w:hAnsi="Times New Roman" w:cs="Times New Roman"/>
                <w:sz w:val="24"/>
                <w:szCs w:val="24"/>
                <w:lang w:val="ru-RU"/>
              </w:rPr>
              <w:tab/>
            </w:r>
          </w:p>
          <w:p w:rsidR="00FE0580" w:rsidRPr="00FE0580" w:rsidRDefault="00FE0580" w:rsidP="00FE0580">
            <w:pPr>
              <w:pStyle w:val="a5"/>
              <w:rPr>
                <w:rFonts w:ascii="Times New Roman" w:hAnsi="Times New Roman" w:cs="Times New Roman"/>
                <w:sz w:val="24"/>
                <w:szCs w:val="24"/>
                <w:lang w:val="ru-RU"/>
              </w:rPr>
            </w:pPr>
          </w:p>
        </w:tc>
        <w:tc>
          <w:tcPr>
            <w:tcW w:w="3686" w:type="dxa"/>
            <w:vAlign w:val="center"/>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В течение года.</w:t>
            </w:r>
          </w:p>
          <w:p w:rsidR="00FE0580" w:rsidRPr="00FE0580" w:rsidRDefault="00FE0580" w:rsidP="00FE0580">
            <w:pPr>
              <w:pStyle w:val="a5"/>
              <w:rPr>
                <w:rFonts w:ascii="Times New Roman" w:hAnsi="Times New Roman" w:cs="Times New Roman"/>
                <w:sz w:val="24"/>
                <w:szCs w:val="24"/>
              </w:rPr>
            </w:pPr>
          </w:p>
        </w:tc>
        <w:tc>
          <w:tcPr>
            <w:tcW w:w="4536" w:type="dxa"/>
            <w:vAlign w:val="center"/>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Социальный педагог.</w:t>
            </w:r>
          </w:p>
          <w:p w:rsidR="00FE0580" w:rsidRPr="00FE0580" w:rsidRDefault="00FE0580" w:rsidP="00FE0580">
            <w:pPr>
              <w:pStyle w:val="a5"/>
              <w:rPr>
                <w:rFonts w:ascii="Times New Roman" w:hAnsi="Times New Roman" w:cs="Times New Roman"/>
                <w:sz w:val="24"/>
                <w:szCs w:val="24"/>
              </w:rPr>
            </w:pPr>
          </w:p>
        </w:tc>
      </w:tr>
      <w:tr w:rsidR="00FE0580" w:rsidRPr="00FE0580" w:rsidTr="00FE0580">
        <w:tc>
          <w:tcPr>
            <w:tcW w:w="959" w:type="dxa"/>
            <w:vAlign w:val="center"/>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7.</w:t>
            </w:r>
          </w:p>
        </w:tc>
        <w:tc>
          <w:tcPr>
            <w:tcW w:w="5386" w:type="dxa"/>
          </w:tcPr>
          <w:p w:rsidR="00FE0580" w:rsidRPr="00FE0580" w:rsidRDefault="00FE0580" w:rsidP="00FE0580">
            <w:pPr>
              <w:pStyle w:val="a5"/>
              <w:rPr>
                <w:rFonts w:ascii="Times New Roman" w:hAnsi="Times New Roman" w:cs="Times New Roman"/>
                <w:sz w:val="24"/>
                <w:szCs w:val="24"/>
                <w:lang w:val="ru-RU"/>
              </w:rPr>
            </w:pPr>
            <w:r w:rsidRPr="00FE0580">
              <w:rPr>
                <w:rFonts w:ascii="Times New Roman" w:hAnsi="Times New Roman" w:cs="Times New Roman"/>
                <w:sz w:val="24"/>
                <w:szCs w:val="24"/>
                <w:lang w:val="ru-RU"/>
              </w:rPr>
              <w:t>Организовать посещение центра занятости подопечными в целях профориентации.</w:t>
            </w:r>
            <w:r w:rsidRPr="00FE0580">
              <w:rPr>
                <w:rFonts w:ascii="Times New Roman" w:hAnsi="Times New Roman" w:cs="Times New Roman"/>
                <w:sz w:val="24"/>
                <w:szCs w:val="24"/>
                <w:lang w:val="ru-RU"/>
              </w:rPr>
              <w:tab/>
            </w:r>
          </w:p>
          <w:p w:rsidR="00FE0580" w:rsidRPr="00FE0580" w:rsidRDefault="00FE0580" w:rsidP="00FE0580">
            <w:pPr>
              <w:pStyle w:val="a5"/>
              <w:rPr>
                <w:rFonts w:ascii="Times New Roman" w:hAnsi="Times New Roman" w:cs="Times New Roman"/>
                <w:sz w:val="24"/>
                <w:szCs w:val="24"/>
                <w:lang w:val="ru-RU"/>
              </w:rPr>
            </w:pPr>
          </w:p>
        </w:tc>
        <w:tc>
          <w:tcPr>
            <w:tcW w:w="3686" w:type="dxa"/>
            <w:vAlign w:val="center"/>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В течение года</w:t>
            </w:r>
          </w:p>
          <w:p w:rsidR="00FE0580" w:rsidRPr="00FE0580" w:rsidRDefault="00FE0580" w:rsidP="00FE0580">
            <w:pPr>
              <w:pStyle w:val="a5"/>
              <w:rPr>
                <w:rFonts w:ascii="Times New Roman" w:hAnsi="Times New Roman" w:cs="Times New Roman"/>
                <w:sz w:val="24"/>
                <w:szCs w:val="24"/>
              </w:rPr>
            </w:pPr>
          </w:p>
        </w:tc>
        <w:tc>
          <w:tcPr>
            <w:tcW w:w="4536" w:type="dxa"/>
            <w:vAlign w:val="center"/>
          </w:tcPr>
          <w:p w:rsidR="00FE0580" w:rsidRPr="00FE0580" w:rsidRDefault="00FE0580" w:rsidP="00FE0580">
            <w:pPr>
              <w:pStyle w:val="a5"/>
              <w:rPr>
                <w:rFonts w:ascii="Times New Roman" w:hAnsi="Times New Roman" w:cs="Times New Roman"/>
                <w:sz w:val="24"/>
                <w:szCs w:val="24"/>
              </w:rPr>
            </w:pPr>
            <w:r w:rsidRPr="00FE0580">
              <w:rPr>
                <w:rFonts w:ascii="Times New Roman" w:hAnsi="Times New Roman" w:cs="Times New Roman"/>
                <w:sz w:val="24"/>
                <w:szCs w:val="24"/>
              </w:rPr>
              <w:t xml:space="preserve">Социальный педагог. </w:t>
            </w:r>
          </w:p>
          <w:p w:rsidR="00FE0580" w:rsidRPr="00FE0580" w:rsidRDefault="00FE0580" w:rsidP="00FE0580">
            <w:pPr>
              <w:pStyle w:val="a5"/>
              <w:rPr>
                <w:rFonts w:ascii="Times New Roman" w:hAnsi="Times New Roman" w:cs="Times New Roman"/>
                <w:sz w:val="24"/>
                <w:szCs w:val="24"/>
              </w:rPr>
            </w:pPr>
          </w:p>
        </w:tc>
      </w:tr>
    </w:tbl>
    <w:p w:rsidR="00D53C36" w:rsidRDefault="00D53C36" w:rsidP="00D53C36">
      <w:pPr>
        <w:jc w:val="center"/>
        <w:rPr>
          <w:rFonts w:ascii="Times New Roman" w:hAnsi="Times New Roman" w:cs="Times New Roman"/>
          <w:sz w:val="24"/>
          <w:szCs w:val="24"/>
          <w:lang w:val="ru-RU"/>
        </w:rPr>
      </w:pPr>
    </w:p>
    <w:p w:rsidR="00D53C36" w:rsidRPr="00D53C36" w:rsidRDefault="00D53C36" w:rsidP="00D53C36">
      <w:pPr>
        <w:jc w:val="center"/>
        <w:rPr>
          <w:b/>
          <w:lang w:val="ru-RU"/>
        </w:rPr>
      </w:pPr>
      <w:r>
        <w:rPr>
          <w:rFonts w:ascii="Times New Roman" w:hAnsi="Times New Roman" w:cs="Times New Roman"/>
          <w:sz w:val="24"/>
          <w:szCs w:val="24"/>
          <w:lang w:val="ru-RU"/>
        </w:rPr>
        <w:t xml:space="preserve">18. </w:t>
      </w:r>
      <w:r w:rsidRPr="00D53C36">
        <w:rPr>
          <w:b/>
          <w:lang w:val="ru-RU"/>
        </w:rPr>
        <w:t>План</w:t>
      </w:r>
      <w:r>
        <w:rPr>
          <w:b/>
          <w:lang w:val="ru-RU"/>
        </w:rPr>
        <w:t xml:space="preserve"> </w:t>
      </w:r>
      <w:r w:rsidRPr="00D53C36">
        <w:rPr>
          <w:b/>
          <w:lang w:val="ru-RU"/>
        </w:rPr>
        <w:t>спортивной  работы в ОГБОУ КШИ «Северский кадетский корпус» на 2017/2018 учебный год.</w:t>
      </w:r>
    </w:p>
    <w:tbl>
      <w:tblPr>
        <w:tblStyle w:val="ae"/>
        <w:tblW w:w="0" w:type="auto"/>
        <w:tblLook w:val="04A0"/>
      </w:tblPr>
      <w:tblGrid>
        <w:gridCol w:w="546"/>
        <w:gridCol w:w="4342"/>
        <w:gridCol w:w="1401"/>
        <w:gridCol w:w="1609"/>
        <w:gridCol w:w="1808"/>
      </w:tblGrid>
      <w:tr w:rsidR="00D53C36" w:rsidRPr="00D53C36" w:rsidTr="00DD67C5">
        <w:tc>
          <w:tcPr>
            <w:tcW w:w="546"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w:t>
            </w:r>
          </w:p>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п/п</w:t>
            </w:r>
          </w:p>
        </w:tc>
        <w:tc>
          <w:tcPr>
            <w:tcW w:w="4342"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Наименование мероприятия</w:t>
            </w:r>
          </w:p>
        </w:tc>
        <w:tc>
          <w:tcPr>
            <w:tcW w:w="1381"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Сроки</w:t>
            </w:r>
          </w:p>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проведения</w:t>
            </w:r>
          </w:p>
        </w:tc>
        <w:tc>
          <w:tcPr>
            <w:tcW w:w="149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Место</w:t>
            </w:r>
          </w:p>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проведения</w:t>
            </w:r>
          </w:p>
        </w:tc>
        <w:tc>
          <w:tcPr>
            <w:tcW w:w="1808"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Кто проводит</w:t>
            </w:r>
          </w:p>
        </w:tc>
      </w:tr>
      <w:tr w:rsidR="00D53C36" w:rsidRPr="00F37A47" w:rsidTr="00DD67C5">
        <w:tc>
          <w:tcPr>
            <w:tcW w:w="9571" w:type="dxa"/>
            <w:gridSpan w:val="5"/>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1. Спортивные мероприятия Всероссийского и регионального уровня.</w:t>
            </w:r>
          </w:p>
        </w:tc>
      </w:tr>
      <w:tr w:rsidR="00D53C36" w:rsidRPr="00D53C36" w:rsidTr="00DD67C5">
        <w:tc>
          <w:tcPr>
            <w:tcW w:w="546"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1.</w:t>
            </w:r>
          </w:p>
        </w:tc>
        <w:tc>
          <w:tcPr>
            <w:tcW w:w="4342" w:type="dxa"/>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Открытый краевой турнир среди кадетских корпусов памяти А. Лебедя.</w:t>
            </w:r>
          </w:p>
        </w:tc>
        <w:tc>
          <w:tcPr>
            <w:tcW w:w="1381"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апрель</w:t>
            </w:r>
          </w:p>
        </w:tc>
        <w:tc>
          <w:tcPr>
            <w:tcW w:w="149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г. Красноярск</w:t>
            </w:r>
          </w:p>
        </w:tc>
        <w:tc>
          <w:tcPr>
            <w:tcW w:w="1808"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ККК им. А.Лебедя</w:t>
            </w:r>
          </w:p>
        </w:tc>
      </w:tr>
      <w:tr w:rsidR="00D53C36" w:rsidRPr="00D53C36" w:rsidTr="00DD67C5">
        <w:tc>
          <w:tcPr>
            <w:tcW w:w="546"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2.</w:t>
            </w:r>
          </w:p>
        </w:tc>
        <w:tc>
          <w:tcPr>
            <w:tcW w:w="4342" w:type="dxa"/>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Открытый областной турнир по греко-римской борьбе на кубок директора СКК.</w:t>
            </w:r>
          </w:p>
        </w:tc>
        <w:tc>
          <w:tcPr>
            <w:tcW w:w="1381"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март</w:t>
            </w:r>
          </w:p>
        </w:tc>
        <w:tc>
          <w:tcPr>
            <w:tcW w:w="149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г. Северск</w:t>
            </w:r>
          </w:p>
        </w:tc>
        <w:tc>
          <w:tcPr>
            <w:tcW w:w="1808"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СКК</w:t>
            </w:r>
          </w:p>
        </w:tc>
      </w:tr>
      <w:tr w:rsidR="00D53C36" w:rsidRPr="00D53C36" w:rsidTr="00DD67C5">
        <w:tc>
          <w:tcPr>
            <w:tcW w:w="546"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3.</w:t>
            </w:r>
          </w:p>
        </w:tc>
        <w:tc>
          <w:tcPr>
            <w:tcW w:w="4342" w:type="dxa"/>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Всероссийский турнир по хоккею с шайбой.</w:t>
            </w:r>
          </w:p>
        </w:tc>
        <w:tc>
          <w:tcPr>
            <w:tcW w:w="1381" w:type="dxa"/>
          </w:tcPr>
          <w:p w:rsidR="00D53C36" w:rsidRPr="00D53C36" w:rsidRDefault="00D53C36" w:rsidP="00D53C36">
            <w:pPr>
              <w:pStyle w:val="a5"/>
              <w:rPr>
                <w:rFonts w:ascii="Times New Roman" w:hAnsi="Times New Roman" w:cs="Times New Roman"/>
                <w:sz w:val="24"/>
                <w:szCs w:val="24"/>
                <w:lang w:val="ru-RU"/>
              </w:rPr>
            </w:pPr>
          </w:p>
        </w:tc>
        <w:tc>
          <w:tcPr>
            <w:tcW w:w="1494" w:type="dxa"/>
          </w:tcPr>
          <w:p w:rsidR="00D53C36" w:rsidRPr="00D53C36" w:rsidRDefault="00D53C36" w:rsidP="00D53C36">
            <w:pPr>
              <w:pStyle w:val="a5"/>
              <w:rPr>
                <w:rFonts w:ascii="Times New Roman" w:hAnsi="Times New Roman" w:cs="Times New Roman"/>
                <w:sz w:val="24"/>
                <w:szCs w:val="24"/>
                <w:lang w:val="ru-RU"/>
              </w:rPr>
            </w:pPr>
          </w:p>
        </w:tc>
        <w:tc>
          <w:tcPr>
            <w:tcW w:w="1808"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Сарафанов</w:t>
            </w:r>
          </w:p>
        </w:tc>
      </w:tr>
      <w:tr w:rsidR="00D53C36" w:rsidRPr="00D53C36" w:rsidTr="00DD67C5">
        <w:tc>
          <w:tcPr>
            <w:tcW w:w="546"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4.</w:t>
            </w:r>
          </w:p>
        </w:tc>
        <w:tc>
          <w:tcPr>
            <w:tcW w:w="4342" w:type="dxa"/>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Областной финал военно-спортивных соревнований «Победа».</w:t>
            </w:r>
          </w:p>
        </w:tc>
        <w:tc>
          <w:tcPr>
            <w:tcW w:w="1381"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май</w:t>
            </w:r>
          </w:p>
        </w:tc>
        <w:tc>
          <w:tcPr>
            <w:tcW w:w="149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г. Томск</w:t>
            </w:r>
          </w:p>
        </w:tc>
        <w:tc>
          <w:tcPr>
            <w:tcW w:w="1808"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ОЦДО</w:t>
            </w:r>
          </w:p>
        </w:tc>
      </w:tr>
      <w:tr w:rsidR="00D53C36" w:rsidRPr="00D53C36" w:rsidTr="00DD67C5">
        <w:tc>
          <w:tcPr>
            <w:tcW w:w="546"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5.</w:t>
            </w:r>
          </w:p>
        </w:tc>
        <w:tc>
          <w:tcPr>
            <w:tcW w:w="4342" w:type="dxa"/>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 xml:space="preserve">Областной финал соревнований допризывной молодежи по программе </w:t>
            </w:r>
            <w:r w:rsidRPr="00D53C36">
              <w:rPr>
                <w:rFonts w:ascii="Times New Roman" w:hAnsi="Times New Roman" w:cs="Times New Roman"/>
                <w:sz w:val="24"/>
                <w:szCs w:val="24"/>
                <w:lang w:val="ru-RU"/>
              </w:rPr>
              <w:lastRenderedPageBreak/>
              <w:t>зимнего  полиатлона.</w:t>
            </w:r>
          </w:p>
        </w:tc>
        <w:tc>
          <w:tcPr>
            <w:tcW w:w="1381"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lastRenderedPageBreak/>
              <w:t>февраль</w:t>
            </w:r>
          </w:p>
        </w:tc>
        <w:tc>
          <w:tcPr>
            <w:tcW w:w="149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п. Кожевниково</w:t>
            </w:r>
          </w:p>
        </w:tc>
        <w:tc>
          <w:tcPr>
            <w:tcW w:w="1808"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ОЦДО</w:t>
            </w:r>
          </w:p>
        </w:tc>
      </w:tr>
      <w:tr w:rsidR="00D53C36" w:rsidRPr="00D53C36" w:rsidTr="00DD67C5">
        <w:tc>
          <w:tcPr>
            <w:tcW w:w="546"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lastRenderedPageBreak/>
              <w:t>6.</w:t>
            </w:r>
          </w:p>
        </w:tc>
        <w:tc>
          <w:tcPr>
            <w:tcW w:w="4342" w:type="dxa"/>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Участие в квалификационных испытаниях «Марш-бросок».</w:t>
            </w:r>
          </w:p>
        </w:tc>
        <w:tc>
          <w:tcPr>
            <w:tcW w:w="1381"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октябрь</w:t>
            </w:r>
          </w:p>
        </w:tc>
        <w:tc>
          <w:tcPr>
            <w:tcW w:w="149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г. Томск</w:t>
            </w:r>
          </w:p>
        </w:tc>
        <w:tc>
          <w:tcPr>
            <w:tcW w:w="1808"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Отдел ОВК</w:t>
            </w:r>
          </w:p>
        </w:tc>
      </w:tr>
      <w:tr w:rsidR="00D53C36" w:rsidRPr="00D53C36" w:rsidTr="00DD67C5">
        <w:tc>
          <w:tcPr>
            <w:tcW w:w="546" w:type="dxa"/>
          </w:tcPr>
          <w:p w:rsidR="00D53C36" w:rsidRPr="00D53C36" w:rsidRDefault="00D53C36" w:rsidP="00D53C36">
            <w:pPr>
              <w:pStyle w:val="a5"/>
              <w:rPr>
                <w:rFonts w:ascii="Times New Roman" w:hAnsi="Times New Roman" w:cs="Times New Roman"/>
                <w:sz w:val="24"/>
                <w:szCs w:val="24"/>
              </w:rPr>
            </w:pPr>
          </w:p>
        </w:tc>
        <w:tc>
          <w:tcPr>
            <w:tcW w:w="4342" w:type="dxa"/>
          </w:tcPr>
          <w:p w:rsidR="00D53C36" w:rsidRPr="00D53C36" w:rsidRDefault="00D53C36" w:rsidP="00D53C36">
            <w:pPr>
              <w:pStyle w:val="a5"/>
              <w:rPr>
                <w:rFonts w:ascii="Times New Roman" w:hAnsi="Times New Roman" w:cs="Times New Roman"/>
                <w:sz w:val="24"/>
                <w:szCs w:val="24"/>
              </w:rPr>
            </w:pPr>
          </w:p>
        </w:tc>
        <w:tc>
          <w:tcPr>
            <w:tcW w:w="1381" w:type="dxa"/>
          </w:tcPr>
          <w:p w:rsidR="00D53C36" w:rsidRPr="00D53C36" w:rsidRDefault="00D53C36" w:rsidP="00D53C36">
            <w:pPr>
              <w:pStyle w:val="a5"/>
              <w:rPr>
                <w:rFonts w:ascii="Times New Roman" w:hAnsi="Times New Roman" w:cs="Times New Roman"/>
                <w:sz w:val="24"/>
                <w:szCs w:val="24"/>
              </w:rPr>
            </w:pPr>
          </w:p>
        </w:tc>
        <w:tc>
          <w:tcPr>
            <w:tcW w:w="1494" w:type="dxa"/>
          </w:tcPr>
          <w:p w:rsidR="00D53C36" w:rsidRPr="00D53C36" w:rsidRDefault="00D53C36" w:rsidP="00D53C36">
            <w:pPr>
              <w:pStyle w:val="a5"/>
              <w:rPr>
                <w:rFonts w:ascii="Times New Roman" w:hAnsi="Times New Roman" w:cs="Times New Roman"/>
                <w:sz w:val="24"/>
                <w:szCs w:val="24"/>
              </w:rPr>
            </w:pPr>
          </w:p>
        </w:tc>
        <w:tc>
          <w:tcPr>
            <w:tcW w:w="1808" w:type="dxa"/>
          </w:tcPr>
          <w:p w:rsidR="00D53C36" w:rsidRPr="00D53C36" w:rsidRDefault="00D53C36" w:rsidP="00D53C36">
            <w:pPr>
              <w:pStyle w:val="a5"/>
              <w:rPr>
                <w:rFonts w:ascii="Times New Roman" w:hAnsi="Times New Roman" w:cs="Times New Roman"/>
                <w:sz w:val="24"/>
                <w:szCs w:val="24"/>
              </w:rPr>
            </w:pPr>
          </w:p>
        </w:tc>
      </w:tr>
      <w:tr w:rsidR="00D53C36" w:rsidRPr="00F37A47" w:rsidTr="00DD67C5">
        <w:tc>
          <w:tcPr>
            <w:tcW w:w="9571" w:type="dxa"/>
            <w:gridSpan w:val="5"/>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2. Спортивные мероприятия  в ЗАТО Северск.</w:t>
            </w:r>
          </w:p>
        </w:tc>
      </w:tr>
      <w:tr w:rsidR="00D53C36" w:rsidRPr="00D53C36" w:rsidTr="00DD67C5">
        <w:tc>
          <w:tcPr>
            <w:tcW w:w="546"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1.</w:t>
            </w:r>
          </w:p>
        </w:tc>
        <w:tc>
          <w:tcPr>
            <w:tcW w:w="4342" w:type="dxa"/>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Городские соревнования по пулевой стрельбе (Открытие стрелкового сезона) в честь Дня народного единства.</w:t>
            </w:r>
          </w:p>
        </w:tc>
        <w:tc>
          <w:tcPr>
            <w:tcW w:w="1381"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20-23.10.17</w:t>
            </w:r>
          </w:p>
        </w:tc>
        <w:tc>
          <w:tcPr>
            <w:tcW w:w="149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 xml:space="preserve">Стрелковый тир </w:t>
            </w:r>
          </w:p>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г. Северск</w:t>
            </w:r>
          </w:p>
        </w:tc>
        <w:tc>
          <w:tcPr>
            <w:tcW w:w="1808"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Ассоциация практической стрельбы.</w:t>
            </w:r>
          </w:p>
        </w:tc>
      </w:tr>
      <w:tr w:rsidR="00D53C36" w:rsidRPr="00D53C36" w:rsidTr="00DD67C5">
        <w:tc>
          <w:tcPr>
            <w:tcW w:w="546"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2.</w:t>
            </w:r>
          </w:p>
        </w:tc>
        <w:tc>
          <w:tcPr>
            <w:tcW w:w="4342" w:type="dxa"/>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Первенство  ЗАТО Северск по пулевой стрельбе из МК</w:t>
            </w:r>
          </w:p>
        </w:tc>
        <w:tc>
          <w:tcPr>
            <w:tcW w:w="1381"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17-19.11.17</w:t>
            </w:r>
          </w:p>
        </w:tc>
        <w:tc>
          <w:tcPr>
            <w:tcW w:w="149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Стрелковый тир</w:t>
            </w:r>
          </w:p>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 xml:space="preserve"> г. Северск</w:t>
            </w:r>
          </w:p>
        </w:tc>
        <w:tc>
          <w:tcPr>
            <w:tcW w:w="1808"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Ассоциация практической стрельбы.</w:t>
            </w:r>
          </w:p>
        </w:tc>
      </w:tr>
      <w:tr w:rsidR="00D53C36" w:rsidRPr="00D53C36" w:rsidTr="00DD67C5">
        <w:tc>
          <w:tcPr>
            <w:tcW w:w="546"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3.</w:t>
            </w:r>
          </w:p>
        </w:tc>
        <w:tc>
          <w:tcPr>
            <w:tcW w:w="4342" w:type="dxa"/>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Первенство военно-спортивных клубов по полиатлону.</w:t>
            </w:r>
          </w:p>
        </w:tc>
        <w:tc>
          <w:tcPr>
            <w:tcW w:w="1381"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29-30.11.17</w:t>
            </w:r>
          </w:p>
        </w:tc>
        <w:tc>
          <w:tcPr>
            <w:tcW w:w="149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Клуб «Долг»</w:t>
            </w:r>
          </w:p>
        </w:tc>
        <w:tc>
          <w:tcPr>
            <w:tcW w:w="1808"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Спорткомитет ЗАТО Северск</w:t>
            </w:r>
          </w:p>
        </w:tc>
      </w:tr>
      <w:tr w:rsidR="00D53C36" w:rsidRPr="00D53C36" w:rsidTr="00DD67C5">
        <w:tc>
          <w:tcPr>
            <w:tcW w:w="546"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4.</w:t>
            </w:r>
          </w:p>
        </w:tc>
        <w:tc>
          <w:tcPr>
            <w:tcW w:w="4342" w:type="dxa"/>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Первенство города среди общеобразовательных учреждений по волейболу.</w:t>
            </w:r>
          </w:p>
        </w:tc>
        <w:tc>
          <w:tcPr>
            <w:tcW w:w="1381"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19-24.11.17</w:t>
            </w:r>
          </w:p>
        </w:tc>
        <w:tc>
          <w:tcPr>
            <w:tcW w:w="149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СК «Дельфин»</w:t>
            </w:r>
          </w:p>
        </w:tc>
        <w:tc>
          <w:tcPr>
            <w:tcW w:w="1808"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Спорткомитет ЗАТО Северск</w:t>
            </w:r>
          </w:p>
        </w:tc>
      </w:tr>
      <w:tr w:rsidR="00D53C36" w:rsidRPr="00D53C36" w:rsidTr="00DD67C5">
        <w:tc>
          <w:tcPr>
            <w:tcW w:w="546"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5.</w:t>
            </w:r>
          </w:p>
        </w:tc>
        <w:tc>
          <w:tcPr>
            <w:tcW w:w="4342"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Гарнизонный шахматный турнир</w:t>
            </w:r>
          </w:p>
        </w:tc>
        <w:tc>
          <w:tcPr>
            <w:tcW w:w="1381"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05.12.17 г.</w:t>
            </w:r>
          </w:p>
        </w:tc>
        <w:tc>
          <w:tcPr>
            <w:tcW w:w="149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в/ч 3478</w:t>
            </w:r>
          </w:p>
        </w:tc>
        <w:tc>
          <w:tcPr>
            <w:tcW w:w="1808"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в/ч 3478</w:t>
            </w:r>
          </w:p>
        </w:tc>
      </w:tr>
      <w:tr w:rsidR="00D53C36" w:rsidRPr="00D53C36" w:rsidTr="00DD67C5">
        <w:tc>
          <w:tcPr>
            <w:tcW w:w="546"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6.</w:t>
            </w:r>
          </w:p>
        </w:tc>
        <w:tc>
          <w:tcPr>
            <w:tcW w:w="4342" w:type="dxa"/>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Первенство города по летнему  полиатлону.</w:t>
            </w:r>
          </w:p>
        </w:tc>
        <w:tc>
          <w:tcPr>
            <w:tcW w:w="1381"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5-6.12.17 г</w:t>
            </w:r>
          </w:p>
        </w:tc>
        <w:tc>
          <w:tcPr>
            <w:tcW w:w="149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с/к «Дельфин»</w:t>
            </w:r>
          </w:p>
        </w:tc>
        <w:tc>
          <w:tcPr>
            <w:tcW w:w="1808"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Спорткомитет ЗАТО Северск</w:t>
            </w:r>
          </w:p>
        </w:tc>
      </w:tr>
      <w:tr w:rsidR="00D53C36" w:rsidRPr="00D53C36" w:rsidTr="00DD67C5">
        <w:tc>
          <w:tcPr>
            <w:tcW w:w="546"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 xml:space="preserve">7. </w:t>
            </w:r>
          </w:p>
        </w:tc>
        <w:tc>
          <w:tcPr>
            <w:tcW w:w="4342" w:type="dxa"/>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Первенство по пулевой стрельбе среди образовательных учреждений.</w:t>
            </w:r>
          </w:p>
        </w:tc>
        <w:tc>
          <w:tcPr>
            <w:tcW w:w="1381"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8.12.17 г.</w:t>
            </w:r>
          </w:p>
        </w:tc>
        <w:tc>
          <w:tcPr>
            <w:tcW w:w="149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 xml:space="preserve">Стрелковый тир </w:t>
            </w:r>
          </w:p>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г. Северск</w:t>
            </w:r>
          </w:p>
        </w:tc>
        <w:tc>
          <w:tcPr>
            <w:tcW w:w="1808"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Ассоциация практической стрельбы.</w:t>
            </w:r>
          </w:p>
        </w:tc>
      </w:tr>
      <w:tr w:rsidR="00D53C36" w:rsidRPr="00D53C36" w:rsidTr="00DD67C5">
        <w:tc>
          <w:tcPr>
            <w:tcW w:w="546"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8.</w:t>
            </w:r>
          </w:p>
        </w:tc>
        <w:tc>
          <w:tcPr>
            <w:tcW w:w="4342"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Легкоатлетический пробег «Чернобыльская миля».</w:t>
            </w:r>
          </w:p>
        </w:tc>
        <w:tc>
          <w:tcPr>
            <w:tcW w:w="1381"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апрель</w:t>
            </w:r>
          </w:p>
        </w:tc>
        <w:tc>
          <w:tcPr>
            <w:tcW w:w="149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Прибрежный парк г. Северск</w:t>
            </w:r>
          </w:p>
        </w:tc>
        <w:tc>
          <w:tcPr>
            <w:tcW w:w="1808"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Спорткомитет ЗАТО Северск</w:t>
            </w:r>
          </w:p>
        </w:tc>
      </w:tr>
      <w:tr w:rsidR="00D53C36" w:rsidRPr="00D53C36" w:rsidTr="00DD67C5">
        <w:tc>
          <w:tcPr>
            <w:tcW w:w="546"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9.</w:t>
            </w:r>
          </w:p>
        </w:tc>
        <w:tc>
          <w:tcPr>
            <w:tcW w:w="4342" w:type="dxa"/>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Сдача нормативов Всероссийского оборонно-спортивного  комплекса ГТО</w:t>
            </w:r>
          </w:p>
        </w:tc>
        <w:tc>
          <w:tcPr>
            <w:tcW w:w="1381"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октябрь</w:t>
            </w:r>
          </w:p>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май</w:t>
            </w:r>
          </w:p>
        </w:tc>
        <w:tc>
          <w:tcPr>
            <w:tcW w:w="149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с/к «Дельфин»</w:t>
            </w:r>
          </w:p>
        </w:tc>
        <w:tc>
          <w:tcPr>
            <w:tcW w:w="1808"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Спорткомитет ЗАТО Северск</w:t>
            </w:r>
          </w:p>
        </w:tc>
      </w:tr>
      <w:tr w:rsidR="00D53C36" w:rsidRPr="00D53C36" w:rsidTr="00DD67C5">
        <w:tc>
          <w:tcPr>
            <w:tcW w:w="546" w:type="dxa"/>
          </w:tcPr>
          <w:p w:rsidR="00D53C36" w:rsidRPr="00D53C36" w:rsidRDefault="00D53C36" w:rsidP="00D53C36">
            <w:pPr>
              <w:pStyle w:val="a5"/>
              <w:rPr>
                <w:rFonts w:ascii="Times New Roman" w:hAnsi="Times New Roman" w:cs="Times New Roman"/>
                <w:sz w:val="24"/>
                <w:szCs w:val="24"/>
              </w:rPr>
            </w:pPr>
          </w:p>
        </w:tc>
        <w:tc>
          <w:tcPr>
            <w:tcW w:w="4342" w:type="dxa"/>
          </w:tcPr>
          <w:p w:rsidR="00D53C36" w:rsidRPr="00D53C36" w:rsidRDefault="00D53C36" w:rsidP="00D53C36">
            <w:pPr>
              <w:pStyle w:val="a5"/>
              <w:rPr>
                <w:rFonts w:ascii="Times New Roman" w:hAnsi="Times New Roman" w:cs="Times New Roman"/>
                <w:sz w:val="24"/>
                <w:szCs w:val="24"/>
              </w:rPr>
            </w:pPr>
          </w:p>
        </w:tc>
        <w:tc>
          <w:tcPr>
            <w:tcW w:w="1381" w:type="dxa"/>
          </w:tcPr>
          <w:p w:rsidR="00D53C36" w:rsidRPr="00D53C36" w:rsidRDefault="00D53C36" w:rsidP="00D53C36">
            <w:pPr>
              <w:pStyle w:val="a5"/>
              <w:rPr>
                <w:rFonts w:ascii="Times New Roman" w:hAnsi="Times New Roman" w:cs="Times New Roman"/>
                <w:sz w:val="24"/>
                <w:szCs w:val="24"/>
              </w:rPr>
            </w:pPr>
          </w:p>
        </w:tc>
        <w:tc>
          <w:tcPr>
            <w:tcW w:w="1494" w:type="dxa"/>
          </w:tcPr>
          <w:p w:rsidR="00D53C36" w:rsidRPr="00D53C36" w:rsidRDefault="00D53C36" w:rsidP="00D53C36">
            <w:pPr>
              <w:pStyle w:val="a5"/>
              <w:rPr>
                <w:rFonts w:ascii="Times New Roman" w:hAnsi="Times New Roman" w:cs="Times New Roman"/>
                <w:sz w:val="24"/>
                <w:szCs w:val="24"/>
              </w:rPr>
            </w:pPr>
          </w:p>
        </w:tc>
        <w:tc>
          <w:tcPr>
            <w:tcW w:w="1808" w:type="dxa"/>
          </w:tcPr>
          <w:p w:rsidR="00D53C36" w:rsidRPr="00D53C36" w:rsidRDefault="00D53C36" w:rsidP="00D53C36">
            <w:pPr>
              <w:pStyle w:val="a5"/>
              <w:rPr>
                <w:rFonts w:ascii="Times New Roman" w:hAnsi="Times New Roman" w:cs="Times New Roman"/>
                <w:sz w:val="24"/>
                <w:szCs w:val="24"/>
              </w:rPr>
            </w:pPr>
          </w:p>
        </w:tc>
      </w:tr>
      <w:tr w:rsidR="00D53C36" w:rsidRPr="00D53C36" w:rsidTr="00DD67C5">
        <w:tc>
          <w:tcPr>
            <w:tcW w:w="546" w:type="dxa"/>
          </w:tcPr>
          <w:p w:rsidR="00D53C36" w:rsidRPr="00D53C36" w:rsidRDefault="00D53C36" w:rsidP="00D53C36">
            <w:pPr>
              <w:pStyle w:val="a5"/>
              <w:rPr>
                <w:rFonts w:ascii="Times New Roman" w:hAnsi="Times New Roman" w:cs="Times New Roman"/>
                <w:sz w:val="24"/>
                <w:szCs w:val="24"/>
              </w:rPr>
            </w:pPr>
          </w:p>
        </w:tc>
        <w:tc>
          <w:tcPr>
            <w:tcW w:w="4342" w:type="dxa"/>
          </w:tcPr>
          <w:p w:rsidR="00D53C36" w:rsidRPr="00D53C36" w:rsidRDefault="00D53C36" w:rsidP="00D53C36">
            <w:pPr>
              <w:pStyle w:val="a5"/>
              <w:rPr>
                <w:rFonts w:ascii="Times New Roman" w:hAnsi="Times New Roman" w:cs="Times New Roman"/>
                <w:sz w:val="24"/>
                <w:szCs w:val="24"/>
              </w:rPr>
            </w:pPr>
          </w:p>
        </w:tc>
        <w:tc>
          <w:tcPr>
            <w:tcW w:w="1381" w:type="dxa"/>
          </w:tcPr>
          <w:p w:rsidR="00D53C36" w:rsidRPr="00D53C36" w:rsidRDefault="00D53C36" w:rsidP="00D53C36">
            <w:pPr>
              <w:pStyle w:val="a5"/>
              <w:rPr>
                <w:rFonts w:ascii="Times New Roman" w:hAnsi="Times New Roman" w:cs="Times New Roman"/>
                <w:sz w:val="24"/>
                <w:szCs w:val="24"/>
              </w:rPr>
            </w:pPr>
          </w:p>
        </w:tc>
        <w:tc>
          <w:tcPr>
            <w:tcW w:w="1494" w:type="dxa"/>
          </w:tcPr>
          <w:p w:rsidR="00D53C36" w:rsidRPr="00D53C36" w:rsidRDefault="00D53C36" w:rsidP="00D53C36">
            <w:pPr>
              <w:pStyle w:val="a5"/>
              <w:rPr>
                <w:rFonts w:ascii="Times New Roman" w:hAnsi="Times New Roman" w:cs="Times New Roman"/>
                <w:sz w:val="24"/>
                <w:szCs w:val="24"/>
              </w:rPr>
            </w:pPr>
          </w:p>
        </w:tc>
        <w:tc>
          <w:tcPr>
            <w:tcW w:w="1808" w:type="dxa"/>
          </w:tcPr>
          <w:p w:rsidR="00D53C36" w:rsidRPr="00D53C36" w:rsidRDefault="00D53C36" w:rsidP="00D53C36">
            <w:pPr>
              <w:pStyle w:val="a5"/>
              <w:rPr>
                <w:rFonts w:ascii="Times New Roman" w:hAnsi="Times New Roman" w:cs="Times New Roman"/>
                <w:sz w:val="24"/>
                <w:szCs w:val="24"/>
              </w:rPr>
            </w:pPr>
          </w:p>
        </w:tc>
      </w:tr>
      <w:tr w:rsidR="00D53C36" w:rsidRPr="00D53C36" w:rsidTr="00DD67C5">
        <w:tc>
          <w:tcPr>
            <w:tcW w:w="546" w:type="dxa"/>
          </w:tcPr>
          <w:p w:rsidR="00D53C36" w:rsidRPr="00D53C36" w:rsidRDefault="00D53C36" w:rsidP="00D53C36">
            <w:pPr>
              <w:pStyle w:val="a5"/>
              <w:rPr>
                <w:rFonts w:ascii="Times New Roman" w:hAnsi="Times New Roman" w:cs="Times New Roman"/>
                <w:sz w:val="24"/>
                <w:szCs w:val="24"/>
              </w:rPr>
            </w:pPr>
          </w:p>
        </w:tc>
        <w:tc>
          <w:tcPr>
            <w:tcW w:w="4342" w:type="dxa"/>
          </w:tcPr>
          <w:p w:rsidR="00D53C36" w:rsidRPr="00D53C36" w:rsidRDefault="00D53C36" w:rsidP="00D53C36">
            <w:pPr>
              <w:pStyle w:val="a5"/>
              <w:rPr>
                <w:rFonts w:ascii="Times New Roman" w:hAnsi="Times New Roman" w:cs="Times New Roman"/>
                <w:sz w:val="24"/>
                <w:szCs w:val="24"/>
              </w:rPr>
            </w:pPr>
          </w:p>
        </w:tc>
        <w:tc>
          <w:tcPr>
            <w:tcW w:w="1381" w:type="dxa"/>
          </w:tcPr>
          <w:p w:rsidR="00D53C36" w:rsidRPr="00D53C36" w:rsidRDefault="00D53C36" w:rsidP="00D53C36">
            <w:pPr>
              <w:pStyle w:val="a5"/>
              <w:rPr>
                <w:rFonts w:ascii="Times New Roman" w:hAnsi="Times New Roman" w:cs="Times New Roman"/>
                <w:sz w:val="24"/>
                <w:szCs w:val="24"/>
              </w:rPr>
            </w:pPr>
          </w:p>
        </w:tc>
        <w:tc>
          <w:tcPr>
            <w:tcW w:w="1494" w:type="dxa"/>
          </w:tcPr>
          <w:p w:rsidR="00D53C36" w:rsidRPr="00D53C36" w:rsidRDefault="00D53C36" w:rsidP="00D53C36">
            <w:pPr>
              <w:pStyle w:val="a5"/>
              <w:rPr>
                <w:rFonts w:ascii="Times New Roman" w:hAnsi="Times New Roman" w:cs="Times New Roman"/>
                <w:sz w:val="24"/>
                <w:szCs w:val="24"/>
              </w:rPr>
            </w:pPr>
          </w:p>
        </w:tc>
        <w:tc>
          <w:tcPr>
            <w:tcW w:w="1808" w:type="dxa"/>
          </w:tcPr>
          <w:p w:rsidR="00D53C36" w:rsidRPr="00D53C36" w:rsidRDefault="00D53C36" w:rsidP="00D53C36">
            <w:pPr>
              <w:pStyle w:val="a5"/>
              <w:rPr>
                <w:rFonts w:ascii="Times New Roman" w:hAnsi="Times New Roman" w:cs="Times New Roman"/>
                <w:sz w:val="24"/>
                <w:szCs w:val="24"/>
              </w:rPr>
            </w:pPr>
          </w:p>
        </w:tc>
      </w:tr>
      <w:tr w:rsidR="00D53C36" w:rsidRPr="00F37A47" w:rsidTr="00DD67C5">
        <w:tc>
          <w:tcPr>
            <w:tcW w:w="9571" w:type="dxa"/>
            <w:gridSpan w:val="5"/>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3. Спортивные мероприятия в ОГБОУ КШИ «Северский кадетский корпус»</w:t>
            </w:r>
          </w:p>
        </w:tc>
      </w:tr>
      <w:tr w:rsidR="00D53C36" w:rsidRPr="00D53C36" w:rsidTr="00DD67C5">
        <w:tc>
          <w:tcPr>
            <w:tcW w:w="546"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1.</w:t>
            </w:r>
          </w:p>
        </w:tc>
        <w:tc>
          <w:tcPr>
            <w:tcW w:w="4342" w:type="dxa"/>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Первенство СКК по кроссу на 1000 метров.</w:t>
            </w:r>
          </w:p>
        </w:tc>
        <w:tc>
          <w:tcPr>
            <w:tcW w:w="1381"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сентябрь</w:t>
            </w:r>
          </w:p>
        </w:tc>
        <w:tc>
          <w:tcPr>
            <w:tcW w:w="149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СКК</w:t>
            </w:r>
          </w:p>
        </w:tc>
        <w:tc>
          <w:tcPr>
            <w:tcW w:w="1808" w:type="dxa"/>
          </w:tcPr>
          <w:p w:rsidR="00D53C36" w:rsidRPr="00D53C36" w:rsidRDefault="00D53C36" w:rsidP="00D53C36">
            <w:pPr>
              <w:pStyle w:val="a5"/>
              <w:rPr>
                <w:rFonts w:ascii="Times New Roman" w:hAnsi="Times New Roman" w:cs="Times New Roman"/>
                <w:sz w:val="24"/>
                <w:szCs w:val="24"/>
              </w:rPr>
            </w:pPr>
          </w:p>
        </w:tc>
      </w:tr>
      <w:tr w:rsidR="00D53C36" w:rsidRPr="00D53C36" w:rsidTr="00DD67C5">
        <w:tc>
          <w:tcPr>
            <w:tcW w:w="546"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2.</w:t>
            </w:r>
          </w:p>
        </w:tc>
        <w:tc>
          <w:tcPr>
            <w:tcW w:w="4342" w:type="dxa"/>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Первенство СКК по мини-футболу.</w:t>
            </w:r>
          </w:p>
        </w:tc>
        <w:tc>
          <w:tcPr>
            <w:tcW w:w="1381"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сентябрь</w:t>
            </w:r>
          </w:p>
        </w:tc>
        <w:tc>
          <w:tcPr>
            <w:tcW w:w="149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СКК</w:t>
            </w:r>
          </w:p>
        </w:tc>
        <w:tc>
          <w:tcPr>
            <w:tcW w:w="1808" w:type="dxa"/>
          </w:tcPr>
          <w:p w:rsidR="00D53C36" w:rsidRPr="00D53C36" w:rsidRDefault="00D53C36" w:rsidP="00D53C36">
            <w:pPr>
              <w:pStyle w:val="a5"/>
              <w:rPr>
                <w:rFonts w:ascii="Times New Roman" w:hAnsi="Times New Roman" w:cs="Times New Roman"/>
                <w:sz w:val="24"/>
                <w:szCs w:val="24"/>
              </w:rPr>
            </w:pPr>
          </w:p>
        </w:tc>
      </w:tr>
      <w:tr w:rsidR="00D53C36" w:rsidRPr="00D53C36" w:rsidTr="00DD67C5">
        <w:tc>
          <w:tcPr>
            <w:tcW w:w="546"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3.</w:t>
            </w:r>
          </w:p>
        </w:tc>
        <w:tc>
          <w:tcPr>
            <w:tcW w:w="4342" w:type="dxa"/>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Первенство СКК по гиревому спорту.</w:t>
            </w:r>
          </w:p>
        </w:tc>
        <w:tc>
          <w:tcPr>
            <w:tcW w:w="1381"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октябрь</w:t>
            </w:r>
          </w:p>
        </w:tc>
        <w:tc>
          <w:tcPr>
            <w:tcW w:w="149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СКК</w:t>
            </w:r>
          </w:p>
        </w:tc>
        <w:tc>
          <w:tcPr>
            <w:tcW w:w="1808" w:type="dxa"/>
          </w:tcPr>
          <w:p w:rsidR="00D53C36" w:rsidRPr="00D53C36" w:rsidRDefault="00D53C36" w:rsidP="00D53C36">
            <w:pPr>
              <w:pStyle w:val="a5"/>
              <w:rPr>
                <w:rFonts w:ascii="Times New Roman" w:hAnsi="Times New Roman" w:cs="Times New Roman"/>
                <w:sz w:val="24"/>
                <w:szCs w:val="24"/>
              </w:rPr>
            </w:pPr>
          </w:p>
        </w:tc>
      </w:tr>
      <w:tr w:rsidR="00D53C36" w:rsidRPr="00D53C36" w:rsidTr="00DD67C5">
        <w:tc>
          <w:tcPr>
            <w:tcW w:w="546"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4.</w:t>
            </w:r>
          </w:p>
        </w:tc>
        <w:tc>
          <w:tcPr>
            <w:tcW w:w="4342"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Первенство СКК по баскетболу.</w:t>
            </w:r>
          </w:p>
        </w:tc>
        <w:tc>
          <w:tcPr>
            <w:tcW w:w="1381"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октябрь</w:t>
            </w:r>
          </w:p>
        </w:tc>
        <w:tc>
          <w:tcPr>
            <w:tcW w:w="149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СКК</w:t>
            </w:r>
          </w:p>
        </w:tc>
        <w:tc>
          <w:tcPr>
            <w:tcW w:w="1808" w:type="dxa"/>
          </w:tcPr>
          <w:p w:rsidR="00D53C36" w:rsidRPr="00D53C36" w:rsidRDefault="00D53C36" w:rsidP="00D53C36">
            <w:pPr>
              <w:pStyle w:val="a5"/>
              <w:rPr>
                <w:rFonts w:ascii="Times New Roman" w:hAnsi="Times New Roman" w:cs="Times New Roman"/>
                <w:sz w:val="24"/>
                <w:szCs w:val="24"/>
              </w:rPr>
            </w:pPr>
          </w:p>
        </w:tc>
      </w:tr>
      <w:tr w:rsidR="00D53C36" w:rsidRPr="00D53C36" w:rsidTr="00DD67C5">
        <w:tc>
          <w:tcPr>
            <w:tcW w:w="546"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5.</w:t>
            </w:r>
          </w:p>
        </w:tc>
        <w:tc>
          <w:tcPr>
            <w:tcW w:w="4342"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Первенство СКК по армреслингу.</w:t>
            </w:r>
          </w:p>
        </w:tc>
        <w:tc>
          <w:tcPr>
            <w:tcW w:w="1381"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ноябрь</w:t>
            </w:r>
          </w:p>
        </w:tc>
        <w:tc>
          <w:tcPr>
            <w:tcW w:w="149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СКК</w:t>
            </w:r>
          </w:p>
        </w:tc>
        <w:tc>
          <w:tcPr>
            <w:tcW w:w="1808" w:type="dxa"/>
          </w:tcPr>
          <w:p w:rsidR="00D53C36" w:rsidRPr="00D53C36" w:rsidRDefault="00D53C36" w:rsidP="00D53C36">
            <w:pPr>
              <w:pStyle w:val="a5"/>
              <w:rPr>
                <w:rFonts w:ascii="Times New Roman" w:hAnsi="Times New Roman" w:cs="Times New Roman"/>
                <w:sz w:val="24"/>
                <w:szCs w:val="24"/>
              </w:rPr>
            </w:pPr>
          </w:p>
        </w:tc>
      </w:tr>
      <w:tr w:rsidR="00D53C36" w:rsidRPr="00D53C36" w:rsidTr="00DD67C5">
        <w:tc>
          <w:tcPr>
            <w:tcW w:w="546"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6.</w:t>
            </w:r>
          </w:p>
        </w:tc>
        <w:tc>
          <w:tcPr>
            <w:tcW w:w="4342"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Первенство СКК по волейболу.</w:t>
            </w:r>
          </w:p>
        </w:tc>
        <w:tc>
          <w:tcPr>
            <w:tcW w:w="1381"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ноябрь</w:t>
            </w:r>
          </w:p>
        </w:tc>
        <w:tc>
          <w:tcPr>
            <w:tcW w:w="149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СКК</w:t>
            </w:r>
          </w:p>
        </w:tc>
        <w:tc>
          <w:tcPr>
            <w:tcW w:w="1808" w:type="dxa"/>
          </w:tcPr>
          <w:p w:rsidR="00D53C36" w:rsidRPr="00D53C36" w:rsidRDefault="00D53C36" w:rsidP="00D53C36">
            <w:pPr>
              <w:pStyle w:val="a5"/>
              <w:rPr>
                <w:rFonts w:ascii="Times New Roman" w:hAnsi="Times New Roman" w:cs="Times New Roman"/>
                <w:sz w:val="24"/>
                <w:szCs w:val="24"/>
              </w:rPr>
            </w:pPr>
          </w:p>
        </w:tc>
      </w:tr>
      <w:tr w:rsidR="00D53C36" w:rsidRPr="00D53C36" w:rsidTr="00DD67C5">
        <w:tc>
          <w:tcPr>
            <w:tcW w:w="546"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7.</w:t>
            </w:r>
          </w:p>
        </w:tc>
        <w:tc>
          <w:tcPr>
            <w:tcW w:w="4342" w:type="dxa"/>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Первенство СКК по лыжным гонкам</w:t>
            </w:r>
          </w:p>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 xml:space="preserve"> (1000 м).</w:t>
            </w:r>
          </w:p>
        </w:tc>
        <w:tc>
          <w:tcPr>
            <w:tcW w:w="1381"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декабрь</w:t>
            </w:r>
          </w:p>
        </w:tc>
        <w:tc>
          <w:tcPr>
            <w:tcW w:w="149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СКК</w:t>
            </w:r>
          </w:p>
        </w:tc>
        <w:tc>
          <w:tcPr>
            <w:tcW w:w="1808" w:type="dxa"/>
          </w:tcPr>
          <w:p w:rsidR="00D53C36" w:rsidRPr="00D53C36" w:rsidRDefault="00D53C36" w:rsidP="00D53C36">
            <w:pPr>
              <w:pStyle w:val="a5"/>
              <w:rPr>
                <w:rFonts w:ascii="Times New Roman" w:hAnsi="Times New Roman" w:cs="Times New Roman"/>
                <w:sz w:val="24"/>
                <w:szCs w:val="24"/>
              </w:rPr>
            </w:pPr>
          </w:p>
        </w:tc>
      </w:tr>
      <w:tr w:rsidR="00D53C36" w:rsidRPr="00D53C36" w:rsidTr="00DD67C5">
        <w:tc>
          <w:tcPr>
            <w:tcW w:w="546"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8.</w:t>
            </w:r>
          </w:p>
        </w:tc>
        <w:tc>
          <w:tcPr>
            <w:tcW w:w="4342" w:type="dxa"/>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Первенство СКК по лыжным гонкам</w:t>
            </w:r>
          </w:p>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 xml:space="preserve"> (1500 м).</w:t>
            </w:r>
          </w:p>
        </w:tc>
        <w:tc>
          <w:tcPr>
            <w:tcW w:w="1381"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декабрь</w:t>
            </w:r>
          </w:p>
        </w:tc>
        <w:tc>
          <w:tcPr>
            <w:tcW w:w="149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СКК</w:t>
            </w:r>
          </w:p>
        </w:tc>
        <w:tc>
          <w:tcPr>
            <w:tcW w:w="1808" w:type="dxa"/>
          </w:tcPr>
          <w:p w:rsidR="00D53C36" w:rsidRPr="00D53C36" w:rsidRDefault="00D53C36" w:rsidP="00D53C36">
            <w:pPr>
              <w:pStyle w:val="a5"/>
              <w:rPr>
                <w:rFonts w:ascii="Times New Roman" w:hAnsi="Times New Roman" w:cs="Times New Roman"/>
                <w:sz w:val="24"/>
                <w:szCs w:val="24"/>
              </w:rPr>
            </w:pPr>
          </w:p>
        </w:tc>
      </w:tr>
      <w:tr w:rsidR="00D53C36" w:rsidRPr="00D53C36" w:rsidTr="00DD67C5">
        <w:tc>
          <w:tcPr>
            <w:tcW w:w="546"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9.</w:t>
            </w:r>
          </w:p>
        </w:tc>
        <w:tc>
          <w:tcPr>
            <w:tcW w:w="4342" w:type="dxa"/>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Первенство СКК по лыжным гонкам</w:t>
            </w:r>
          </w:p>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 xml:space="preserve"> (3000 м).</w:t>
            </w:r>
          </w:p>
        </w:tc>
        <w:tc>
          <w:tcPr>
            <w:tcW w:w="1381"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январь</w:t>
            </w:r>
          </w:p>
        </w:tc>
        <w:tc>
          <w:tcPr>
            <w:tcW w:w="149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СКК</w:t>
            </w:r>
          </w:p>
        </w:tc>
        <w:tc>
          <w:tcPr>
            <w:tcW w:w="1808" w:type="dxa"/>
          </w:tcPr>
          <w:p w:rsidR="00D53C36" w:rsidRPr="00D53C36" w:rsidRDefault="00D53C36" w:rsidP="00D53C36">
            <w:pPr>
              <w:pStyle w:val="a5"/>
              <w:rPr>
                <w:rFonts w:ascii="Times New Roman" w:hAnsi="Times New Roman" w:cs="Times New Roman"/>
                <w:sz w:val="24"/>
                <w:szCs w:val="24"/>
              </w:rPr>
            </w:pPr>
          </w:p>
        </w:tc>
      </w:tr>
      <w:tr w:rsidR="00D53C36" w:rsidRPr="00D53C36" w:rsidTr="00DD67C5">
        <w:tc>
          <w:tcPr>
            <w:tcW w:w="546"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10.</w:t>
            </w:r>
          </w:p>
        </w:tc>
        <w:tc>
          <w:tcPr>
            <w:tcW w:w="4342" w:type="dxa"/>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Военизированная спортивная  эстафета, посвященная Дню защитника Отечества</w:t>
            </w:r>
          </w:p>
        </w:tc>
        <w:tc>
          <w:tcPr>
            <w:tcW w:w="1381"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февраль</w:t>
            </w:r>
          </w:p>
        </w:tc>
        <w:tc>
          <w:tcPr>
            <w:tcW w:w="149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СКК</w:t>
            </w:r>
          </w:p>
        </w:tc>
        <w:tc>
          <w:tcPr>
            <w:tcW w:w="1808" w:type="dxa"/>
          </w:tcPr>
          <w:p w:rsidR="00D53C36" w:rsidRPr="00D53C36" w:rsidRDefault="00D53C36" w:rsidP="00D53C36">
            <w:pPr>
              <w:pStyle w:val="a5"/>
              <w:rPr>
                <w:rFonts w:ascii="Times New Roman" w:hAnsi="Times New Roman" w:cs="Times New Roman"/>
                <w:sz w:val="24"/>
                <w:szCs w:val="24"/>
              </w:rPr>
            </w:pPr>
          </w:p>
        </w:tc>
      </w:tr>
      <w:tr w:rsidR="00D53C36" w:rsidRPr="00D53C36" w:rsidTr="00DD67C5">
        <w:tc>
          <w:tcPr>
            <w:tcW w:w="546"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11.</w:t>
            </w:r>
          </w:p>
        </w:tc>
        <w:tc>
          <w:tcPr>
            <w:tcW w:w="4342"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Первенство СКК по стритболу</w:t>
            </w:r>
          </w:p>
        </w:tc>
        <w:tc>
          <w:tcPr>
            <w:tcW w:w="1381"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март</w:t>
            </w:r>
          </w:p>
        </w:tc>
        <w:tc>
          <w:tcPr>
            <w:tcW w:w="149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СКК</w:t>
            </w:r>
          </w:p>
        </w:tc>
        <w:tc>
          <w:tcPr>
            <w:tcW w:w="1808" w:type="dxa"/>
          </w:tcPr>
          <w:p w:rsidR="00D53C36" w:rsidRPr="00D53C36" w:rsidRDefault="00D53C36" w:rsidP="00D53C36">
            <w:pPr>
              <w:pStyle w:val="a5"/>
              <w:rPr>
                <w:rFonts w:ascii="Times New Roman" w:hAnsi="Times New Roman" w:cs="Times New Roman"/>
                <w:sz w:val="24"/>
                <w:szCs w:val="24"/>
              </w:rPr>
            </w:pPr>
          </w:p>
        </w:tc>
      </w:tr>
      <w:tr w:rsidR="00D53C36" w:rsidRPr="00D53C36" w:rsidTr="00DD67C5">
        <w:tc>
          <w:tcPr>
            <w:tcW w:w="546"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12.</w:t>
            </w:r>
          </w:p>
        </w:tc>
        <w:tc>
          <w:tcPr>
            <w:tcW w:w="4342" w:type="dxa"/>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Первенство СКК по настольному теннису.</w:t>
            </w:r>
          </w:p>
        </w:tc>
        <w:tc>
          <w:tcPr>
            <w:tcW w:w="1381"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март</w:t>
            </w:r>
          </w:p>
        </w:tc>
        <w:tc>
          <w:tcPr>
            <w:tcW w:w="149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СКК</w:t>
            </w:r>
          </w:p>
        </w:tc>
        <w:tc>
          <w:tcPr>
            <w:tcW w:w="1808" w:type="dxa"/>
          </w:tcPr>
          <w:p w:rsidR="00D53C36" w:rsidRPr="00D53C36" w:rsidRDefault="00D53C36" w:rsidP="00D53C36">
            <w:pPr>
              <w:pStyle w:val="a5"/>
              <w:rPr>
                <w:rFonts w:ascii="Times New Roman" w:hAnsi="Times New Roman" w:cs="Times New Roman"/>
                <w:sz w:val="24"/>
                <w:szCs w:val="24"/>
              </w:rPr>
            </w:pPr>
          </w:p>
        </w:tc>
      </w:tr>
      <w:tr w:rsidR="00D53C36" w:rsidRPr="00D53C36" w:rsidTr="00DD67C5">
        <w:tc>
          <w:tcPr>
            <w:tcW w:w="546"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lastRenderedPageBreak/>
              <w:t>13.</w:t>
            </w:r>
          </w:p>
        </w:tc>
        <w:tc>
          <w:tcPr>
            <w:tcW w:w="4342"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Первенство СК по футболу</w:t>
            </w:r>
          </w:p>
        </w:tc>
        <w:tc>
          <w:tcPr>
            <w:tcW w:w="1381"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апрель</w:t>
            </w:r>
          </w:p>
        </w:tc>
        <w:tc>
          <w:tcPr>
            <w:tcW w:w="149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СКК</w:t>
            </w:r>
          </w:p>
        </w:tc>
        <w:tc>
          <w:tcPr>
            <w:tcW w:w="1808" w:type="dxa"/>
          </w:tcPr>
          <w:p w:rsidR="00D53C36" w:rsidRPr="00D53C36" w:rsidRDefault="00D53C36" w:rsidP="00D53C36">
            <w:pPr>
              <w:pStyle w:val="a5"/>
              <w:rPr>
                <w:rFonts w:ascii="Times New Roman" w:hAnsi="Times New Roman" w:cs="Times New Roman"/>
                <w:sz w:val="24"/>
                <w:szCs w:val="24"/>
              </w:rPr>
            </w:pPr>
          </w:p>
        </w:tc>
      </w:tr>
      <w:tr w:rsidR="00D53C36" w:rsidRPr="00D53C36" w:rsidTr="00DD67C5">
        <w:tc>
          <w:tcPr>
            <w:tcW w:w="546"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14.</w:t>
            </w:r>
          </w:p>
        </w:tc>
        <w:tc>
          <w:tcPr>
            <w:tcW w:w="4342" w:type="dxa"/>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Первенство СКК по кроссу на 3000 метров</w:t>
            </w:r>
          </w:p>
        </w:tc>
        <w:tc>
          <w:tcPr>
            <w:tcW w:w="1381"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Май</w:t>
            </w:r>
          </w:p>
        </w:tc>
        <w:tc>
          <w:tcPr>
            <w:tcW w:w="149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СКК</w:t>
            </w:r>
          </w:p>
        </w:tc>
        <w:tc>
          <w:tcPr>
            <w:tcW w:w="1808" w:type="dxa"/>
          </w:tcPr>
          <w:p w:rsidR="00D53C36" w:rsidRPr="00D53C36" w:rsidRDefault="00D53C36" w:rsidP="00D53C36">
            <w:pPr>
              <w:pStyle w:val="a5"/>
              <w:rPr>
                <w:rFonts w:ascii="Times New Roman" w:hAnsi="Times New Roman" w:cs="Times New Roman"/>
                <w:sz w:val="24"/>
                <w:szCs w:val="24"/>
              </w:rPr>
            </w:pPr>
          </w:p>
        </w:tc>
      </w:tr>
      <w:tr w:rsidR="00D53C36" w:rsidRPr="00D53C36" w:rsidTr="00DD67C5">
        <w:tc>
          <w:tcPr>
            <w:tcW w:w="546"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15.</w:t>
            </w:r>
          </w:p>
        </w:tc>
        <w:tc>
          <w:tcPr>
            <w:tcW w:w="4342" w:type="dxa"/>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Сдача нормативов военно-спортивного комплекса «Кадет-спортсмен».</w:t>
            </w:r>
          </w:p>
        </w:tc>
        <w:tc>
          <w:tcPr>
            <w:tcW w:w="1381"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В течение учебного года</w:t>
            </w:r>
          </w:p>
        </w:tc>
        <w:tc>
          <w:tcPr>
            <w:tcW w:w="149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СКК</w:t>
            </w:r>
          </w:p>
        </w:tc>
        <w:tc>
          <w:tcPr>
            <w:tcW w:w="1808" w:type="dxa"/>
          </w:tcPr>
          <w:p w:rsidR="00D53C36" w:rsidRPr="00D53C36" w:rsidRDefault="00D53C36" w:rsidP="00D53C36">
            <w:pPr>
              <w:pStyle w:val="a5"/>
              <w:rPr>
                <w:rFonts w:ascii="Times New Roman" w:hAnsi="Times New Roman" w:cs="Times New Roman"/>
                <w:sz w:val="24"/>
                <w:szCs w:val="24"/>
              </w:rPr>
            </w:pPr>
          </w:p>
        </w:tc>
      </w:tr>
    </w:tbl>
    <w:p w:rsidR="003732C5" w:rsidRDefault="003732C5" w:rsidP="00FE0580">
      <w:pPr>
        <w:pStyle w:val="a5"/>
        <w:rPr>
          <w:rFonts w:ascii="Times New Roman" w:hAnsi="Times New Roman" w:cs="Times New Roman"/>
          <w:sz w:val="24"/>
          <w:szCs w:val="24"/>
          <w:lang w:val="ru-RU"/>
        </w:rPr>
      </w:pPr>
    </w:p>
    <w:p w:rsidR="00D53C36" w:rsidRPr="00D53C36" w:rsidRDefault="00D53C36" w:rsidP="00D53C36">
      <w:pPr>
        <w:jc w:val="center"/>
        <w:outlineLvl w:val="0"/>
        <w:rPr>
          <w:b/>
          <w:sz w:val="28"/>
          <w:szCs w:val="28"/>
          <w:lang w:val="ru-RU"/>
        </w:rPr>
      </w:pPr>
      <w:r>
        <w:rPr>
          <w:rFonts w:ascii="Times New Roman" w:hAnsi="Times New Roman" w:cs="Times New Roman"/>
          <w:sz w:val="24"/>
          <w:szCs w:val="24"/>
          <w:lang w:val="ru-RU"/>
        </w:rPr>
        <w:t>19.</w:t>
      </w:r>
      <w:r w:rsidRPr="00D53C36">
        <w:rPr>
          <w:b/>
          <w:sz w:val="28"/>
          <w:szCs w:val="28"/>
          <w:lang w:val="ru-RU"/>
        </w:rPr>
        <w:t xml:space="preserve"> </w:t>
      </w:r>
      <w:r w:rsidRPr="00D53C36">
        <w:rPr>
          <w:rFonts w:ascii="Times New Roman" w:hAnsi="Times New Roman" w:cs="Times New Roman"/>
          <w:b/>
          <w:sz w:val="24"/>
          <w:szCs w:val="24"/>
          <w:lang w:val="ru-RU"/>
        </w:rPr>
        <w:t>Перспективный план работы педагога-психолога на 20017/2018 учебный год</w:t>
      </w:r>
      <w:r w:rsidRPr="00D53C36">
        <w:rPr>
          <w:b/>
          <w:sz w:val="28"/>
          <w:szCs w:val="28"/>
          <w:lang w:val="ru-RU"/>
        </w:rPr>
        <w:t xml:space="preserve"> </w:t>
      </w:r>
    </w:p>
    <w:tbl>
      <w:tblPr>
        <w:tblpPr w:leftFromText="180" w:rightFromText="180" w:vertAnchor="text" w:horzAnchor="margin" w:tblpX="-176" w:tblpY="310"/>
        <w:tblW w:w="10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7"/>
        <w:gridCol w:w="3757"/>
        <w:gridCol w:w="51"/>
        <w:gridCol w:w="9"/>
        <w:gridCol w:w="1324"/>
        <w:gridCol w:w="1134"/>
        <w:gridCol w:w="3402"/>
        <w:gridCol w:w="142"/>
        <w:gridCol w:w="43"/>
        <w:gridCol w:w="51"/>
      </w:tblGrid>
      <w:tr w:rsidR="00D53C36" w:rsidRPr="00D53C36" w:rsidTr="00D53C36">
        <w:trPr>
          <w:gridAfter w:val="1"/>
          <w:wAfter w:w="51" w:type="dxa"/>
          <w:trHeight w:val="719"/>
        </w:trPr>
        <w:tc>
          <w:tcPr>
            <w:tcW w:w="637" w:type="dxa"/>
          </w:tcPr>
          <w:p w:rsidR="00D53C36" w:rsidRPr="00D53C36" w:rsidRDefault="00D53C36" w:rsidP="00D53C36">
            <w:pPr>
              <w:pStyle w:val="a5"/>
              <w:rPr>
                <w:rFonts w:ascii="Times New Roman" w:hAnsi="Times New Roman" w:cs="Times New Roman"/>
                <w:sz w:val="24"/>
                <w:szCs w:val="24"/>
                <w:lang w:val="ru-RU"/>
              </w:rPr>
            </w:pPr>
          </w:p>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N</w:t>
            </w:r>
          </w:p>
        </w:tc>
        <w:tc>
          <w:tcPr>
            <w:tcW w:w="3817" w:type="dxa"/>
            <w:gridSpan w:val="3"/>
          </w:tcPr>
          <w:p w:rsidR="00D53C36" w:rsidRPr="00D53C36" w:rsidRDefault="00D53C36" w:rsidP="00D53C36">
            <w:pPr>
              <w:pStyle w:val="a5"/>
              <w:rPr>
                <w:rFonts w:ascii="Times New Roman" w:hAnsi="Times New Roman" w:cs="Times New Roman"/>
                <w:sz w:val="24"/>
                <w:szCs w:val="24"/>
              </w:rPr>
            </w:pPr>
          </w:p>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Вид работы</w:t>
            </w:r>
          </w:p>
        </w:tc>
        <w:tc>
          <w:tcPr>
            <w:tcW w:w="1324" w:type="dxa"/>
          </w:tcPr>
          <w:p w:rsidR="00D53C36" w:rsidRPr="00D53C36" w:rsidRDefault="00D53C36" w:rsidP="00D53C36">
            <w:pPr>
              <w:pStyle w:val="a5"/>
              <w:rPr>
                <w:rFonts w:ascii="Times New Roman" w:hAnsi="Times New Roman" w:cs="Times New Roman"/>
                <w:sz w:val="24"/>
                <w:szCs w:val="24"/>
              </w:rPr>
            </w:pPr>
          </w:p>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Форма  проведения</w:t>
            </w:r>
          </w:p>
        </w:tc>
        <w:tc>
          <w:tcPr>
            <w:tcW w:w="1134" w:type="dxa"/>
          </w:tcPr>
          <w:p w:rsidR="00D53C36" w:rsidRPr="00D53C36" w:rsidRDefault="00D53C36" w:rsidP="00D53C36">
            <w:pPr>
              <w:pStyle w:val="a5"/>
              <w:rPr>
                <w:rFonts w:ascii="Times New Roman" w:hAnsi="Times New Roman" w:cs="Times New Roman"/>
                <w:sz w:val="24"/>
                <w:szCs w:val="24"/>
              </w:rPr>
            </w:pPr>
          </w:p>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 xml:space="preserve">Сроки проведения  </w:t>
            </w:r>
          </w:p>
        </w:tc>
        <w:tc>
          <w:tcPr>
            <w:tcW w:w="3587" w:type="dxa"/>
            <w:gridSpan w:val="3"/>
          </w:tcPr>
          <w:p w:rsidR="00D53C36" w:rsidRPr="00D53C36" w:rsidRDefault="00D53C36" w:rsidP="00D53C36">
            <w:pPr>
              <w:pStyle w:val="a5"/>
              <w:rPr>
                <w:rFonts w:ascii="Times New Roman" w:hAnsi="Times New Roman" w:cs="Times New Roman"/>
                <w:sz w:val="24"/>
                <w:szCs w:val="24"/>
              </w:rPr>
            </w:pPr>
          </w:p>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 xml:space="preserve">Предполагаемый </w:t>
            </w:r>
          </w:p>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результат</w:t>
            </w:r>
          </w:p>
          <w:p w:rsidR="00D53C36" w:rsidRPr="00D53C36" w:rsidRDefault="00D53C36" w:rsidP="00D53C36">
            <w:pPr>
              <w:pStyle w:val="a5"/>
              <w:rPr>
                <w:rFonts w:ascii="Times New Roman" w:hAnsi="Times New Roman" w:cs="Times New Roman"/>
                <w:sz w:val="24"/>
                <w:szCs w:val="24"/>
              </w:rPr>
            </w:pPr>
          </w:p>
          <w:p w:rsidR="00D53C36" w:rsidRPr="00D53C36" w:rsidRDefault="00D53C36" w:rsidP="00D53C36">
            <w:pPr>
              <w:pStyle w:val="a5"/>
              <w:rPr>
                <w:rFonts w:ascii="Times New Roman" w:hAnsi="Times New Roman" w:cs="Times New Roman"/>
                <w:sz w:val="24"/>
                <w:szCs w:val="24"/>
              </w:rPr>
            </w:pPr>
          </w:p>
        </w:tc>
      </w:tr>
      <w:tr w:rsidR="00D53C36" w:rsidRPr="00D53C36" w:rsidTr="00D53C36">
        <w:trPr>
          <w:gridAfter w:val="2"/>
          <w:wAfter w:w="94" w:type="dxa"/>
          <w:trHeight w:val="600"/>
        </w:trPr>
        <w:tc>
          <w:tcPr>
            <w:tcW w:w="10456" w:type="dxa"/>
            <w:gridSpan w:val="8"/>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Психодиагностика</w:t>
            </w:r>
          </w:p>
        </w:tc>
      </w:tr>
      <w:tr w:rsidR="00D53C36" w:rsidRPr="00F37A47" w:rsidTr="00D53C36">
        <w:trPr>
          <w:gridAfter w:val="1"/>
          <w:wAfter w:w="51" w:type="dxa"/>
          <w:trHeight w:val="2435"/>
        </w:trPr>
        <w:tc>
          <w:tcPr>
            <w:tcW w:w="637"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1</w:t>
            </w:r>
          </w:p>
        </w:tc>
        <w:tc>
          <w:tcPr>
            <w:tcW w:w="3757" w:type="dxa"/>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Диагностический минимум 7 классов, на этапе адаптации к новым социально - психологическим условиям. Диагностика  индивидуально-психологических особенностей, изучение адаптационных возможностей вновь прибывших воспитанников</w:t>
            </w:r>
          </w:p>
        </w:tc>
        <w:tc>
          <w:tcPr>
            <w:tcW w:w="1384" w:type="dxa"/>
            <w:gridSpan w:val="3"/>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Групповая</w:t>
            </w:r>
          </w:p>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Индивидуальная</w:t>
            </w:r>
          </w:p>
          <w:p w:rsidR="00D53C36" w:rsidRPr="00D53C36" w:rsidRDefault="00D53C36" w:rsidP="00D53C36">
            <w:pPr>
              <w:pStyle w:val="a5"/>
              <w:rPr>
                <w:rFonts w:ascii="Times New Roman" w:hAnsi="Times New Roman" w:cs="Times New Roman"/>
                <w:sz w:val="24"/>
                <w:szCs w:val="24"/>
              </w:rPr>
            </w:pPr>
          </w:p>
        </w:tc>
        <w:tc>
          <w:tcPr>
            <w:tcW w:w="1134" w:type="dxa"/>
          </w:tcPr>
          <w:p w:rsidR="00D53C36" w:rsidRPr="00D53C36" w:rsidRDefault="00D53C36" w:rsidP="00D53C36">
            <w:pPr>
              <w:pStyle w:val="a5"/>
              <w:rPr>
                <w:rFonts w:ascii="Times New Roman" w:hAnsi="Times New Roman" w:cs="Times New Roman"/>
                <w:sz w:val="24"/>
                <w:szCs w:val="24"/>
              </w:rPr>
            </w:pPr>
          </w:p>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 xml:space="preserve"> </w:t>
            </w:r>
          </w:p>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Сентябрь</w:t>
            </w:r>
          </w:p>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Март</w:t>
            </w:r>
          </w:p>
          <w:p w:rsidR="00D53C36" w:rsidRPr="00D53C36" w:rsidRDefault="00D53C36" w:rsidP="00D53C36">
            <w:pPr>
              <w:pStyle w:val="a5"/>
              <w:rPr>
                <w:rFonts w:ascii="Times New Roman" w:hAnsi="Times New Roman" w:cs="Times New Roman"/>
                <w:sz w:val="24"/>
                <w:szCs w:val="24"/>
              </w:rPr>
            </w:pPr>
          </w:p>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КОК</w:t>
            </w:r>
          </w:p>
        </w:tc>
        <w:tc>
          <w:tcPr>
            <w:tcW w:w="3587" w:type="dxa"/>
            <w:gridSpan w:val="3"/>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Выявление воспитанников «групп риска», помощь в адаптации, составление программы занятий, отслеживание особенностей познавательной и мотивационной сфер личности учащихся.</w:t>
            </w:r>
          </w:p>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Отслеживание  динамики адаптации воспитанников, информационное обеспечение процесса адаптации</w:t>
            </w:r>
          </w:p>
          <w:p w:rsidR="00D53C36" w:rsidRPr="00D53C36" w:rsidRDefault="00D53C36" w:rsidP="00D53C36">
            <w:pPr>
              <w:pStyle w:val="a5"/>
              <w:rPr>
                <w:rFonts w:ascii="Times New Roman" w:hAnsi="Times New Roman" w:cs="Times New Roman"/>
                <w:sz w:val="24"/>
                <w:szCs w:val="24"/>
                <w:lang w:val="ru-RU"/>
              </w:rPr>
            </w:pPr>
          </w:p>
          <w:p w:rsidR="00D53C36" w:rsidRPr="00D53C36" w:rsidRDefault="00D53C36" w:rsidP="00D53C36">
            <w:pPr>
              <w:pStyle w:val="a5"/>
              <w:rPr>
                <w:rFonts w:ascii="Times New Roman" w:hAnsi="Times New Roman" w:cs="Times New Roman"/>
                <w:sz w:val="24"/>
                <w:szCs w:val="24"/>
                <w:lang w:val="ru-RU"/>
              </w:rPr>
            </w:pPr>
          </w:p>
          <w:p w:rsidR="00D53C36" w:rsidRPr="00D53C36" w:rsidRDefault="00D53C36" w:rsidP="00D53C36">
            <w:pPr>
              <w:pStyle w:val="a5"/>
              <w:rPr>
                <w:rFonts w:ascii="Times New Roman" w:hAnsi="Times New Roman" w:cs="Times New Roman"/>
                <w:sz w:val="24"/>
                <w:szCs w:val="24"/>
                <w:lang w:val="ru-RU"/>
              </w:rPr>
            </w:pPr>
          </w:p>
        </w:tc>
      </w:tr>
      <w:tr w:rsidR="00D53C36" w:rsidRPr="00D53C36" w:rsidTr="00D53C36">
        <w:trPr>
          <w:gridAfter w:val="1"/>
          <w:wAfter w:w="51" w:type="dxa"/>
          <w:trHeight w:val="1249"/>
        </w:trPr>
        <w:tc>
          <w:tcPr>
            <w:tcW w:w="637"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2</w:t>
            </w:r>
          </w:p>
          <w:p w:rsidR="00D53C36" w:rsidRPr="00D53C36" w:rsidRDefault="00D53C36" w:rsidP="00D53C36">
            <w:pPr>
              <w:pStyle w:val="a5"/>
              <w:rPr>
                <w:rFonts w:ascii="Times New Roman" w:hAnsi="Times New Roman" w:cs="Times New Roman"/>
                <w:sz w:val="24"/>
                <w:szCs w:val="24"/>
              </w:rPr>
            </w:pPr>
          </w:p>
          <w:p w:rsidR="00D53C36" w:rsidRPr="00D53C36" w:rsidRDefault="00D53C36" w:rsidP="00D53C36">
            <w:pPr>
              <w:pStyle w:val="a5"/>
              <w:rPr>
                <w:rFonts w:ascii="Times New Roman" w:hAnsi="Times New Roman" w:cs="Times New Roman"/>
                <w:sz w:val="24"/>
                <w:szCs w:val="24"/>
              </w:rPr>
            </w:pPr>
          </w:p>
        </w:tc>
        <w:tc>
          <w:tcPr>
            <w:tcW w:w="3757" w:type="dxa"/>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Диагностика личностной сферы вновь прибывших учащихся 8-11 классов</w:t>
            </w:r>
          </w:p>
          <w:p w:rsidR="00D53C36" w:rsidRPr="00D53C36" w:rsidRDefault="00D53C36" w:rsidP="00D53C36">
            <w:pPr>
              <w:pStyle w:val="a5"/>
              <w:rPr>
                <w:rFonts w:ascii="Times New Roman" w:hAnsi="Times New Roman" w:cs="Times New Roman"/>
                <w:sz w:val="24"/>
                <w:szCs w:val="24"/>
                <w:lang w:val="ru-RU"/>
              </w:rPr>
            </w:pPr>
          </w:p>
          <w:p w:rsidR="00D53C36" w:rsidRPr="00D53C36" w:rsidRDefault="00D53C36" w:rsidP="00D53C36">
            <w:pPr>
              <w:pStyle w:val="a5"/>
              <w:rPr>
                <w:rFonts w:ascii="Times New Roman" w:hAnsi="Times New Roman" w:cs="Times New Roman"/>
                <w:sz w:val="24"/>
                <w:szCs w:val="24"/>
                <w:lang w:val="ru-RU"/>
              </w:rPr>
            </w:pPr>
          </w:p>
        </w:tc>
        <w:tc>
          <w:tcPr>
            <w:tcW w:w="1384" w:type="dxa"/>
            <w:gridSpan w:val="3"/>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Индивидуальная</w:t>
            </w:r>
          </w:p>
          <w:p w:rsidR="00D53C36" w:rsidRPr="00D53C36" w:rsidRDefault="00D53C36" w:rsidP="00D53C36">
            <w:pPr>
              <w:pStyle w:val="a5"/>
              <w:rPr>
                <w:rFonts w:ascii="Times New Roman" w:hAnsi="Times New Roman" w:cs="Times New Roman"/>
                <w:sz w:val="24"/>
                <w:szCs w:val="24"/>
              </w:rPr>
            </w:pPr>
          </w:p>
        </w:tc>
        <w:tc>
          <w:tcPr>
            <w:tcW w:w="113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Октябрь-Ноябрь</w:t>
            </w:r>
          </w:p>
          <w:p w:rsidR="00D53C36" w:rsidRPr="00D53C36" w:rsidRDefault="00D53C36" w:rsidP="00D53C36">
            <w:pPr>
              <w:pStyle w:val="a5"/>
              <w:rPr>
                <w:rFonts w:ascii="Times New Roman" w:hAnsi="Times New Roman" w:cs="Times New Roman"/>
                <w:sz w:val="24"/>
                <w:szCs w:val="24"/>
              </w:rPr>
            </w:pPr>
          </w:p>
        </w:tc>
        <w:tc>
          <w:tcPr>
            <w:tcW w:w="3587" w:type="dxa"/>
            <w:gridSpan w:val="3"/>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lang w:val="ru-RU"/>
              </w:rPr>
              <w:t xml:space="preserve">Профилактика дезадаптации у подростков. Составление психолого-педагогической характеристики, индивидуального коррекционного маршрута. </w:t>
            </w:r>
            <w:r w:rsidRPr="00D53C36">
              <w:rPr>
                <w:rFonts w:ascii="Times New Roman" w:hAnsi="Times New Roman" w:cs="Times New Roman"/>
                <w:sz w:val="24"/>
                <w:szCs w:val="24"/>
              </w:rPr>
              <w:t>Выдача рекомендаций педагогам</w:t>
            </w:r>
          </w:p>
        </w:tc>
      </w:tr>
      <w:tr w:rsidR="00D53C36" w:rsidRPr="00F37A47" w:rsidTr="00D53C36">
        <w:trPr>
          <w:gridAfter w:val="1"/>
          <w:wAfter w:w="51" w:type="dxa"/>
          <w:trHeight w:val="1480"/>
        </w:trPr>
        <w:tc>
          <w:tcPr>
            <w:tcW w:w="637"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3</w:t>
            </w:r>
          </w:p>
        </w:tc>
        <w:tc>
          <w:tcPr>
            <w:tcW w:w="3757" w:type="dxa"/>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Углубленная диагностика учащихся «группы риска» 7 классы</w:t>
            </w:r>
          </w:p>
        </w:tc>
        <w:tc>
          <w:tcPr>
            <w:tcW w:w="1384" w:type="dxa"/>
            <w:gridSpan w:val="3"/>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Индивидуальная</w:t>
            </w:r>
          </w:p>
          <w:p w:rsidR="00D53C36" w:rsidRPr="00D53C36" w:rsidRDefault="00D53C36" w:rsidP="00D53C36">
            <w:pPr>
              <w:pStyle w:val="a5"/>
              <w:rPr>
                <w:rFonts w:ascii="Times New Roman" w:hAnsi="Times New Roman" w:cs="Times New Roman"/>
                <w:sz w:val="24"/>
                <w:szCs w:val="24"/>
              </w:rPr>
            </w:pPr>
          </w:p>
          <w:p w:rsidR="00D53C36" w:rsidRPr="00D53C36" w:rsidRDefault="00D53C36" w:rsidP="00D53C36">
            <w:pPr>
              <w:pStyle w:val="a5"/>
              <w:rPr>
                <w:rFonts w:ascii="Times New Roman" w:hAnsi="Times New Roman" w:cs="Times New Roman"/>
                <w:sz w:val="24"/>
                <w:szCs w:val="24"/>
              </w:rPr>
            </w:pPr>
          </w:p>
          <w:p w:rsidR="00D53C36" w:rsidRPr="00D53C36" w:rsidRDefault="00D53C36" w:rsidP="00D53C36">
            <w:pPr>
              <w:pStyle w:val="a5"/>
              <w:rPr>
                <w:rFonts w:ascii="Times New Roman" w:hAnsi="Times New Roman" w:cs="Times New Roman"/>
                <w:sz w:val="24"/>
                <w:szCs w:val="24"/>
              </w:rPr>
            </w:pPr>
          </w:p>
        </w:tc>
        <w:tc>
          <w:tcPr>
            <w:tcW w:w="113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Декабрь</w:t>
            </w:r>
          </w:p>
          <w:p w:rsidR="00D53C36" w:rsidRPr="00D53C36" w:rsidRDefault="00D53C36" w:rsidP="00D53C36">
            <w:pPr>
              <w:pStyle w:val="a5"/>
              <w:rPr>
                <w:rFonts w:ascii="Times New Roman" w:hAnsi="Times New Roman" w:cs="Times New Roman"/>
                <w:sz w:val="24"/>
                <w:szCs w:val="24"/>
              </w:rPr>
            </w:pPr>
          </w:p>
          <w:p w:rsidR="00D53C36" w:rsidRPr="00D53C36" w:rsidRDefault="00D53C36" w:rsidP="00D53C36">
            <w:pPr>
              <w:pStyle w:val="a5"/>
              <w:rPr>
                <w:rFonts w:ascii="Times New Roman" w:hAnsi="Times New Roman" w:cs="Times New Roman"/>
                <w:sz w:val="24"/>
                <w:szCs w:val="24"/>
              </w:rPr>
            </w:pPr>
          </w:p>
          <w:p w:rsidR="00D53C36" w:rsidRPr="00D53C36" w:rsidRDefault="00D53C36" w:rsidP="00D53C36">
            <w:pPr>
              <w:pStyle w:val="a5"/>
              <w:rPr>
                <w:rFonts w:ascii="Times New Roman" w:hAnsi="Times New Roman" w:cs="Times New Roman"/>
                <w:sz w:val="24"/>
                <w:szCs w:val="24"/>
              </w:rPr>
            </w:pPr>
          </w:p>
        </w:tc>
        <w:tc>
          <w:tcPr>
            <w:tcW w:w="3587" w:type="dxa"/>
            <w:gridSpan w:val="3"/>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Заполнение карт динамики психического развития учащихся «группы риска», оказание психологической поддержки учащимся и их родителям в процессе адаптации к новым условиям в корпусе.</w:t>
            </w:r>
          </w:p>
        </w:tc>
      </w:tr>
      <w:tr w:rsidR="00D53C36" w:rsidRPr="00F37A47" w:rsidTr="00D53C36">
        <w:trPr>
          <w:gridAfter w:val="1"/>
          <w:wAfter w:w="51" w:type="dxa"/>
          <w:trHeight w:val="1557"/>
        </w:trPr>
        <w:tc>
          <w:tcPr>
            <w:tcW w:w="637" w:type="dxa"/>
          </w:tcPr>
          <w:p w:rsidR="00D53C36" w:rsidRPr="00D53C36" w:rsidRDefault="00D53C36" w:rsidP="00D53C36">
            <w:pPr>
              <w:pStyle w:val="a5"/>
              <w:rPr>
                <w:rFonts w:ascii="Times New Roman" w:hAnsi="Times New Roman" w:cs="Times New Roman"/>
                <w:sz w:val="24"/>
                <w:szCs w:val="24"/>
                <w:lang w:val="ru-RU"/>
              </w:rPr>
            </w:pPr>
          </w:p>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4</w:t>
            </w:r>
          </w:p>
          <w:p w:rsidR="00D53C36" w:rsidRPr="00D53C36" w:rsidRDefault="00D53C36" w:rsidP="00D53C36">
            <w:pPr>
              <w:pStyle w:val="a5"/>
              <w:rPr>
                <w:rFonts w:ascii="Times New Roman" w:hAnsi="Times New Roman" w:cs="Times New Roman"/>
                <w:sz w:val="24"/>
                <w:szCs w:val="24"/>
              </w:rPr>
            </w:pPr>
          </w:p>
          <w:p w:rsidR="00D53C36" w:rsidRPr="00D53C36" w:rsidRDefault="00D53C36" w:rsidP="00D53C36">
            <w:pPr>
              <w:pStyle w:val="a5"/>
              <w:rPr>
                <w:rFonts w:ascii="Times New Roman" w:hAnsi="Times New Roman" w:cs="Times New Roman"/>
                <w:sz w:val="24"/>
                <w:szCs w:val="24"/>
              </w:rPr>
            </w:pPr>
          </w:p>
          <w:p w:rsidR="00D53C36" w:rsidRPr="00D53C36" w:rsidRDefault="00D53C36" w:rsidP="00D53C36">
            <w:pPr>
              <w:pStyle w:val="a5"/>
              <w:rPr>
                <w:rFonts w:ascii="Times New Roman" w:hAnsi="Times New Roman" w:cs="Times New Roman"/>
                <w:sz w:val="24"/>
                <w:szCs w:val="24"/>
              </w:rPr>
            </w:pPr>
          </w:p>
        </w:tc>
        <w:tc>
          <w:tcPr>
            <w:tcW w:w="3757" w:type="dxa"/>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 xml:space="preserve">Диагностика удовлетворенности школьной жизнью </w:t>
            </w:r>
          </w:p>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учащихся  10 классов.</w:t>
            </w:r>
          </w:p>
          <w:p w:rsidR="00D53C36" w:rsidRPr="00D53C36" w:rsidRDefault="00D53C36" w:rsidP="00D53C36">
            <w:pPr>
              <w:pStyle w:val="a5"/>
              <w:rPr>
                <w:rFonts w:ascii="Times New Roman" w:hAnsi="Times New Roman" w:cs="Times New Roman"/>
                <w:sz w:val="24"/>
                <w:szCs w:val="24"/>
                <w:lang w:val="ru-RU"/>
              </w:rPr>
            </w:pPr>
          </w:p>
          <w:p w:rsidR="00D53C36" w:rsidRPr="00D53C36" w:rsidRDefault="00D53C36" w:rsidP="00D53C36">
            <w:pPr>
              <w:pStyle w:val="a5"/>
              <w:rPr>
                <w:rFonts w:ascii="Times New Roman" w:hAnsi="Times New Roman" w:cs="Times New Roman"/>
                <w:sz w:val="24"/>
                <w:szCs w:val="24"/>
                <w:lang w:val="ru-RU"/>
              </w:rPr>
            </w:pPr>
          </w:p>
        </w:tc>
        <w:tc>
          <w:tcPr>
            <w:tcW w:w="1384" w:type="dxa"/>
            <w:gridSpan w:val="3"/>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Групповая</w:t>
            </w:r>
          </w:p>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Индивидуальная</w:t>
            </w:r>
          </w:p>
          <w:p w:rsidR="00D53C36" w:rsidRPr="00D53C36" w:rsidRDefault="00D53C36" w:rsidP="00D53C36">
            <w:pPr>
              <w:pStyle w:val="a5"/>
              <w:rPr>
                <w:rFonts w:ascii="Times New Roman" w:hAnsi="Times New Roman" w:cs="Times New Roman"/>
                <w:sz w:val="24"/>
                <w:szCs w:val="24"/>
              </w:rPr>
            </w:pPr>
          </w:p>
        </w:tc>
        <w:tc>
          <w:tcPr>
            <w:tcW w:w="113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 xml:space="preserve"> Декабрь</w:t>
            </w:r>
          </w:p>
          <w:p w:rsidR="00D53C36" w:rsidRPr="00D53C36" w:rsidRDefault="00D53C36" w:rsidP="00D53C36">
            <w:pPr>
              <w:pStyle w:val="a5"/>
              <w:rPr>
                <w:rFonts w:ascii="Times New Roman" w:hAnsi="Times New Roman" w:cs="Times New Roman"/>
                <w:sz w:val="24"/>
                <w:szCs w:val="24"/>
              </w:rPr>
            </w:pPr>
          </w:p>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КОК</w:t>
            </w:r>
          </w:p>
          <w:p w:rsidR="00D53C36" w:rsidRPr="00D53C36" w:rsidRDefault="00D53C36" w:rsidP="00D53C36">
            <w:pPr>
              <w:pStyle w:val="a5"/>
              <w:rPr>
                <w:rFonts w:ascii="Times New Roman" w:hAnsi="Times New Roman" w:cs="Times New Roman"/>
                <w:sz w:val="24"/>
                <w:szCs w:val="24"/>
              </w:rPr>
            </w:pPr>
          </w:p>
        </w:tc>
        <w:tc>
          <w:tcPr>
            <w:tcW w:w="3587" w:type="dxa"/>
            <w:gridSpan w:val="3"/>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Выявить уровень удовлетворенности школьным обучением, выяснить уровень сформированности классного коллектива, изучить  характер межличностных отношений учащихся классного коллектива.</w:t>
            </w:r>
          </w:p>
        </w:tc>
      </w:tr>
      <w:tr w:rsidR="00D53C36" w:rsidRPr="00D53C36" w:rsidTr="00D53C36">
        <w:trPr>
          <w:gridAfter w:val="1"/>
          <w:wAfter w:w="51" w:type="dxa"/>
          <w:trHeight w:val="1157"/>
        </w:trPr>
        <w:tc>
          <w:tcPr>
            <w:tcW w:w="637"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5</w:t>
            </w:r>
          </w:p>
          <w:p w:rsidR="00D53C36" w:rsidRPr="00D53C36" w:rsidRDefault="00D53C36" w:rsidP="00D53C36">
            <w:pPr>
              <w:pStyle w:val="a5"/>
              <w:rPr>
                <w:rFonts w:ascii="Times New Roman" w:hAnsi="Times New Roman" w:cs="Times New Roman"/>
                <w:sz w:val="24"/>
                <w:szCs w:val="24"/>
              </w:rPr>
            </w:pPr>
          </w:p>
        </w:tc>
        <w:tc>
          <w:tcPr>
            <w:tcW w:w="3757"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Мониторинг  суицидальных рисков  8-9 классы</w:t>
            </w:r>
          </w:p>
          <w:p w:rsidR="00D53C36" w:rsidRPr="00D53C36" w:rsidRDefault="00D53C36" w:rsidP="00D53C36">
            <w:pPr>
              <w:pStyle w:val="a5"/>
              <w:rPr>
                <w:rFonts w:ascii="Times New Roman" w:hAnsi="Times New Roman" w:cs="Times New Roman"/>
                <w:sz w:val="24"/>
                <w:szCs w:val="24"/>
              </w:rPr>
            </w:pPr>
          </w:p>
        </w:tc>
        <w:tc>
          <w:tcPr>
            <w:tcW w:w="1384" w:type="dxa"/>
            <w:gridSpan w:val="3"/>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Групповая</w:t>
            </w:r>
          </w:p>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Индивидуальная</w:t>
            </w:r>
          </w:p>
          <w:p w:rsidR="00D53C36" w:rsidRPr="00D53C36" w:rsidRDefault="00D53C36" w:rsidP="00D53C36">
            <w:pPr>
              <w:pStyle w:val="a5"/>
              <w:rPr>
                <w:rFonts w:ascii="Times New Roman" w:hAnsi="Times New Roman" w:cs="Times New Roman"/>
                <w:sz w:val="24"/>
                <w:szCs w:val="24"/>
              </w:rPr>
            </w:pPr>
          </w:p>
        </w:tc>
        <w:tc>
          <w:tcPr>
            <w:tcW w:w="1134" w:type="dxa"/>
          </w:tcPr>
          <w:p w:rsidR="00D53C36" w:rsidRPr="00D53C36" w:rsidRDefault="00D53C36" w:rsidP="00D53C36">
            <w:pPr>
              <w:pStyle w:val="a5"/>
              <w:rPr>
                <w:rFonts w:ascii="Times New Roman" w:hAnsi="Times New Roman" w:cs="Times New Roman"/>
                <w:sz w:val="24"/>
                <w:szCs w:val="24"/>
              </w:rPr>
            </w:pPr>
          </w:p>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Октябрь</w:t>
            </w:r>
          </w:p>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Январь</w:t>
            </w:r>
          </w:p>
        </w:tc>
        <w:tc>
          <w:tcPr>
            <w:tcW w:w="3587" w:type="dxa"/>
            <w:gridSpan w:val="3"/>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Изучение воспитанности в классных коллективах</w:t>
            </w:r>
          </w:p>
          <w:p w:rsidR="00D53C36" w:rsidRPr="00D53C36" w:rsidRDefault="00D53C36" w:rsidP="00D53C36">
            <w:pPr>
              <w:pStyle w:val="a5"/>
              <w:rPr>
                <w:rFonts w:ascii="Times New Roman" w:hAnsi="Times New Roman" w:cs="Times New Roman"/>
                <w:sz w:val="24"/>
                <w:szCs w:val="24"/>
              </w:rPr>
            </w:pPr>
          </w:p>
        </w:tc>
      </w:tr>
      <w:tr w:rsidR="00D53C36" w:rsidRPr="00F37A47" w:rsidTr="00D53C36">
        <w:trPr>
          <w:gridAfter w:val="1"/>
          <w:wAfter w:w="51" w:type="dxa"/>
          <w:trHeight w:val="232"/>
        </w:trPr>
        <w:tc>
          <w:tcPr>
            <w:tcW w:w="637"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6</w:t>
            </w:r>
          </w:p>
        </w:tc>
        <w:tc>
          <w:tcPr>
            <w:tcW w:w="3757" w:type="dxa"/>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Диагностика школьной мотивации воспитанников  9 классов</w:t>
            </w:r>
          </w:p>
        </w:tc>
        <w:tc>
          <w:tcPr>
            <w:tcW w:w="1384" w:type="dxa"/>
            <w:gridSpan w:val="3"/>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Групповая</w:t>
            </w:r>
          </w:p>
        </w:tc>
        <w:tc>
          <w:tcPr>
            <w:tcW w:w="113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Февраль</w:t>
            </w:r>
          </w:p>
        </w:tc>
        <w:tc>
          <w:tcPr>
            <w:tcW w:w="3587" w:type="dxa"/>
            <w:gridSpan w:val="3"/>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 xml:space="preserve">Выявление  кадет с негативным отношением к школе, оценка общего уровня школьной мотивации по классу, параллели.   </w:t>
            </w:r>
          </w:p>
        </w:tc>
      </w:tr>
      <w:tr w:rsidR="00D53C36" w:rsidRPr="00F37A47" w:rsidTr="00D53C36">
        <w:trPr>
          <w:gridAfter w:val="1"/>
          <w:wAfter w:w="51" w:type="dxa"/>
          <w:trHeight w:val="304"/>
        </w:trPr>
        <w:tc>
          <w:tcPr>
            <w:tcW w:w="637"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7</w:t>
            </w:r>
          </w:p>
        </w:tc>
        <w:tc>
          <w:tcPr>
            <w:tcW w:w="3757" w:type="dxa"/>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Диагностика сформированности профессиональных интересов уч-ся 9-11 классов</w:t>
            </w:r>
          </w:p>
        </w:tc>
        <w:tc>
          <w:tcPr>
            <w:tcW w:w="1384" w:type="dxa"/>
            <w:gridSpan w:val="3"/>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Групповая</w:t>
            </w:r>
          </w:p>
        </w:tc>
        <w:tc>
          <w:tcPr>
            <w:tcW w:w="113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Март-Апрель</w:t>
            </w:r>
          </w:p>
        </w:tc>
        <w:tc>
          <w:tcPr>
            <w:tcW w:w="3587" w:type="dxa"/>
            <w:gridSpan w:val="3"/>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Социально-психологическое сопровождение процесса  профессионального  самоопределения  подростков.</w:t>
            </w:r>
          </w:p>
        </w:tc>
      </w:tr>
      <w:tr w:rsidR="00D53C36" w:rsidRPr="00D53C36" w:rsidTr="00D53C36">
        <w:trPr>
          <w:gridAfter w:val="1"/>
          <w:wAfter w:w="51" w:type="dxa"/>
          <w:trHeight w:val="336"/>
        </w:trPr>
        <w:tc>
          <w:tcPr>
            <w:tcW w:w="637"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8</w:t>
            </w:r>
          </w:p>
        </w:tc>
        <w:tc>
          <w:tcPr>
            <w:tcW w:w="3757"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 xml:space="preserve">Диагностика  одаренных воспитанников (выборочно)  </w:t>
            </w:r>
          </w:p>
        </w:tc>
        <w:tc>
          <w:tcPr>
            <w:tcW w:w="1384" w:type="dxa"/>
            <w:gridSpan w:val="3"/>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Индивидуальная</w:t>
            </w:r>
          </w:p>
        </w:tc>
        <w:tc>
          <w:tcPr>
            <w:tcW w:w="113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Март</w:t>
            </w:r>
          </w:p>
        </w:tc>
        <w:tc>
          <w:tcPr>
            <w:tcW w:w="3587" w:type="dxa"/>
            <w:gridSpan w:val="3"/>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 xml:space="preserve">Сопровождение одаренных учащихся.  </w:t>
            </w:r>
          </w:p>
          <w:p w:rsidR="00D53C36" w:rsidRPr="00D53C36" w:rsidRDefault="00D53C36" w:rsidP="00D53C36">
            <w:pPr>
              <w:pStyle w:val="a5"/>
              <w:rPr>
                <w:rFonts w:ascii="Times New Roman" w:hAnsi="Times New Roman" w:cs="Times New Roman"/>
                <w:sz w:val="24"/>
                <w:szCs w:val="24"/>
              </w:rPr>
            </w:pPr>
          </w:p>
        </w:tc>
      </w:tr>
      <w:tr w:rsidR="00D53C36" w:rsidRPr="00F37A47" w:rsidTr="00D53C36">
        <w:trPr>
          <w:gridAfter w:val="1"/>
          <w:wAfter w:w="51" w:type="dxa"/>
          <w:trHeight w:val="480"/>
        </w:trPr>
        <w:tc>
          <w:tcPr>
            <w:tcW w:w="637"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9</w:t>
            </w:r>
          </w:p>
        </w:tc>
        <w:tc>
          <w:tcPr>
            <w:tcW w:w="3757" w:type="dxa"/>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 xml:space="preserve">Диагностика, анкетирование  по запросу (администрации, родителей, педагогов) </w:t>
            </w:r>
          </w:p>
        </w:tc>
        <w:tc>
          <w:tcPr>
            <w:tcW w:w="1384" w:type="dxa"/>
            <w:gridSpan w:val="3"/>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Групповая</w:t>
            </w:r>
          </w:p>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Индивидуальная</w:t>
            </w:r>
          </w:p>
        </w:tc>
        <w:tc>
          <w:tcPr>
            <w:tcW w:w="113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В течение года</w:t>
            </w:r>
          </w:p>
        </w:tc>
        <w:tc>
          <w:tcPr>
            <w:tcW w:w="3587" w:type="dxa"/>
            <w:gridSpan w:val="3"/>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Психолого-педагогическая характеристика, составление индивидуально</w:t>
            </w:r>
          </w:p>
        </w:tc>
      </w:tr>
      <w:tr w:rsidR="00D53C36" w:rsidRPr="00F37A47" w:rsidTr="00D53C36">
        <w:trPr>
          <w:gridAfter w:val="1"/>
          <w:wAfter w:w="51" w:type="dxa"/>
          <w:trHeight w:val="1440"/>
        </w:trPr>
        <w:tc>
          <w:tcPr>
            <w:tcW w:w="637"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10</w:t>
            </w:r>
          </w:p>
        </w:tc>
        <w:tc>
          <w:tcPr>
            <w:tcW w:w="3757" w:type="dxa"/>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Социально-психологическое тестирование 7-11 классов в  соответствии с распоряжением департамента общего образования Томской области.</w:t>
            </w:r>
          </w:p>
        </w:tc>
        <w:tc>
          <w:tcPr>
            <w:tcW w:w="1384" w:type="dxa"/>
            <w:gridSpan w:val="3"/>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lang w:val="ru-RU"/>
              </w:rPr>
              <w:t xml:space="preserve">    </w:t>
            </w:r>
            <w:r w:rsidRPr="00D53C36">
              <w:rPr>
                <w:rFonts w:ascii="Times New Roman" w:hAnsi="Times New Roman" w:cs="Times New Roman"/>
                <w:sz w:val="24"/>
                <w:szCs w:val="24"/>
              </w:rPr>
              <w:t>Групповая</w:t>
            </w:r>
          </w:p>
          <w:p w:rsidR="00D53C36" w:rsidRPr="00D53C36" w:rsidRDefault="00D53C36" w:rsidP="00D53C36">
            <w:pPr>
              <w:pStyle w:val="a5"/>
              <w:rPr>
                <w:rFonts w:ascii="Times New Roman" w:hAnsi="Times New Roman" w:cs="Times New Roman"/>
                <w:sz w:val="24"/>
                <w:szCs w:val="24"/>
              </w:rPr>
            </w:pPr>
          </w:p>
        </w:tc>
        <w:tc>
          <w:tcPr>
            <w:tcW w:w="113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Ноябрь</w:t>
            </w:r>
          </w:p>
        </w:tc>
        <w:tc>
          <w:tcPr>
            <w:tcW w:w="3587" w:type="dxa"/>
            <w:gridSpan w:val="3"/>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Выявление учащихся, склонных в употреблению ПАВ, составление плана профилактической работы по результатам  тестирования.</w:t>
            </w:r>
          </w:p>
        </w:tc>
      </w:tr>
      <w:tr w:rsidR="00D53C36" w:rsidRPr="00F37A47" w:rsidTr="00D53C36">
        <w:trPr>
          <w:gridAfter w:val="1"/>
          <w:wAfter w:w="51" w:type="dxa"/>
          <w:trHeight w:val="1240"/>
        </w:trPr>
        <w:tc>
          <w:tcPr>
            <w:tcW w:w="637"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11</w:t>
            </w:r>
          </w:p>
        </w:tc>
        <w:tc>
          <w:tcPr>
            <w:tcW w:w="3757" w:type="dxa"/>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Исследование «Классный руководитель и воспитатель глазами воспитанника»</w:t>
            </w:r>
          </w:p>
        </w:tc>
        <w:tc>
          <w:tcPr>
            <w:tcW w:w="1384" w:type="dxa"/>
            <w:gridSpan w:val="3"/>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Групповая</w:t>
            </w:r>
          </w:p>
          <w:p w:rsidR="00D53C36" w:rsidRPr="00D53C36" w:rsidRDefault="00D53C36" w:rsidP="00D53C36">
            <w:pPr>
              <w:pStyle w:val="a5"/>
              <w:rPr>
                <w:rFonts w:ascii="Times New Roman" w:hAnsi="Times New Roman" w:cs="Times New Roman"/>
                <w:sz w:val="24"/>
                <w:szCs w:val="24"/>
              </w:rPr>
            </w:pPr>
          </w:p>
        </w:tc>
        <w:tc>
          <w:tcPr>
            <w:tcW w:w="113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Декабрь</w:t>
            </w:r>
          </w:p>
        </w:tc>
        <w:tc>
          <w:tcPr>
            <w:tcW w:w="3587" w:type="dxa"/>
            <w:gridSpan w:val="3"/>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Выявление стиля работы классных руководителей и воспитателей. Выработка рекомендация для конструктивного общения участников образо вательного процесса</w:t>
            </w:r>
          </w:p>
        </w:tc>
      </w:tr>
      <w:tr w:rsidR="00D53C36" w:rsidRPr="00D53C36" w:rsidTr="00D53C36">
        <w:trPr>
          <w:gridAfter w:val="2"/>
          <w:wAfter w:w="94" w:type="dxa"/>
          <w:trHeight w:val="360"/>
        </w:trPr>
        <w:tc>
          <w:tcPr>
            <w:tcW w:w="637"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12</w:t>
            </w:r>
          </w:p>
        </w:tc>
        <w:tc>
          <w:tcPr>
            <w:tcW w:w="3757" w:type="dxa"/>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 xml:space="preserve"> Диагностика микроклимата в классе по запросу.</w:t>
            </w:r>
          </w:p>
        </w:tc>
        <w:tc>
          <w:tcPr>
            <w:tcW w:w="1384" w:type="dxa"/>
            <w:gridSpan w:val="3"/>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Групповая</w:t>
            </w:r>
          </w:p>
          <w:p w:rsidR="00D53C36" w:rsidRPr="00D53C36" w:rsidRDefault="00D53C36" w:rsidP="00D53C36">
            <w:pPr>
              <w:pStyle w:val="a5"/>
              <w:rPr>
                <w:rFonts w:ascii="Times New Roman" w:hAnsi="Times New Roman" w:cs="Times New Roman"/>
                <w:sz w:val="24"/>
                <w:szCs w:val="24"/>
              </w:rPr>
            </w:pPr>
          </w:p>
        </w:tc>
        <w:tc>
          <w:tcPr>
            <w:tcW w:w="4678" w:type="dxa"/>
            <w:gridSpan w:val="3"/>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В течение года</w:t>
            </w:r>
          </w:p>
        </w:tc>
      </w:tr>
      <w:tr w:rsidR="00D53C36" w:rsidRPr="00D53C36" w:rsidTr="00D53C36">
        <w:trPr>
          <w:gridAfter w:val="2"/>
          <w:wAfter w:w="94" w:type="dxa"/>
          <w:trHeight w:val="544"/>
        </w:trPr>
        <w:tc>
          <w:tcPr>
            <w:tcW w:w="10456" w:type="dxa"/>
            <w:gridSpan w:val="8"/>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Коррекционно - развивающая работа</w:t>
            </w:r>
          </w:p>
        </w:tc>
      </w:tr>
      <w:tr w:rsidR="00D53C36" w:rsidRPr="00F37A47" w:rsidTr="00D53C36">
        <w:trPr>
          <w:gridAfter w:val="1"/>
          <w:wAfter w:w="51" w:type="dxa"/>
          <w:trHeight w:val="432"/>
        </w:trPr>
        <w:tc>
          <w:tcPr>
            <w:tcW w:w="637"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1</w:t>
            </w:r>
          </w:p>
        </w:tc>
        <w:tc>
          <w:tcPr>
            <w:tcW w:w="3817" w:type="dxa"/>
            <w:gridSpan w:val="3"/>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Коррекционные занятия для дезадаптированных подростков, систематически нарушающих установленные нормы  и правила в КШИ, для подростков с эмоционально волевыми трудностями взаимоотношений со сверстниками 7-11 классы по программе  «Мой мир»</w:t>
            </w:r>
          </w:p>
        </w:tc>
        <w:tc>
          <w:tcPr>
            <w:tcW w:w="1324" w:type="dxa"/>
          </w:tcPr>
          <w:p w:rsidR="00D53C36" w:rsidRPr="00D53C36" w:rsidRDefault="00D53C36" w:rsidP="00D53C36">
            <w:pPr>
              <w:pStyle w:val="a5"/>
              <w:rPr>
                <w:rFonts w:ascii="Times New Roman" w:hAnsi="Times New Roman" w:cs="Times New Roman"/>
                <w:sz w:val="24"/>
                <w:szCs w:val="24"/>
                <w:lang w:val="ru-RU"/>
              </w:rPr>
            </w:pPr>
          </w:p>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Индивидуальная</w:t>
            </w:r>
          </w:p>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 xml:space="preserve">      Групповая</w:t>
            </w:r>
          </w:p>
        </w:tc>
        <w:tc>
          <w:tcPr>
            <w:tcW w:w="113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Еженедельно      (по плану-сетке)</w:t>
            </w:r>
          </w:p>
        </w:tc>
        <w:tc>
          <w:tcPr>
            <w:tcW w:w="3587" w:type="dxa"/>
            <w:gridSpan w:val="3"/>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Психолого-педагогическое сопровождение, предупреждение социально-психологических проблем кадет, состоящих на ВШУ.</w:t>
            </w:r>
          </w:p>
        </w:tc>
      </w:tr>
      <w:tr w:rsidR="00D53C36" w:rsidRPr="00F37A47" w:rsidTr="00D53C36">
        <w:trPr>
          <w:trHeight w:val="656"/>
        </w:trPr>
        <w:tc>
          <w:tcPr>
            <w:tcW w:w="637"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lastRenderedPageBreak/>
              <w:t>2</w:t>
            </w:r>
          </w:p>
        </w:tc>
        <w:tc>
          <w:tcPr>
            <w:tcW w:w="3817" w:type="dxa"/>
            <w:gridSpan w:val="3"/>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Адаптационные занятия с элементами арттерапии для учащихся 7 классов по программе «Творческое самовыражение»</w:t>
            </w:r>
          </w:p>
          <w:p w:rsidR="00D53C36" w:rsidRPr="00D53C36" w:rsidRDefault="00D53C36" w:rsidP="00D53C36">
            <w:pPr>
              <w:pStyle w:val="a5"/>
              <w:rPr>
                <w:rFonts w:ascii="Times New Roman" w:hAnsi="Times New Roman" w:cs="Times New Roman"/>
                <w:sz w:val="24"/>
                <w:szCs w:val="24"/>
                <w:lang w:val="ru-RU"/>
              </w:rPr>
            </w:pPr>
          </w:p>
        </w:tc>
        <w:tc>
          <w:tcPr>
            <w:tcW w:w="1324" w:type="dxa"/>
          </w:tcPr>
          <w:p w:rsidR="00D53C36" w:rsidRPr="00D53C36" w:rsidRDefault="00D53C36" w:rsidP="00D53C36">
            <w:pPr>
              <w:pStyle w:val="a5"/>
              <w:rPr>
                <w:rFonts w:ascii="Times New Roman" w:hAnsi="Times New Roman" w:cs="Times New Roman"/>
                <w:sz w:val="24"/>
                <w:szCs w:val="24"/>
                <w:lang w:val="ru-RU"/>
              </w:rPr>
            </w:pPr>
          </w:p>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По подгруппам</w:t>
            </w:r>
          </w:p>
        </w:tc>
        <w:tc>
          <w:tcPr>
            <w:tcW w:w="1134" w:type="dxa"/>
          </w:tcPr>
          <w:p w:rsidR="00D53C36" w:rsidRPr="00D53C36" w:rsidRDefault="00D53C36" w:rsidP="00D53C36">
            <w:pPr>
              <w:pStyle w:val="a5"/>
              <w:rPr>
                <w:rFonts w:ascii="Times New Roman" w:hAnsi="Times New Roman" w:cs="Times New Roman"/>
                <w:sz w:val="24"/>
                <w:szCs w:val="24"/>
              </w:rPr>
            </w:pPr>
          </w:p>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I полугодие</w:t>
            </w:r>
          </w:p>
        </w:tc>
        <w:tc>
          <w:tcPr>
            <w:tcW w:w="3402" w:type="dxa"/>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Стабилизация эмоционального благополучия,повышение уровня сплоченности в классных коллективах.</w:t>
            </w:r>
          </w:p>
          <w:p w:rsidR="00D53C36" w:rsidRPr="00D53C36" w:rsidRDefault="00D53C36" w:rsidP="00D53C36">
            <w:pPr>
              <w:pStyle w:val="a5"/>
              <w:rPr>
                <w:rFonts w:ascii="Times New Roman" w:hAnsi="Times New Roman" w:cs="Times New Roman"/>
                <w:sz w:val="24"/>
                <w:szCs w:val="24"/>
                <w:lang w:val="ru-RU"/>
              </w:rPr>
            </w:pPr>
          </w:p>
        </w:tc>
        <w:tc>
          <w:tcPr>
            <w:tcW w:w="236" w:type="dxa"/>
            <w:gridSpan w:val="3"/>
          </w:tcPr>
          <w:p w:rsidR="00D53C36" w:rsidRPr="00D53C36" w:rsidRDefault="00D53C36" w:rsidP="00D53C36">
            <w:pPr>
              <w:pStyle w:val="a5"/>
              <w:rPr>
                <w:rFonts w:ascii="Times New Roman" w:hAnsi="Times New Roman" w:cs="Times New Roman"/>
                <w:sz w:val="24"/>
                <w:szCs w:val="24"/>
                <w:lang w:val="ru-RU"/>
              </w:rPr>
            </w:pPr>
          </w:p>
          <w:p w:rsidR="00D53C36" w:rsidRPr="00D53C36" w:rsidRDefault="00D53C36" w:rsidP="00D53C36">
            <w:pPr>
              <w:pStyle w:val="a5"/>
              <w:rPr>
                <w:rFonts w:ascii="Times New Roman" w:hAnsi="Times New Roman" w:cs="Times New Roman"/>
                <w:sz w:val="24"/>
                <w:szCs w:val="24"/>
                <w:lang w:val="ru-RU"/>
              </w:rPr>
            </w:pPr>
          </w:p>
        </w:tc>
      </w:tr>
      <w:tr w:rsidR="00D53C36" w:rsidRPr="00D53C36" w:rsidTr="00D53C36">
        <w:trPr>
          <w:trHeight w:val="288"/>
        </w:trPr>
        <w:tc>
          <w:tcPr>
            <w:tcW w:w="637"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3</w:t>
            </w:r>
          </w:p>
        </w:tc>
        <w:tc>
          <w:tcPr>
            <w:tcW w:w="3817" w:type="dxa"/>
            <w:gridSpan w:val="3"/>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Сопровождение одаренных подростков. Участие в проектной деятельности.</w:t>
            </w:r>
          </w:p>
        </w:tc>
        <w:tc>
          <w:tcPr>
            <w:tcW w:w="132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Индивидуальная</w:t>
            </w:r>
          </w:p>
        </w:tc>
        <w:tc>
          <w:tcPr>
            <w:tcW w:w="113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В течение года</w:t>
            </w:r>
          </w:p>
        </w:tc>
        <w:tc>
          <w:tcPr>
            <w:tcW w:w="3402"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lang w:val="ru-RU"/>
              </w:rPr>
              <w:t xml:space="preserve">Подготовка проектов, докладов для образовательных событий школы-интерната, области. </w:t>
            </w:r>
            <w:r w:rsidRPr="00D53C36">
              <w:rPr>
                <w:rFonts w:ascii="Times New Roman" w:hAnsi="Times New Roman" w:cs="Times New Roman"/>
                <w:sz w:val="24"/>
                <w:szCs w:val="24"/>
              </w:rPr>
              <w:t>Составление банка данных одаренных  учащихся.</w:t>
            </w:r>
          </w:p>
        </w:tc>
        <w:tc>
          <w:tcPr>
            <w:tcW w:w="236" w:type="dxa"/>
            <w:gridSpan w:val="3"/>
          </w:tcPr>
          <w:p w:rsidR="00D53C36" w:rsidRPr="00D53C36" w:rsidRDefault="00D53C36" w:rsidP="00D53C36">
            <w:pPr>
              <w:pStyle w:val="a5"/>
              <w:rPr>
                <w:rFonts w:ascii="Times New Roman" w:hAnsi="Times New Roman" w:cs="Times New Roman"/>
                <w:sz w:val="24"/>
                <w:szCs w:val="24"/>
              </w:rPr>
            </w:pPr>
          </w:p>
        </w:tc>
      </w:tr>
      <w:tr w:rsidR="00D53C36" w:rsidRPr="00F37A47" w:rsidTr="00D53C36">
        <w:trPr>
          <w:trHeight w:val="288"/>
        </w:trPr>
        <w:tc>
          <w:tcPr>
            <w:tcW w:w="637"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4</w:t>
            </w:r>
          </w:p>
        </w:tc>
        <w:tc>
          <w:tcPr>
            <w:tcW w:w="3817" w:type="dxa"/>
            <w:gridSpan w:val="3"/>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lang w:val="ru-RU"/>
              </w:rPr>
              <w:t xml:space="preserve">Развивающие занятия с уч-ся 9-х кл.  </w:t>
            </w:r>
            <w:r w:rsidRPr="00D53C36">
              <w:rPr>
                <w:rFonts w:ascii="Times New Roman" w:hAnsi="Times New Roman" w:cs="Times New Roman"/>
                <w:sz w:val="24"/>
                <w:szCs w:val="24"/>
              </w:rPr>
              <w:t>«Подготовка к ЕГЭ».</w:t>
            </w:r>
          </w:p>
        </w:tc>
        <w:tc>
          <w:tcPr>
            <w:tcW w:w="132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 xml:space="preserve">  Групповая</w:t>
            </w:r>
          </w:p>
        </w:tc>
        <w:tc>
          <w:tcPr>
            <w:tcW w:w="113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Апрель</w:t>
            </w:r>
          </w:p>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Май</w:t>
            </w:r>
          </w:p>
        </w:tc>
        <w:tc>
          <w:tcPr>
            <w:tcW w:w="3402" w:type="dxa"/>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Психологическая поддержка учащихся. Профилактика предэкзаменационного стресса с учетом индивидуальных особенностей учащихся.</w:t>
            </w:r>
          </w:p>
        </w:tc>
        <w:tc>
          <w:tcPr>
            <w:tcW w:w="236" w:type="dxa"/>
            <w:gridSpan w:val="3"/>
          </w:tcPr>
          <w:p w:rsidR="00D53C36" w:rsidRPr="00D53C36" w:rsidRDefault="00D53C36" w:rsidP="00D53C36">
            <w:pPr>
              <w:pStyle w:val="a5"/>
              <w:rPr>
                <w:rFonts w:ascii="Times New Roman" w:hAnsi="Times New Roman" w:cs="Times New Roman"/>
                <w:sz w:val="24"/>
                <w:szCs w:val="24"/>
                <w:lang w:val="ru-RU"/>
              </w:rPr>
            </w:pPr>
          </w:p>
        </w:tc>
      </w:tr>
      <w:tr w:rsidR="00D53C36" w:rsidRPr="00F37A47" w:rsidTr="00D53C36">
        <w:trPr>
          <w:trHeight w:val="1980"/>
        </w:trPr>
        <w:tc>
          <w:tcPr>
            <w:tcW w:w="637"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5</w:t>
            </w:r>
          </w:p>
        </w:tc>
        <w:tc>
          <w:tcPr>
            <w:tcW w:w="3817" w:type="dxa"/>
            <w:gridSpan w:val="3"/>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 xml:space="preserve">Развивающие занятия с учащимися с повышенной тревожностью, суицидальными склонностями (по результатам диагностики) по авторской программе «Мой мир» </w:t>
            </w:r>
          </w:p>
        </w:tc>
        <w:tc>
          <w:tcPr>
            <w:tcW w:w="132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Индивидуальная</w:t>
            </w:r>
          </w:p>
        </w:tc>
        <w:tc>
          <w:tcPr>
            <w:tcW w:w="113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 xml:space="preserve">Сентябрь, </w:t>
            </w:r>
          </w:p>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Декабрь</w:t>
            </w:r>
          </w:p>
        </w:tc>
        <w:tc>
          <w:tcPr>
            <w:tcW w:w="3402" w:type="dxa"/>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Профилактика суицида. Повышение сопротивляемости стрессу, развитие эмоционально – волевой сферы, развитие навыков самоконтроля с опорой на внутренние резервы, освоение навыков конструктивного взаимодейст вия.</w:t>
            </w:r>
          </w:p>
        </w:tc>
        <w:tc>
          <w:tcPr>
            <w:tcW w:w="236" w:type="dxa"/>
            <w:gridSpan w:val="3"/>
            <w:vMerge w:val="restart"/>
          </w:tcPr>
          <w:p w:rsidR="00D53C36" w:rsidRPr="00D53C36" w:rsidRDefault="00D53C36" w:rsidP="00D53C36">
            <w:pPr>
              <w:pStyle w:val="a5"/>
              <w:rPr>
                <w:rFonts w:ascii="Times New Roman" w:hAnsi="Times New Roman" w:cs="Times New Roman"/>
                <w:sz w:val="24"/>
                <w:szCs w:val="24"/>
                <w:lang w:val="ru-RU"/>
              </w:rPr>
            </w:pPr>
          </w:p>
        </w:tc>
      </w:tr>
      <w:tr w:rsidR="00D53C36" w:rsidRPr="00D53C36" w:rsidTr="00D53C36">
        <w:trPr>
          <w:trHeight w:val="254"/>
        </w:trPr>
        <w:tc>
          <w:tcPr>
            <w:tcW w:w="637"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6</w:t>
            </w:r>
          </w:p>
        </w:tc>
        <w:tc>
          <w:tcPr>
            <w:tcW w:w="3817" w:type="dxa"/>
            <w:gridSpan w:val="3"/>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Внеурочная тренинговая  деятельность с учащимися 7 классов в рамках реализации ФГОС</w:t>
            </w:r>
          </w:p>
        </w:tc>
        <w:tc>
          <w:tcPr>
            <w:tcW w:w="132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Групповая</w:t>
            </w:r>
          </w:p>
        </w:tc>
        <w:tc>
          <w:tcPr>
            <w:tcW w:w="113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В течение года</w:t>
            </w:r>
          </w:p>
        </w:tc>
        <w:tc>
          <w:tcPr>
            <w:tcW w:w="3402" w:type="dxa"/>
          </w:tcPr>
          <w:p w:rsidR="00D53C36" w:rsidRPr="00D53C36" w:rsidRDefault="00D53C36" w:rsidP="00D53C36">
            <w:pPr>
              <w:pStyle w:val="a5"/>
              <w:rPr>
                <w:rFonts w:ascii="Times New Roman" w:hAnsi="Times New Roman" w:cs="Times New Roman"/>
                <w:sz w:val="24"/>
                <w:szCs w:val="24"/>
              </w:rPr>
            </w:pPr>
          </w:p>
        </w:tc>
        <w:tc>
          <w:tcPr>
            <w:tcW w:w="236" w:type="dxa"/>
            <w:gridSpan w:val="3"/>
            <w:vMerge/>
          </w:tcPr>
          <w:p w:rsidR="00D53C36" w:rsidRPr="00D53C36" w:rsidRDefault="00D53C36" w:rsidP="00D53C36">
            <w:pPr>
              <w:pStyle w:val="a5"/>
              <w:rPr>
                <w:rFonts w:ascii="Times New Roman" w:hAnsi="Times New Roman" w:cs="Times New Roman"/>
                <w:sz w:val="24"/>
                <w:szCs w:val="24"/>
              </w:rPr>
            </w:pPr>
          </w:p>
        </w:tc>
      </w:tr>
      <w:tr w:rsidR="00D53C36" w:rsidRPr="00D53C36" w:rsidTr="00D53C36">
        <w:trPr>
          <w:gridAfter w:val="2"/>
          <w:wAfter w:w="94" w:type="dxa"/>
          <w:trHeight w:val="288"/>
        </w:trPr>
        <w:tc>
          <w:tcPr>
            <w:tcW w:w="637" w:type="dxa"/>
          </w:tcPr>
          <w:p w:rsidR="00D53C36" w:rsidRPr="00D53C36" w:rsidRDefault="00D53C36" w:rsidP="00D53C36">
            <w:pPr>
              <w:pStyle w:val="a5"/>
              <w:rPr>
                <w:rFonts w:ascii="Times New Roman" w:hAnsi="Times New Roman" w:cs="Times New Roman"/>
                <w:sz w:val="24"/>
                <w:szCs w:val="24"/>
              </w:rPr>
            </w:pPr>
          </w:p>
        </w:tc>
        <w:tc>
          <w:tcPr>
            <w:tcW w:w="9819" w:type="dxa"/>
            <w:gridSpan w:val="7"/>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Психологическое просвещение и профилактика</w:t>
            </w:r>
          </w:p>
        </w:tc>
      </w:tr>
      <w:tr w:rsidR="00D53C36" w:rsidRPr="00D53C36" w:rsidTr="00D53C36">
        <w:trPr>
          <w:gridAfter w:val="2"/>
          <w:wAfter w:w="94" w:type="dxa"/>
          <w:trHeight w:val="352"/>
        </w:trPr>
        <w:tc>
          <w:tcPr>
            <w:tcW w:w="637"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1</w:t>
            </w:r>
          </w:p>
        </w:tc>
        <w:tc>
          <w:tcPr>
            <w:tcW w:w="3817" w:type="dxa"/>
            <w:gridSpan w:val="3"/>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Психологический адаптационный  тренинг – знакомство</w:t>
            </w:r>
          </w:p>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7-11 классы.</w:t>
            </w:r>
          </w:p>
        </w:tc>
        <w:tc>
          <w:tcPr>
            <w:tcW w:w="132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Групповая,</w:t>
            </w:r>
          </w:p>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тренинговая</w:t>
            </w:r>
          </w:p>
          <w:p w:rsidR="00D53C36" w:rsidRPr="00D53C36" w:rsidRDefault="00D53C36" w:rsidP="00D53C36">
            <w:pPr>
              <w:pStyle w:val="a5"/>
              <w:rPr>
                <w:rFonts w:ascii="Times New Roman" w:hAnsi="Times New Roman" w:cs="Times New Roman"/>
                <w:sz w:val="24"/>
                <w:szCs w:val="24"/>
              </w:rPr>
            </w:pPr>
          </w:p>
        </w:tc>
        <w:tc>
          <w:tcPr>
            <w:tcW w:w="113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Август-</w:t>
            </w:r>
          </w:p>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Сентябрь</w:t>
            </w:r>
          </w:p>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Декабрь</w:t>
            </w:r>
          </w:p>
        </w:tc>
        <w:tc>
          <w:tcPr>
            <w:tcW w:w="3544" w:type="dxa"/>
            <w:gridSpan w:val="2"/>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lang w:val="ru-RU"/>
              </w:rPr>
              <w:t xml:space="preserve"> Развитие социально-психологической компетентности подростков средствами групповой работы. </w:t>
            </w:r>
            <w:r w:rsidRPr="00D53C36">
              <w:rPr>
                <w:rFonts w:ascii="Times New Roman" w:hAnsi="Times New Roman" w:cs="Times New Roman"/>
                <w:sz w:val="24"/>
                <w:szCs w:val="24"/>
              </w:rPr>
              <w:t>Повышение групповой сплоченности.</w:t>
            </w:r>
          </w:p>
        </w:tc>
      </w:tr>
      <w:tr w:rsidR="00D53C36" w:rsidRPr="00F37A47" w:rsidTr="00D53C36">
        <w:trPr>
          <w:gridAfter w:val="2"/>
          <w:wAfter w:w="94" w:type="dxa"/>
          <w:trHeight w:val="264"/>
        </w:trPr>
        <w:tc>
          <w:tcPr>
            <w:tcW w:w="637"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2</w:t>
            </w:r>
          </w:p>
        </w:tc>
        <w:tc>
          <w:tcPr>
            <w:tcW w:w="3817" w:type="dxa"/>
            <w:gridSpan w:val="3"/>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Профилактичекие мероприятия совместно с ТОБО Фонд "Сибирь-СПИД-Помощь" для старших подростков (9-11 классы)</w:t>
            </w:r>
          </w:p>
          <w:p w:rsidR="00D53C36" w:rsidRPr="00D53C36" w:rsidRDefault="00D53C36" w:rsidP="00D53C36">
            <w:pPr>
              <w:pStyle w:val="a5"/>
              <w:rPr>
                <w:rFonts w:ascii="Times New Roman" w:hAnsi="Times New Roman" w:cs="Times New Roman"/>
                <w:sz w:val="24"/>
                <w:szCs w:val="24"/>
                <w:lang w:val="ru-RU"/>
              </w:rPr>
            </w:pPr>
          </w:p>
        </w:tc>
        <w:tc>
          <w:tcPr>
            <w:tcW w:w="132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Групповая</w:t>
            </w:r>
          </w:p>
        </w:tc>
        <w:tc>
          <w:tcPr>
            <w:tcW w:w="113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Декабрь</w:t>
            </w:r>
          </w:p>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Январь</w:t>
            </w:r>
          </w:p>
        </w:tc>
        <w:tc>
          <w:tcPr>
            <w:tcW w:w="3544" w:type="dxa"/>
            <w:gridSpan w:val="2"/>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Профилактика потребления ПАВ и пропаганда ЗОЖ, профилактика антисоциального поведения.</w:t>
            </w:r>
          </w:p>
        </w:tc>
      </w:tr>
      <w:tr w:rsidR="00D53C36" w:rsidRPr="00F37A47" w:rsidTr="00D53C36">
        <w:trPr>
          <w:gridAfter w:val="2"/>
          <w:wAfter w:w="94" w:type="dxa"/>
          <w:trHeight w:val="272"/>
        </w:trPr>
        <w:tc>
          <w:tcPr>
            <w:tcW w:w="637"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3</w:t>
            </w:r>
          </w:p>
        </w:tc>
        <w:tc>
          <w:tcPr>
            <w:tcW w:w="3817" w:type="dxa"/>
            <w:gridSpan w:val="3"/>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Лектории профилактики ПАВ совместно с   ТОБО Фонд "Сибирь-СПИД-Помощь" для  младших подростков (7-8 классы)</w:t>
            </w:r>
          </w:p>
        </w:tc>
        <w:tc>
          <w:tcPr>
            <w:tcW w:w="132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Групповая</w:t>
            </w:r>
          </w:p>
        </w:tc>
        <w:tc>
          <w:tcPr>
            <w:tcW w:w="113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Октябрь</w:t>
            </w:r>
          </w:p>
        </w:tc>
        <w:tc>
          <w:tcPr>
            <w:tcW w:w="3544" w:type="dxa"/>
            <w:gridSpan w:val="2"/>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Профилактика потребления ПАВ и пропаганда ЗОЖ.</w:t>
            </w:r>
          </w:p>
        </w:tc>
      </w:tr>
      <w:tr w:rsidR="00D53C36" w:rsidRPr="00F37A47" w:rsidTr="00D53C36">
        <w:trPr>
          <w:gridAfter w:val="2"/>
          <w:wAfter w:w="94" w:type="dxa"/>
          <w:trHeight w:val="368"/>
        </w:trPr>
        <w:tc>
          <w:tcPr>
            <w:tcW w:w="637"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4</w:t>
            </w:r>
          </w:p>
        </w:tc>
        <w:tc>
          <w:tcPr>
            <w:tcW w:w="3817" w:type="dxa"/>
            <w:gridSpan w:val="3"/>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Участие кадет 8 классов  в муниципальной программе «Точка роста» РЦО ЗАТО Северск.</w:t>
            </w:r>
          </w:p>
        </w:tc>
        <w:tc>
          <w:tcPr>
            <w:tcW w:w="132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Индивидуальная Групповая</w:t>
            </w:r>
          </w:p>
        </w:tc>
        <w:tc>
          <w:tcPr>
            <w:tcW w:w="113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Октябрь</w:t>
            </w:r>
          </w:p>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Апрель</w:t>
            </w:r>
          </w:p>
        </w:tc>
        <w:tc>
          <w:tcPr>
            <w:tcW w:w="3544" w:type="dxa"/>
            <w:gridSpan w:val="2"/>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Пропаганда ЗОЖ среди подростков.</w:t>
            </w:r>
            <w:r w:rsidRPr="00D53C36">
              <w:rPr>
                <w:rFonts w:ascii="Times New Roman" w:eastAsia="Calibri" w:hAnsi="Times New Roman" w:cs="Times New Roman"/>
                <w:sz w:val="24"/>
                <w:szCs w:val="24"/>
                <w:lang w:val="ru-RU"/>
              </w:rPr>
              <w:t xml:space="preserve"> Тренинги личностного роста.</w:t>
            </w:r>
          </w:p>
        </w:tc>
      </w:tr>
      <w:tr w:rsidR="00D53C36" w:rsidRPr="00D53C36" w:rsidTr="00D53C36">
        <w:trPr>
          <w:gridAfter w:val="2"/>
          <w:wAfter w:w="94" w:type="dxa"/>
          <w:trHeight w:val="592"/>
        </w:trPr>
        <w:tc>
          <w:tcPr>
            <w:tcW w:w="637"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5</w:t>
            </w:r>
          </w:p>
        </w:tc>
        <w:tc>
          <w:tcPr>
            <w:tcW w:w="3817" w:type="dxa"/>
            <w:gridSpan w:val="3"/>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Целевое посещение уроков, самоподготовки.</w:t>
            </w:r>
          </w:p>
        </w:tc>
        <w:tc>
          <w:tcPr>
            <w:tcW w:w="1324" w:type="dxa"/>
          </w:tcPr>
          <w:p w:rsidR="00D53C36" w:rsidRPr="00D53C36" w:rsidRDefault="00D53C36" w:rsidP="00D53C36">
            <w:pPr>
              <w:pStyle w:val="a5"/>
              <w:rPr>
                <w:rFonts w:ascii="Times New Roman" w:hAnsi="Times New Roman" w:cs="Times New Roman"/>
                <w:sz w:val="24"/>
                <w:szCs w:val="24"/>
              </w:rPr>
            </w:pPr>
          </w:p>
        </w:tc>
        <w:tc>
          <w:tcPr>
            <w:tcW w:w="113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В течение года</w:t>
            </w:r>
          </w:p>
        </w:tc>
        <w:tc>
          <w:tcPr>
            <w:tcW w:w="3544" w:type="dxa"/>
            <w:gridSpan w:val="2"/>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lang w:val="ru-RU"/>
              </w:rPr>
              <w:t xml:space="preserve">Отслеживание психологического состояния воспитанников, наблюдения  за классными коллективами. </w:t>
            </w:r>
            <w:r w:rsidRPr="00D53C36">
              <w:rPr>
                <w:rFonts w:ascii="Times New Roman" w:hAnsi="Times New Roman" w:cs="Times New Roman"/>
                <w:sz w:val="24"/>
                <w:szCs w:val="24"/>
              </w:rPr>
              <w:lastRenderedPageBreak/>
              <w:t>Психологическая экспертиза профессиональной деятельности учителя</w:t>
            </w:r>
          </w:p>
        </w:tc>
      </w:tr>
      <w:tr w:rsidR="00D53C36" w:rsidRPr="00D53C36" w:rsidTr="00D53C36">
        <w:trPr>
          <w:gridAfter w:val="2"/>
          <w:wAfter w:w="94" w:type="dxa"/>
          <w:trHeight w:val="700"/>
        </w:trPr>
        <w:tc>
          <w:tcPr>
            <w:tcW w:w="637"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lastRenderedPageBreak/>
              <w:t>6</w:t>
            </w:r>
          </w:p>
        </w:tc>
        <w:tc>
          <w:tcPr>
            <w:tcW w:w="3817" w:type="dxa"/>
            <w:gridSpan w:val="3"/>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 xml:space="preserve">Тематические классные (по плану корпуса, по запросу) </w:t>
            </w:r>
          </w:p>
        </w:tc>
        <w:tc>
          <w:tcPr>
            <w:tcW w:w="132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Групповая</w:t>
            </w:r>
          </w:p>
          <w:p w:rsidR="00D53C36" w:rsidRPr="00D53C36" w:rsidRDefault="00D53C36" w:rsidP="00D53C36">
            <w:pPr>
              <w:pStyle w:val="a5"/>
              <w:rPr>
                <w:rFonts w:ascii="Times New Roman" w:hAnsi="Times New Roman" w:cs="Times New Roman"/>
                <w:sz w:val="24"/>
                <w:szCs w:val="24"/>
              </w:rPr>
            </w:pPr>
          </w:p>
        </w:tc>
        <w:tc>
          <w:tcPr>
            <w:tcW w:w="4678" w:type="dxa"/>
            <w:gridSpan w:val="3"/>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В течение года</w:t>
            </w:r>
          </w:p>
        </w:tc>
      </w:tr>
      <w:tr w:rsidR="00D53C36" w:rsidRPr="00F37A47" w:rsidTr="00D53C36">
        <w:trPr>
          <w:gridAfter w:val="2"/>
          <w:wAfter w:w="94" w:type="dxa"/>
          <w:trHeight w:val="180"/>
        </w:trPr>
        <w:tc>
          <w:tcPr>
            <w:tcW w:w="637"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7</w:t>
            </w:r>
          </w:p>
        </w:tc>
        <w:tc>
          <w:tcPr>
            <w:tcW w:w="3817" w:type="dxa"/>
            <w:gridSpan w:val="3"/>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Участие кадет 8 классов  в муниципальном проекте «Дорога добра» ЗАТО Северск.</w:t>
            </w:r>
          </w:p>
        </w:tc>
        <w:tc>
          <w:tcPr>
            <w:tcW w:w="132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Групповая</w:t>
            </w:r>
          </w:p>
        </w:tc>
        <w:tc>
          <w:tcPr>
            <w:tcW w:w="113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Октябрь</w:t>
            </w:r>
          </w:p>
        </w:tc>
        <w:tc>
          <w:tcPr>
            <w:tcW w:w="3544" w:type="dxa"/>
            <w:gridSpan w:val="2"/>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Формирование навыков нравственного поведения подростков</w:t>
            </w:r>
          </w:p>
        </w:tc>
      </w:tr>
      <w:tr w:rsidR="00D53C36" w:rsidRPr="00F37A47" w:rsidTr="00D53C36">
        <w:trPr>
          <w:gridAfter w:val="2"/>
          <w:wAfter w:w="94" w:type="dxa"/>
          <w:trHeight w:val="140"/>
        </w:trPr>
        <w:tc>
          <w:tcPr>
            <w:tcW w:w="637"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8</w:t>
            </w:r>
          </w:p>
        </w:tc>
        <w:tc>
          <w:tcPr>
            <w:tcW w:w="3817" w:type="dxa"/>
            <w:gridSpan w:val="3"/>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Участие кадет 8- 9 в муниципальном проекте « Школа активного действия».</w:t>
            </w:r>
          </w:p>
        </w:tc>
        <w:tc>
          <w:tcPr>
            <w:tcW w:w="132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Групповая</w:t>
            </w:r>
          </w:p>
        </w:tc>
        <w:tc>
          <w:tcPr>
            <w:tcW w:w="113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Апрель</w:t>
            </w:r>
          </w:p>
        </w:tc>
        <w:tc>
          <w:tcPr>
            <w:tcW w:w="3544" w:type="dxa"/>
            <w:gridSpan w:val="2"/>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Оказание помощи при реализации проектной деятельности кадет</w:t>
            </w:r>
          </w:p>
        </w:tc>
      </w:tr>
      <w:tr w:rsidR="00D53C36" w:rsidRPr="00F37A47" w:rsidTr="00D53C36">
        <w:trPr>
          <w:gridAfter w:val="2"/>
          <w:wAfter w:w="94" w:type="dxa"/>
          <w:trHeight w:val="900"/>
        </w:trPr>
        <w:tc>
          <w:tcPr>
            <w:tcW w:w="637"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9</w:t>
            </w:r>
          </w:p>
        </w:tc>
        <w:tc>
          <w:tcPr>
            <w:tcW w:w="3817" w:type="dxa"/>
            <w:gridSpan w:val="3"/>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Участие кадет во Всероссийском образовательном событии  Росатом «Школа проектов» г. Железногорск</w:t>
            </w:r>
          </w:p>
        </w:tc>
        <w:tc>
          <w:tcPr>
            <w:tcW w:w="132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Индивидуальная</w:t>
            </w:r>
          </w:p>
        </w:tc>
        <w:tc>
          <w:tcPr>
            <w:tcW w:w="113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Март</w:t>
            </w:r>
          </w:p>
        </w:tc>
        <w:tc>
          <w:tcPr>
            <w:tcW w:w="3544" w:type="dxa"/>
            <w:gridSpan w:val="2"/>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Дистанционное обучение при реализации школьных проектов</w:t>
            </w:r>
          </w:p>
        </w:tc>
      </w:tr>
      <w:tr w:rsidR="00D53C36" w:rsidRPr="00F37A47" w:rsidTr="00D53C36">
        <w:trPr>
          <w:gridAfter w:val="2"/>
          <w:wAfter w:w="94" w:type="dxa"/>
          <w:trHeight w:val="1340"/>
        </w:trPr>
        <w:tc>
          <w:tcPr>
            <w:tcW w:w="637"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10</w:t>
            </w:r>
          </w:p>
        </w:tc>
        <w:tc>
          <w:tcPr>
            <w:tcW w:w="3817" w:type="dxa"/>
            <w:gridSpan w:val="3"/>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 xml:space="preserve">В рамках уроков Основы социализации личности тренинговые упражнения по  программе </w:t>
            </w:r>
            <w:r w:rsidRPr="00D53C36">
              <w:rPr>
                <w:rFonts w:ascii="Times New Roman" w:hAnsi="Times New Roman" w:cs="Times New Roman"/>
                <w:sz w:val="24"/>
                <w:szCs w:val="24"/>
                <w:shd w:val="clear" w:color="auto" w:fill="FFFFFF"/>
                <w:lang w:val="ru-RU"/>
              </w:rPr>
              <w:t>«Дискавери</w:t>
            </w:r>
            <w:r w:rsidRPr="00D53C36">
              <w:rPr>
                <w:rFonts w:ascii="Times New Roman" w:hAnsi="Times New Roman" w:cs="Times New Roman"/>
                <w:sz w:val="24"/>
                <w:szCs w:val="24"/>
                <w:lang w:val="ru-RU"/>
              </w:rPr>
              <w:t xml:space="preserve"> 8-9 классы </w:t>
            </w:r>
          </w:p>
        </w:tc>
        <w:tc>
          <w:tcPr>
            <w:tcW w:w="132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Групповая</w:t>
            </w:r>
          </w:p>
        </w:tc>
        <w:tc>
          <w:tcPr>
            <w:tcW w:w="113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В течение года</w:t>
            </w:r>
          </w:p>
        </w:tc>
        <w:tc>
          <w:tcPr>
            <w:tcW w:w="3544" w:type="dxa"/>
            <w:gridSpan w:val="2"/>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shd w:val="clear" w:color="auto" w:fill="FFFFFF"/>
                <w:lang w:val="ru-RU"/>
              </w:rPr>
              <w:t>Социально-</w:t>
            </w:r>
            <w:r w:rsidRPr="00D53C36">
              <w:rPr>
                <w:rFonts w:ascii="Times New Roman" w:hAnsi="Times New Roman" w:cs="Times New Roman"/>
                <w:bCs/>
                <w:sz w:val="24"/>
                <w:szCs w:val="24"/>
                <w:shd w:val="clear" w:color="auto" w:fill="FFFFFF"/>
                <w:lang w:val="ru-RU"/>
              </w:rPr>
              <w:t>психологическая</w:t>
            </w:r>
            <w:r w:rsidRPr="00D53C36">
              <w:rPr>
                <w:rStyle w:val="apple-converted-space"/>
                <w:rFonts w:ascii="Times New Roman" w:hAnsi="Times New Roman" w:cs="Times New Roman"/>
                <w:sz w:val="24"/>
                <w:szCs w:val="24"/>
                <w:shd w:val="clear" w:color="auto" w:fill="FFFFFF"/>
              </w:rPr>
              <w:t> </w:t>
            </w:r>
            <w:r w:rsidRPr="00D53C36">
              <w:rPr>
                <w:rFonts w:ascii="Times New Roman" w:hAnsi="Times New Roman" w:cs="Times New Roman"/>
                <w:sz w:val="24"/>
                <w:szCs w:val="24"/>
                <w:shd w:val="clear" w:color="auto" w:fill="FFFFFF"/>
                <w:lang w:val="ru-RU"/>
              </w:rPr>
              <w:t xml:space="preserve"> профилактики употребления ПАВ</w:t>
            </w:r>
          </w:p>
        </w:tc>
      </w:tr>
      <w:tr w:rsidR="00D53C36" w:rsidRPr="00F37A47" w:rsidTr="00D53C36">
        <w:trPr>
          <w:gridAfter w:val="2"/>
          <w:wAfter w:w="94" w:type="dxa"/>
          <w:trHeight w:val="1880"/>
        </w:trPr>
        <w:tc>
          <w:tcPr>
            <w:tcW w:w="637"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11</w:t>
            </w:r>
          </w:p>
        </w:tc>
        <w:tc>
          <w:tcPr>
            <w:tcW w:w="3817" w:type="dxa"/>
            <w:gridSpan w:val="3"/>
          </w:tcPr>
          <w:p w:rsidR="00D53C36" w:rsidRPr="00D53C36" w:rsidRDefault="00D53C36" w:rsidP="00D53C36">
            <w:pPr>
              <w:pStyle w:val="a5"/>
              <w:rPr>
                <w:rFonts w:ascii="Times New Roman" w:eastAsia="Calibri" w:hAnsi="Times New Roman" w:cs="Times New Roman"/>
                <w:sz w:val="24"/>
                <w:szCs w:val="24"/>
                <w:lang w:val="ru-RU"/>
              </w:rPr>
            </w:pPr>
            <w:r w:rsidRPr="00D53C36">
              <w:rPr>
                <w:rFonts w:ascii="Times New Roman" w:eastAsia="Calibri" w:hAnsi="Times New Roman" w:cs="Times New Roman"/>
                <w:sz w:val="24"/>
                <w:szCs w:val="24"/>
                <w:lang w:val="ru-RU"/>
              </w:rPr>
              <w:t>Прведение видеолекториев в классных коллективах по профилактике суицидальных мыслей по материалам ОГБУЗ «Центр медицинской профилактики» города Томска</w:t>
            </w:r>
          </w:p>
          <w:p w:rsidR="00D53C36" w:rsidRPr="00D53C36" w:rsidRDefault="00D53C36" w:rsidP="00D53C36">
            <w:pPr>
              <w:pStyle w:val="a5"/>
              <w:rPr>
                <w:rFonts w:ascii="Times New Roman" w:hAnsi="Times New Roman" w:cs="Times New Roman"/>
                <w:sz w:val="24"/>
                <w:szCs w:val="24"/>
                <w:lang w:val="ru-RU"/>
              </w:rPr>
            </w:pPr>
          </w:p>
        </w:tc>
        <w:tc>
          <w:tcPr>
            <w:tcW w:w="132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Групповая</w:t>
            </w:r>
          </w:p>
        </w:tc>
        <w:tc>
          <w:tcPr>
            <w:tcW w:w="113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В течение года</w:t>
            </w:r>
          </w:p>
        </w:tc>
        <w:tc>
          <w:tcPr>
            <w:tcW w:w="3544" w:type="dxa"/>
            <w:gridSpan w:val="2"/>
          </w:tcPr>
          <w:p w:rsidR="00D53C36" w:rsidRPr="00D53C36" w:rsidRDefault="00D53C36" w:rsidP="00D53C36">
            <w:pPr>
              <w:pStyle w:val="a5"/>
              <w:rPr>
                <w:rFonts w:ascii="Times New Roman" w:hAnsi="Times New Roman" w:cs="Times New Roman"/>
                <w:sz w:val="24"/>
                <w:szCs w:val="24"/>
                <w:lang w:val="ru-RU"/>
              </w:rPr>
            </w:pPr>
            <w:r w:rsidRPr="00D53C36">
              <w:rPr>
                <w:rStyle w:val="apple-converted-space"/>
                <w:rFonts w:ascii="Times New Roman" w:hAnsi="Times New Roman" w:cs="Times New Roman"/>
                <w:sz w:val="24"/>
                <w:szCs w:val="24"/>
                <w:shd w:val="clear" w:color="auto" w:fill="FFFFFF"/>
                <w:lang w:val="ru-RU"/>
              </w:rPr>
              <w:t>Профилактика суицидальных склонностей подростков,вовлечения в «группы смерти» в социальных сетях</w:t>
            </w:r>
          </w:p>
        </w:tc>
      </w:tr>
      <w:tr w:rsidR="00D53C36" w:rsidRPr="00D53C36" w:rsidTr="00D53C36">
        <w:trPr>
          <w:gridAfter w:val="2"/>
          <w:wAfter w:w="94" w:type="dxa"/>
          <w:trHeight w:val="354"/>
        </w:trPr>
        <w:tc>
          <w:tcPr>
            <w:tcW w:w="637"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12</w:t>
            </w:r>
          </w:p>
        </w:tc>
        <w:tc>
          <w:tcPr>
            <w:tcW w:w="3817" w:type="dxa"/>
            <w:gridSpan w:val="3"/>
          </w:tcPr>
          <w:p w:rsidR="00D53C36" w:rsidRPr="00D53C36" w:rsidRDefault="00D53C36" w:rsidP="00D53C36">
            <w:pPr>
              <w:pStyle w:val="a5"/>
              <w:rPr>
                <w:rFonts w:ascii="Times New Roman" w:eastAsia="Calibri" w:hAnsi="Times New Roman" w:cs="Times New Roman"/>
                <w:sz w:val="24"/>
                <w:szCs w:val="24"/>
                <w:lang w:val="ru-RU"/>
              </w:rPr>
            </w:pPr>
            <w:r w:rsidRPr="00D53C36">
              <w:rPr>
                <w:rFonts w:ascii="Times New Roman" w:eastAsia="Calibri" w:hAnsi="Times New Roman" w:cs="Times New Roman"/>
                <w:sz w:val="24"/>
                <w:szCs w:val="24"/>
                <w:lang w:val="ru-RU"/>
              </w:rPr>
              <w:t>Участие кадет  8 классов в  муниципальном проекте «Социальный театр» на базе МБОУ СОШ№ 89  г.Северска</w:t>
            </w:r>
          </w:p>
        </w:tc>
        <w:tc>
          <w:tcPr>
            <w:tcW w:w="132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Групповая</w:t>
            </w:r>
          </w:p>
        </w:tc>
        <w:tc>
          <w:tcPr>
            <w:tcW w:w="113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Апрель</w:t>
            </w:r>
          </w:p>
        </w:tc>
        <w:tc>
          <w:tcPr>
            <w:tcW w:w="3544" w:type="dxa"/>
            <w:gridSpan w:val="2"/>
          </w:tcPr>
          <w:p w:rsidR="00D53C36" w:rsidRPr="00D53C36" w:rsidRDefault="00D53C36" w:rsidP="00D53C36">
            <w:pPr>
              <w:pStyle w:val="a5"/>
              <w:rPr>
                <w:rFonts w:ascii="Times New Roman" w:hAnsi="Times New Roman" w:cs="Times New Roman"/>
                <w:sz w:val="24"/>
                <w:szCs w:val="24"/>
              </w:rPr>
            </w:pPr>
            <w:r w:rsidRPr="00D53C36">
              <w:rPr>
                <w:rStyle w:val="apple-converted-space"/>
                <w:rFonts w:ascii="Times New Roman" w:hAnsi="Times New Roman" w:cs="Times New Roman"/>
                <w:sz w:val="24"/>
                <w:szCs w:val="24"/>
                <w:shd w:val="clear" w:color="auto" w:fill="FFFFFF"/>
              </w:rPr>
              <w:t>Пропаганда ЗОЖ.</w:t>
            </w:r>
          </w:p>
        </w:tc>
      </w:tr>
      <w:tr w:rsidR="00D53C36" w:rsidRPr="00D53C36" w:rsidTr="00D53C36">
        <w:trPr>
          <w:gridAfter w:val="2"/>
          <w:wAfter w:w="94" w:type="dxa"/>
          <w:trHeight w:val="112"/>
        </w:trPr>
        <w:tc>
          <w:tcPr>
            <w:tcW w:w="637" w:type="dxa"/>
          </w:tcPr>
          <w:p w:rsidR="00D53C36" w:rsidRPr="00D53C36" w:rsidRDefault="00D53C36" w:rsidP="00D53C36">
            <w:pPr>
              <w:pStyle w:val="a5"/>
              <w:rPr>
                <w:rFonts w:ascii="Times New Roman" w:hAnsi="Times New Roman" w:cs="Times New Roman"/>
                <w:sz w:val="24"/>
                <w:szCs w:val="24"/>
              </w:rPr>
            </w:pPr>
          </w:p>
        </w:tc>
        <w:tc>
          <w:tcPr>
            <w:tcW w:w="9819" w:type="dxa"/>
            <w:gridSpan w:val="7"/>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Психологическое консультирование</w:t>
            </w:r>
          </w:p>
        </w:tc>
      </w:tr>
      <w:tr w:rsidR="00D53C36" w:rsidRPr="00D53C36" w:rsidTr="00D53C36">
        <w:trPr>
          <w:gridAfter w:val="2"/>
          <w:wAfter w:w="94" w:type="dxa"/>
          <w:trHeight w:val="416"/>
        </w:trPr>
        <w:tc>
          <w:tcPr>
            <w:tcW w:w="637" w:type="dxa"/>
          </w:tcPr>
          <w:p w:rsidR="00D53C36" w:rsidRPr="00D53C36" w:rsidRDefault="00D53C36" w:rsidP="00D53C36">
            <w:pPr>
              <w:pStyle w:val="a5"/>
              <w:rPr>
                <w:rFonts w:ascii="Times New Roman" w:hAnsi="Times New Roman" w:cs="Times New Roman"/>
                <w:sz w:val="24"/>
                <w:szCs w:val="24"/>
              </w:rPr>
            </w:pPr>
          </w:p>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1</w:t>
            </w:r>
          </w:p>
        </w:tc>
        <w:tc>
          <w:tcPr>
            <w:tcW w:w="3808" w:type="dxa"/>
            <w:gridSpan w:val="2"/>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 xml:space="preserve"> Профилактическое консультирование трудных подростков и подростков, находившихся в  сложной жизненной ситуации</w:t>
            </w:r>
          </w:p>
        </w:tc>
        <w:tc>
          <w:tcPr>
            <w:tcW w:w="1333" w:type="dxa"/>
            <w:gridSpan w:val="2"/>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Индивидуальная</w:t>
            </w:r>
          </w:p>
        </w:tc>
        <w:tc>
          <w:tcPr>
            <w:tcW w:w="113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 xml:space="preserve"> Еженедельно </w:t>
            </w:r>
          </w:p>
        </w:tc>
        <w:tc>
          <w:tcPr>
            <w:tcW w:w="3544" w:type="dxa"/>
            <w:gridSpan w:val="2"/>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Психологическая поддержка учащихся</w:t>
            </w:r>
          </w:p>
          <w:p w:rsidR="00D53C36" w:rsidRPr="00D53C36" w:rsidRDefault="00D53C36" w:rsidP="00D53C36">
            <w:pPr>
              <w:pStyle w:val="a5"/>
              <w:rPr>
                <w:rFonts w:ascii="Times New Roman" w:hAnsi="Times New Roman" w:cs="Times New Roman"/>
                <w:sz w:val="24"/>
                <w:szCs w:val="24"/>
              </w:rPr>
            </w:pPr>
          </w:p>
          <w:p w:rsidR="00D53C36" w:rsidRPr="00D53C36" w:rsidRDefault="00D53C36" w:rsidP="00D53C36">
            <w:pPr>
              <w:pStyle w:val="a5"/>
              <w:rPr>
                <w:rFonts w:ascii="Times New Roman" w:hAnsi="Times New Roman" w:cs="Times New Roman"/>
                <w:sz w:val="24"/>
                <w:szCs w:val="24"/>
              </w:rPr>
            </w:pPr>
          </w:p>
        </w:tc>
      </w:tr>
      <w:tr w:rsidR="00D53C36" w:rsidRPr="00F37A47" w:rsidTr="00D53C36">
        <w:trPr>
          <w:gridAfter w:val="2"/>
          <w:wAfter w:w="94" w:type="dxa"/>
          <w:trHeight w:val="400"/>
        </w:trPr>
        <w:tc>
          <w:tcPr>
            <w:tcW w:w="637"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2</w:t>
            </w:r>
          </w:p>
        </w:tc>
        <w:tc>
          <w:tcPr>
            <w:tcW w:w="3808" w:type="dxa"/>
            <w:gridSpan w:val="2"/>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Индивидуальные консультации для воспитанников, родителей, педагогов.</w:t>
            </w:r>
          </w:p>
        </w:tc>
        <w:tc>
          <w:tcPr>
            <w:tcW w:w="1333" w:type="dxa"/>
            <w:gridSpan w:val="2"/>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Индивидуальная</w:t>
            </w:r>
          </w:p>
        </w:tc>
        <w:tc>
          <w:tcPr>
            <w:tcW w:w="113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 xml:space="preserve">В течение года  </w:t>
            </w:r>
          </w:p>
        </w:tc>
        <w:tc>
          <w:tcPr>
            <w:tcW w:w="3544" w:type="dxa"/>
            <w:gridSpan w:val="2"/>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Оказание психологической помощи обратившимся взрослым и детям</w:t>
            </w:r>
          </w:p>
        </w:tc>
      </w:tr>
      <w:tr w:rsidR="00D53C36" w:rsidRPr="00D53C36" w:rsidTr="00D53C36">
        <w:trPr>
          <w:gridAfter w:val="2"/>
          <w:wAfter w:w="94" w:type="dxa"/>
          <w:trHeight w:val="704"/>
        </w:trPr>
        <w:tc>
          <w:tcPr>
            <w:tcW w:w="637"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3</w:t>
            </w:r>
          </w:p>
          <w:p w:rsidR="00D53C36" w:rsidRPr="00D53C36" w:rsidRDefault="00D53C36" w:rsidP="00D53C36">
            <w:pPr>
              <w:pStyle w:val="a5"/>
              <w:rPr>
                <w:rFonts w:ascii="Times New Roman" w:hAnsi="Times New Roman" w:cs="Times New Roman"/>
                <w:sz w:val="24"/>
                <w:szCs w:val="24"/>
              </w:rPr>
            </w:pPr>
          </w:p>
        </w:tc>
        <w:tc>
          <w:tcPr>
            <w:tcW w:w="3808" w:type="dxa"/>
            <w:gridSpan w:val="2"/>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Групповые консультации (по  запросам</w:t>
            </w:r>
          </w:p>
        </w:tc>
        <w:tc>
          <w:tcPr>
            <w:tcW w:w="1333" w:type="dxa"/>
            <w:gridSpan w:val="2"/>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Групповая</w:t>
            </w:r>
          </w:p>
          <w:p w:rsidR="00D53C36" w:rsidRPr="00D53C36" w:rsidRDefault="00D53C36" w:rsidP="00D53C36">
            <w:pPr>
              <w:pStyle w:val="a5"/>
              <w:rPr>
                <w:rFonts w:ascii="Times New Roman" w:hAnsi="Times New Roman" w:cs="Times New Roman"/>
                <w:sz w:val="24"/>
                <w:szCs w:val="24"/>
              </w:rPr>
            </w:pPr>
          </w:p>
        </w:tc>
        <w:tc>
          <w:tcPr>
            <w:tcW w:w="4678" w:type="dxa"/>
            <w:gridSpan w:val="3"/>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В течение года</w:t>
            </w:r>
          </w:p>
          <w:p w:rsidR="00D53C36" w:rsidRPr="00D53C36" w:rsidRDefault="00D53C36" w:rsidP="00D53C36">
            <w:pPr>
              <w:pStyle w:val="a5"/>
              <w:rPr>
                <w:rFonts w:ascii="Times New Roman" w:hAnsi="Times New Roman" w:cs="Times New Roman"/>
                <w:sz w:val="24"/>
                <w:szCs w:val="24"/>
              </w:rPr>
            </w:pPr>
          </w:p>
        </w:tc>
      </w:tr>
      <w:tr w:rsidR="00D53C36" w:rsidRPr="00D53C36" w:rsidTr="00D53C36">
        <w:trPr>
          <w:gridAfter w:val="2"/>
          <w:wAfter w:w="94" w:type="dxa"/>
          <w:trHeight w:val="532"/>
        </w:trPr>
        <w:tc>
          <w:tcPr>
            <w:tcW w:w="10456" w:type="dxa"/>
            <w:gridSpan w:val="8"/>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Организационнно-методическая</w:t>
            </w:r>
          </w:p>
        </w:tc>
      </w:tr>
      <w:tr w:rsidR="00D53C36" w:rsidRPr="00D53C36" w:rsidTr="00D53C36">
        <w:trPr>
          <w:gridAfter w:val="2"/>
          <w:wAfter w:w="94" w:type="dxa"/>
          <w:trHeight w:val="1100"/>
        </w:trPr>
        <w:tc>
          <w:tcPr>
            <w:tcW w:w="637"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1</w:t>
            </w:r>
          </w:p>
        </w:tc>
        <w:tc>
          <w:tcPr>
            <w:tcW w:w="3808" w:type="dxa"/>
            <w:gridSpan w:val="2"/>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lang w:val="ru-RU"/>
              </w:rPr>
              <w:t xml:space="preserve">Реализация работы службы школьной медиации. Прохождение курсов повышения квалификации по созданию  </w:t>
            </w:r>
            <w:r w:rsidRPr="00D53C36">
              <w:rPr>
                <w:rFonts w:ascii="Times New Roman" w:hAnsi="Times New Roman" w:cs="Times New Roman"/>
                <w:sz w:val="24"/>
                <w:szCs w:val="24"/>
              </w:rPr>
              <w:t>службы школьной медиации.</w:t>
            </w:r>
          </w:p>
        </w:tc>
        <w:tc>
          <w:tcPr>
            <w:tcW w:w="1333" w:type="dxa"/>
            <w:gridSpan w:val="2"/>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Индивидуальная</w:t>
            </w:r>
          </w:p>
        </w:tc>
        <w:tc>
          <w:tcPr>
            <w:tcW w:w="113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 xml:space="preserve">Сентябрь </w:t>
            </w:r>
          </w:p>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Ноябрь</w:t>
            </w:r>
          </w:p>
        </w:tc>
        <w:tc>
          <w:tcPr>
            <w:tcW w:w="3544" w:type="dxa"/>
            <w:gridSpan w:val="2"/>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lang w:val="ru-RU"/>
              </w:rPr>
              <w:t xml:space="preserve">Определение дальнейшего образовательного маршрута кадет, профилактика школьной дезадаптации и неуспеваемости. </w:t>
            </w:r>
            <w:r w:rsidRPr="00D53C36">
              <w:rPr>
                <w:rFonts w:ascii="Times New Roman" w:hAnsi="Times New Roman" w:cs="Times New Roman"/>
                <w:sz w:val="24"/>
                <w:szCs w:val="24"/>
              </w:rPr>
              <w:t xml:space="preserve">Оказание психологической и право вой помощи </w:t>
            </w:r>
            <w:r w:rsidRPr="00D53C36">
              <w:rPr>
                <w:rFonts w:ascii="Times New Roman" w:hAnsi="Times New Roman" w:cs="Times New Roman"/>
                <w:sz w:val="24"/>
                <w:szCs w:val="24"/>
              </w:rPr>
              <w:lastRenderedPageBreak/>
              <w:t>воспитанникам учреждения.</w:t>
            </w:r>
          </w:p>
        </w:tc>
      </w:tr>
      <w:tr w:rsidR="00D53C36" w:rsidRPr="00D53C36" w:rsidTr="00D53C36">
        <w:trPr>
          <w:gridAfter w:val="2"/>
          <w:wAfter w:w="94" w:type="dxa"/>
          <w:trHeight w:val="132"/>
        </w:trPr>
        <w:tc>
          <w:tcPr>
            <w:tcW w:w="637"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lastRenderedPageBreak/>
              <w:t xml:space="preserve"> 2</w:t>
            </w:r>
          </w:p>
        </w:tc>
        <w:tc>
          <w:tcPr>
            <w:tcW w:w="3808" w:type="dxa"/>
            <w:gridSpan w:val="2"/>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lang w:val="ru-RU"/>
              </w:rPr>
              <w:t xml:space="preserve">Подготовка рекомендаций, буклетов для родительской общественности. </w:t>
            </w:r>
            <w:r w:rsidRPr="00D53C36">
              <w:rPr>
                <w:rFonts w:ascii="Times New Roman" w:hAnsi="Times New Roman" w:cs="Times New Roman"/>
                <w:sz w:val="24"/>
                <w:szCs w:val="24"/>
              </w:rPr>
              <w:t>Пополнение личного сайта рекомендациями и методическими материалами.</w:t>
            </w:r>
          </w:p>
        </w:tc>
        <w:tc>
          <w:tcPr>
            <w:tcW w:w="1333" w:type="dxa"/>
            <w:gridSpan w:val="2"/>
          </w:tcPr>
          <w:p w:rsidR="00D53C36" w:rsidRPr="00D53C36" w:rsidRDefault="00D53C36" w:rsidP="00D53C36">
            <w:pPr>
              <w:pStyle w:val="a5"/>
              <w:rPr>
                <w:rFonts w:ascii="Times New Roman" w:hAnsi="Times New Roman" w:cs="Times New Roman"/>
                <w:sz w:val="24"/>
                <w:szCs w:val="24"/>
              </w:rPr>
            </w:pPr>
          </w:p>
          <w:p w:rsidR="00D53C36" w:rsidRPr="00D53C36" w:rsidRDefault="00D53C36" w:rsidP="00D53C36">
            <w:pPr>
              <w:pStyle w:val="a5"/>
              <w:rPr>
                <w:rFonts w:ascii="Times New Roman" w:hAnsi="Times New Roman" w:cs="Times New Roman"/>
                <w:sz w:val="24"/>
                <w:szCs w:val="24"/>
              </w:rPr>
            </w:pPr>
          </w:p>
          <w:p w:rsidR="00D53C36" w:rsidRPr="00D53C36" w:rsidRDefault="00D53C36" w:rsidP="00D53C36">
            <w:pPr>
              <w:pStyle w:val="a5"/>
              <w:rPr>
                <w:rFonts w:ascii="Times New Roman" w:hAnsi="Times New Roman" w:cs="Times New Roman"/>
                <w:sz w:val="24"/>
                <w:szCs w:val="24"/>
              </w:rPr>
            </w:pPr>
          </w:p>
          <w:p w:rsidR="00D53C36" w:rsidRPr="00D53C36" w:rsidRDefault="00D53C36" w:rsidP="00D53C36">
            <w:pPr>
              <w:pStyle w:val="a5"/>
              <w:rPr>
                <w:rFonts w:ascii="Times New Roman" w:hAnsi="Times New Roman" w:cs="Times New Roman"/>
                <w:sz w:val="24"/>
                <w:szCs w:val="24"/>
              </w:rPr>
            </w:pPr>
          </w:p>
          <w:p w:rsidR="00D53C36" w:rsidRPr="00D53C36" w:rsidRDefault="00D53C36" w:rsidP="00D53C36">
            <w:pPr>
              <w:pStyle w:val="a5"/>
              <w:rPr>
                <w:rFonts w:ascii="Times New Roman" w:hAnsi="Times New Roman" w:cs="Times New Roman"/>
                <w:sz w:val="24"/>
                <w:szCs w:val="24"/>
              </w:rPr>
            </w:pPr>
          </w:p>
          <w:p w:rsidR="00D53C36" w:rsidRPr="00D53C36" w:rsidRDefault="00D53C36" w:rsidP="00D53C36">
            <w:pPr>
              <w:pStyle w:val="a5"/>
              <w:rPr>
                <w:rFonts w:ascii="Times New Roman" w:hAnsi="Times New Roman" w:cs="Times New Roman"/>
                <w:sz w:val="24"/>
                <w:szCs w:val="24"/>
              </w:rPr>
            </w:pPr>
          </w:p>
        </w:tc>
        <w:tc>
          <w:tcPr>
            <w:tcW w:w="1134" w:type="dxa"/>
          </w:tcPr>
          <w:p w:rsidR="00D53C36" w:rsidRPr="00D53C36" w:rsidRDefault="00D53C36" w:rsidP="00D53C36">
            <w:pPr>
              <w:pStyle w:val="a5"/>
              <w:rPr>
                <w:rFonts w:ascii="Times New Roman" w:hAnsi="Times New Roman" w:cs="Times New Roman"/>
                <w:sz w:val="24"/>
                <w:szCs w:val="24"/>
              </w:rPr>
            </w:pPr>
          </w:p>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В течение года</w:t>
            </w:r>
          </w:p>
        </w:tc>
        <w:tc>
          <w:tcPr>
            <w:tcW w:w="3544" w:type="dxa"/>
            <w:gridSpan w:val="2"/>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Формирование методической базы</w:t>
            </w:r>
          </w:p>
          <w:p w:rsidR="00D53C36" w:rsidRPr="00D53C36" w:rsidRDefault="00D53C36" w:rsidP="00D53C36">
            <w:pPr>
              <w:pStyle w:val="a5"/>
              <w:rPr>
                <w:rFonts w:ascii="Times New Roman" w:hAnsi="Times New Roman" w:cs="Times New Roman"/>
                <w:sz w:val="24"/>
                <w:szCs w:val="24"/>
              </w:rPr>
            </w:pPr>
          </w:p>
          <w:p w:rsidR="00D53C36" w:rsidRPr="00D53C36" w:rsidRDefault="00D53C36" w:rsidP="00D53C36">
            <w:pPr>
              <w:pStyle w:val="a5"/>
              <w:rPr>
                <w:rFonts w:ascii="Times New Roman" w:hAnsi="Times New Roman" w:cs="Times New Roman"/>
                <w:sz w:val="24"/>
                <w:szCs w:val="24"/>
              </w:rPr>
            </w:pPr>
          </w:p>
        </w:tc>
      </w:tr>
      <w:tr w:rsidR="00D53C36" w:rsidRPr="00D53C36" w:rsidTr="00D53C36">
        <w:trPr>
          <w:gridAfter w:val="2"/>
          <w:wAfter w:w="94" w:type="dxa"/>
          <w:trHeight w:val="352"/>
        </w:trPr>
        <w:tc>
          <w:tcPr>
            <w:tcW w:w="637"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 xml:space="preserve"> 3</w:t>
            </w:r>
          </w:p>
        </w:tc>
        <w:tc>
          <w:tcPr>
            <w:tcW w:w="3808" w:type="dxa"/>
            <w:gridSpan w:val="2"/>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 xml:space="preserve"> Подготовка диагностического инструментария на год.</w:t>
            </w:r>
          </w:p>
        </w:tc>
        <w:tc>
          <w:tcPr>
            <w:tcW w:w="1333" w:type="dxa"/>
            <w:gridSpan w:val="2"/>
          </w:tcPr>
          <w:p w:rsidR="00D53C36" w:rsidRPr="00D53C36" w:rsidRDefault="00D53C36" w:rsidP="00D53C36">
            <w:pPr>
              <w:pStyle w:val="a5"/>
              <w:rPr>
                <w:rFonts w:ascii="Times New Roman" w:hAnsi="Times New Roman" w:cs="Times New Roman"/>
                <w:sz w:val="24"/>
                <w:szCs w:val="24"/>
                <w:lang w:val="ru-RU"/>
              </w:rPr>
            </w:pPr>
          </w:p>
        </w:tc>
        <w:tc>
          <w:tcPr>
            <w:tcW w:w="113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Август</w:t>
            </w:r>
          </w:p>
        </w:tc>
        <w:tc>
          <w:tcPr>
            <w:tcW w:w="3544" w:type="dxa"/>
            <w:gridSpan w:val="2"/>
          </w:tcPr>
          <w:p w:rsidR="00D53C36" w:rsidRPr="00D53C36" w:rsidRDefault="00D53C36" w:rsidP="00D53C36">
            <w:pPr>
              <w:pStyle w:val="a5"/>
              <w:rPr>
                <w:rFonts w:ascii="Times New Roman" w:hAnsi="Times New Roman" w:cs="Times New Roman"/>
                <w:sz w:val="24"/>
                <w:szCs w:val="24"/>
              </w:rPr>
            </w:pPr>
          </w:p>
        </w:tc>
      </w:tr>
      <w:tr w:rsidR="00D53C36" w:rsidRPr="00D53C36" w:rsidTr="00D53C36">
        <w:trPr>
          <w:gridAfter w:val="2"/>
          <w:wAfter w:w="94" w:type="dxa"/>
          <w:trHeight w:val="432"/>
        </w:trPr>
        <w:tc>
          <w:tcPr>
            <w:tcW w:w="637"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 xml:space="preserve"> 4</w:t>
            </w:r>
          </w:p>
        </w:tc>
        <w:tc>
          <w:tcPr>
            <w:tcW w:w="3808" w:type="dxa"/>
            <w:gridSpan w:val="2"/>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Самообразование, изучение новинок методической литературы. Накопление банка данных по методикам работы, специальной литературы.</w:t>
            </w:r>
          </w:p>
        </w:tc>
        <w:tc>
          <w:tcPr>
            <w:tcW w:w="1333" w:type="dxa"/>
            <w:gridSpan w:val="2"/>
          </w:tcPr>
          <w:p w:rsidR="00D53C36" w:rsidRPr="00D53C36" w:rsidRDefault="00D53C36" w:rsidP="00D53C36">
            <w:pPr>
              <w:pStyle w:val="a5"/>
              <w:rPr>
                <w:rFonts w:ascii="Times New Roman" w:hAnsi="Times New Roman" w:cs="Times New Roman"/>
                <w:sz w:val="24"/>
                <w:szCs w:val="24"/>
                <w:lang w:val="ru-RU"/>
              </w:rPr>
            </w:pPr>
          </w:p>
          <w:p w:rsidR="00D53C36" w:rsidRPr="00D53C36" w:rsidRDefault="00D53C36" w:rsidP="00D53C36">
            <w:pPr>
              <w:pStyle w:val="a5"/>
              <w:rPr>
                <w:rFonts w:ascii="Times New Roman" w:hAnsi="Times New Roman" w:cs="Times New Roman"/>
                <w:sz w:val="24"/>
                <w:szCs w:val="24"/>
                <w:lang w:val="ru-RU"/>
              </w:rPr>
            </w:pPr>
          </w:p>
        </w:tc>
        <w:tc>
          <w:tcPr>
            <w:tcW w:w="1134" w:type="dxa"/>
          </w:tcPr>
          <w:p w:rsidR="00D53C36" w:rsidRPr="00D53C36" w:rsidRDefault="00D53C36" w:rsidP="00D53C36">
            <w:pPr>
              <w:pStyle w:val="a5"/>
              <w:rPr>
                <w:rFonts w:ascii="Times New Roman" w:hAnsi="Times New Roman" w:cs="Times New Roman"/>
                <w:sz w:val="24"/>
                <w:szCs w:val="24"/>
                <w:lang w:val="ru-RU"/>
              </w:rPr>
            </w:pPr>
          </w:p>
          <w:p w:rsidR="00D53C36" w:rsidRPr="00D53C36" w:rsidRDefault="00D53C36" w:rsidP="00D53C36">
            <w:pPr>
              <w:pStyle w:val="a5"/>
              <w:rPr>
                <w:rFonts w:ascii="Times New Roman" w:hAnsi="Times New Roman" w:cs="Times New Roman"/>
                <w:sz w:val="24"/>
                <w:szCs w:val="24"/>
                <w:lang w:val="ru-RU"/>
              </w:rPr>
            </w:pPr>
          </w:p>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В течение года</w:t>
            </w:r>
          </w:p>
          <w:p w:rsidR="00D53C36" w:rsidRPr="00D53C36" w:rsidRDefault="00D53C36" w:rsidP="00D53C36">
            <w:pPr>
              <w:pStyle w:val="a5"/>
              <w:rPr>
                <w:rFonts w:ascii="Times New Roman" w:hAnsi="Times New Roman" w:cs="Times New Roman"/>
                <w:sz w:val="24"/>
                <w:szCs w:val="24"/>
              </w:rPr>
            </w:pPr>
          </w:p>
        </w:tc>
        <w:tc>
          <w:tcPr>
            <w:tcW w:w="3544" w:type="dxa"/>
            <w:gridSpan w:val="2"/>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 xml:space="preserve">Повышения уровня квалификации. </w:t>
            </w:r>
          </w:p>
        </w:tc>
      </w:tr>
      <w:tr w:rsidR="00D53C36" w:rsidRPr="00F37A47" w:rsidTr="00D53C36">
        <w:trPr>
          <w:gridAfter w:val="2"/>
          <w:wAfter w:w="94" w:type="dxa"/>
          <w:trHeight w:val="656"/>
        </w:trPr>
        <w:tc>
          <w:tcPr>
            <w:tcW w:w="637"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 xml:space="preserve">  5</w:t>
            </w:r>
          </w:p>
        </w:tc>
        <w:tc>
          <w:tcPr>
            <w:tcW w:w="3808" w:type="dxa"/>
            <w:gridSpan w:val="2"/>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Обработка результатов диагностики, оформление документации.</w:t>
            </w:r>
          </w:p>
        </w:tc>
        <w:tc>
          <w:tcPr>
            <w:tcW w:w="1333" w:type="dxa"/>
            <w:gridSpan w:val="2"/>
          </w:tcPr>
          <w:p w:rsidR="00D53C36" w:rsidRPr="00D53C36" w:rsidRDefault="00D53C36" w:rsidP="00D53C36">
            <w:pPr>
              <w:pStyle w:val="a5"/>
              <w:rPr>
                <w:rFonts w:ascii="Times New Roman" w:hAnsi="Times New Roman" w:cs="Times New Roman"/>
                <w:sz w:val="24"/>
                <w:szCs w:val="24"/>
                <w:lang w:val="ru-RU"/>
              </w:rPr>
            </w:pPr>
          </w:p>
          <w:p w:rsidR="00D53C36" w:rsidRPr="00D53C36" w:rsidRDefault="00D53C36" w:rsidP="00D53C36">
            <w:pPr>
              <w:pStyle w:val="a5"/>
              <w:rPr>
                <w:rFonts w:ascii="Times New Roman" w:hAnsi="Times New Roman" w:cs="Times New Roman"/>
                <w:sz w:val="24"/>
                <w:szCs w:val="24"/>
                <w:lang w:val="ru-RU"/>
              </w:rPr>
            </w:pPr>
          </w:p>
          <w:p w:rsidR="00D53C36" w:rsidRPr="00D53C36" w:rsidRDefault="00D53C36" w:rsidP="00D53C36">
            <w:pPr>
              <w:pStyle w:val="a5"/>
              <w:rPr>
                <w:rFonts w:ascii="Times New Roman" w:hAnsi="Times New Roman" w:cs="Times New Roman"/>
                <w:sz w:val="24"/>
                <w:szCs w:val="24"/>
                <w:lang w:val="ru-RU"/>
              </w:rPr>
            </w:pPr>
          </w:p>
        </w:tc>
        <w:tc>
          <w:tcPr>
            <w:tcW w:w="1134" w:type="dxa"/>
          </w:tcPr>
          <w:p w:rsidR="00D53C36" w:rsidRPr="00D53C36" w:rsidRDefault="00D53C36" w:rsidP="00D53C36">
            <w:pPr>
              <w:pStyle w:val="a5"/>
              <w:rPr>
                <w:rFonts w:ascii="Times New Roman" w:hAnsi="Times New Roman" w:cs="Times New Roman"/>
                <w:sz w:val="24"/>
                <w:szCs w:val="24"/>
                <w:lang w:val="ru-RU"/>
              </w:rPr>
            </w:pPr>
          </w:p>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В течение года</w:t>
            </w:r>
          </w:p>
          <w:p w:rsidR="00D53C36" w:rsidRPr="00D53C36" w:rsidRDefault="00D53C36" w:rsidP="00D53C36">
            <w:pPr>
              <w:pStyle w:val="a5"/>
              <w:rPr>
                <w:rFonts w:ascii="Times New Roman" w:hAnsi="Times New Roman" w:cs="Times New Roman"/>
                <w:sz w:val="24"/>
                <w:szCs w:val="24"/>
              </w:rPr>
            </w:pPr>
          </w:p>
        </w:tc>
        <w:tc>
          <w:tcPr>
            <w:tcW w:w="3544" w:type="dxa"/>
            <w:gridSpan w:val="2"/>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 xml:space="preserve"> </w:t>
            </w:r>
          </w:p>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Выдача рекомендаций, составление характеристик кадет.</w:t>
            </w:r>
          </w:p>
        </w:tc>
      </w:tr>
      <w:tr w:rsidR="00D53C36" w:rsidRPr="00F37A47" w:rsidTr="00D53C36">
        <w:trPr>
          <w:gridAfter w:val="2"/>
          <w:wAfter w:w="94" w:type="dxa"/>
          <w:trHeight w:val="1320"/>
        </w:trPr>
        <w:tc>
          <w:tcPr>
            <w:tcW w:w="637"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lang w:val="ru-RU"/>
              </w:rPr>
              <w:t xml:space="preserve"> </w:t>
            </w:r>
            <w:r w:rsidRPr="00D53C36">
              <w:rPr>
                <w:rFonts w:ascii="Times New Roman" w:hAnsi="Times New Roman" w:cs="Times New Roman"/>
                <w:sz w:val="24"/>
                <w:szCs w:val="24"/>
              </w:rPr>
              <w:t>6</w:t>
            </w:r>
          </w:p>
          <w:p w:rsidR="00D53C36" w:rsidRPr="00D53C36" w:rsidRDefault="00D53C36" w:rsidP="00D53C36">
            <w:pPr>
              <w:pStyle w:val="a5"/>
              <w:rPr>
                <w:rFonts w:ascii="Times New Roman" w:hAnsi="Times New Roman" w:cs="Times New Roman"/>
                <w:sz w:val="24"/>
                <w:szCs w:val="24"/>
              </w:rPr>
            </w:pPr>
          </w:p>
        </w:tc>
        <w:tc>
          <w:tcPr>
            <w:tcW w:w="3808" w:type="dxa"/>
            <w:gridSpan w:val="2"/>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Участие в проф. конкурсах, сопровождение  кадет, участвующих в конкурсах различного уровня.</w:t>
            </w:r>
          </w:p>
        </w:tc>
        <w:tc>
          <w:tcPr>
            <w:tcW w:w="1333" w:type="dxa"/>
            <w:gridSpan w:val="2"/>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Индивидуальная</w:t>
            </w:r>
          </w:p>
        </w:tc>
        <w:tc>
          <w:tcPr>
            <w:tcW w:w="113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В течение года</w:t>
            </w:r>
          </w:p>
        </w:tc>
        <w:tc>
          <w:tcPr>
            <w:tcW w:w="3544" w:type="dxa"/>
            <w:gridSpan w:val="2"/>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Пополнение портфолио кадет, помощь в самореализании учащихся.</w:t>
            </w:r>
          </w:p>
        </w:tc>
      </w:tr>
      <w:tr w:rsidR="00D53C36" w:rsidRPr="00F37A47" w:rsidTr="00D53C36">
        <w:trPr>
          <w:gridAfter w:val="2"/>
          <w:wAfter w:w="94" w:type="dxa"/>
          <w:trHeight w:val="832"/>
        </w:trPr>
        <w:tc>
          <w:tcPr>
            <w:tcW w:w="637"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lang w:val="ru-RU"/>
              </w:rPr>
              <w:t xml:space="preserve"> </w:t>
            </w:r>
            <w:r w:rsidRPr="00D53C36">
              <w:rPr>
                <w:rFonts w:ascii="Times New Roman" w:hAnsi="Times New Roman" w:cs="Times New Roman"/>
                <w:sz w:val="24"/>
                <w:szCs w:val="24"/>
              </w:rPr>
              <w:t>7</w:t>
            </w:r>
          </w:p>
        </w:tc>
        <w:tc>
          <w:tcPr>
            <w:tcW w:w="3808" w:type="dxa"/>
            <w:gridSpan w:val="2"/>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Составление анализа по проделанной работе за год.</w:t>
            </w:r>
          </w:p>
        </w:tc>
        <w:tc>
          <w:tcPr>
            <w:tcW w:w="1333" w:type="dxa"/>
            <w:gridSpan w:val="2"/>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Индивидуальная</w:t>
            </w:r>
          </w:p>
        </w:tc>
        <w:tc>
          <w:tcPr>
            <w:tcW w:w="113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Май</w:t>
            </w:r>
          </w:p>
        </w:tc>
        <w:tc>
          <w:tcPr>
            <w:tcW w:w="3544" w:type="dxa"/>
            <w:gridSpan w:val="2"/>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 xml:space="preserve">Выявление динамики изменений в психолого-педагогической сфере обучающихся за прошедший учебный год.     </w:t>
            </w:r>
          </w:p>
        </w:tc>
      </w:tr>
      <w:tr w:rsidR="00D53C36" w:rsidRPr="00D53C36" w:rsidTr="00D53C36">
        <w:trPr>
          <w:gridAfter w:val="2"/>
          <w:wAfter w:w="94" w:type="dxa"/>
          <w:trHeight w:val="415"/>
        </w:trPr>
        <w:tc>
          <w:tcPr>
            <w:tcW w:w="637"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lang w:val="ru-RU"/>
              </w:rPr>
              <w:t xml:space="preserve"> </w:t>
            </w:r>
            <w:r w:rsidRPr="00D53C36">
              <w:rPr>
                <w:rFonts w:ascii="Times New Roman" w:hAnsi="Times New Roman" w:cs="Times New Roman"/>
                <w:sz w:val="24"/>
                <w:szCs w:val="24"/>
              </w:rPr>
              <w:t>8</w:t>
            </w:r>
          </w:p>
          <w:p w:rsidR="00D53C36" w:rsidRPr="00D53C36" w:rsidRDefault="00D53C36" w:rsidP="00D53C36">
            <w:pPr>
              <w:pStyle w:val="a5"/>
              <w:rPr>
                <w:rFonts w:ascii="Times New Roman" w:hAnsi="Times New Roman" w:cs="Times New Roman"/>
                <w:sz w:val="24"/>
                <w:szCs w:val="24"/>
              </w:rPr>
            </w:pPr>
          </w:p>
        </w:tc>
        <w:tc>
          <w:tcPr>
            <w:tcW w:w="3808" w:type="dxa"/>
            <w:gridSpan w:val="2"/>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Разработка рекомендательных буклетов, листовок, статей для  пополнения методического пакета воспитателей.</w:t>
            </w:r>
          </w:p>
        </w:tc>
        <w:tc>
          <w:tcPr>
            <w:tcW w:w="1333" w:type="dxa"/>
            <w:gridSpan w:val="2"/>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Индивидуальная</w:t>
            </w:r>
          </w:p>
        </w:tc>
        <w:tc>
          <w:tcPr>
            <w:tcW w:w="1134"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Ежемесячно</w:t>
            </w:r>
          </w:p>
        </w:tc>
        <w:tc>
          <w:tcPr>
            <w:tcW w:w="3544" w:type="dxa"/>
            <w:gridSpan w:val="2"/>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Психологическое просвещение педагогов корпуса.</w:t>
            </w:r>
          </w:p>
          <w:p w:rsidR="00D53C36" w:rsidRPr="00D53C36" w:rsidRDefault="00D53C36" w:rsidP="00D53C36">
            <w:pPr>
              <w:pStyle w:val="a5"/>
              <w:rPr>
                <w:rFonts w:ascii="Times New Roman" w:hAnsi="Times New Roman" w:cs="Times New Roman"/>
                <w:sz w:val="24"/>
                <w:szCs w:val="24"/>
              </w:rPr>
            </w:pPr>
          </w:p>
        </w:tc>
      </w:tr>
      <w:tr w:rsidR="00D53C36" w:rsidRPr="00D53C36" w:rsidTr="00D53C36">
        <w:trPr>
          <w:gridAfter w:val="2"/>
          <w:wAfter w:w="94" w:type="dxa"/>
          <w:trHeight w:val="1580"/>
        </w:trPr>
        <w:tc>
          <w:tcPr>
            <w:tcW w:w="637"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 xml:space="preserve">  9</w:t>
            </w:r>
          </w:p>
          <w:p w:rsidR="00D53C36" w:rsidRPr="00D53C36" w:rsidRDefault="00D53C36" w:rsidP="00D53C36">
            <w:pPr>
              <w:pStyle w:val="a5"/>
              <w:rPr>
                <w:rFonts w:ascii="Times New Roman" w:hAnsi="Times New Roman" w:cs="Times New Roman"/>
                <w:sz w:val="24"/>
                <w:szCs w:val="24"/>
              </w:rPr>
            </w:pPr>
          </w:p>
          <w:p w:rsidR="00D53C36" w:rsidRPr="00D53C36" w:rsidRDefault="00D53C36" w:rsidP="00D53C36">
            <w:pPr>
              <w:pStyle w:val="a5"/>
              <w:rPr>
                <w:rFonts w:ascii="Times New Roman" w:hAnsi="Times New Roman" w:cs="Times New Roman"/>
                <w:sz w:val="24"/>
                <w:szCs w:val="24"/>
              </w:rPr>
            </w:pPr>
          </w:p>
        </w:tc>
        <w:tc>
          <w:tcPr>
            <w:tcW w:w="3808" w:type="dxa"/>
            <w:gridSpan w:val="2"/>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lang w:val="ru-RU"/>
              </w:rPr>
              <w:t xml:space="preserve">Оказание методической помощи педагогам при прохождении аттестации на квалификационную категорию </w:t>
            </w:r>
            <w:r w:rsidRPr="00D53C36">
              <w:rPr>
                <w:rFonts w:ascii="Times New Roman" w:hAnsi="Times New Roman" w:cs="Times New Roman"/>
                <w:sz w:val="24"/>
                <w:szCs w:val="24"/>
              </w:rPr>
              <w:t>(по требованию)</w:t>
            </w:r>
          </w:p>
        </w:tc>
        <w:tc>
          <w:tcPr>
            <w:tcW w:w="1333" w:type="dxa"/>
            <w:gridSpan w:val="2"/>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Индивидуальная</w:t>
            </w:r>
          </w:p>
        </w:tc>
        <w:tc>
          <w:tcPr>
            <w:tcW w:w="4678" w:type="dxa"/>
            <w:gridSpan w:val="3"/>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В течение года</w:t>
            </w:r>
          </w:p>
          <w:p w:rsidR="00D53C36" w:rsidRPr="00D53C36" w:rsidRDefault="00D53C36" w:rsidP="00D53C36">
            <w:pPr>
              <w:pStyle w:val="a5"/>
              <w:rPr>
                <w:rFonts w:ascii="Times New Roman" w:hAnsi="Times New Roman" w:cs="Times New Roman"/>
                <w:sz w:val="24"/>
                <w:szCs w:val="24"/>
              </w:rPr>
            </w:pPr>
          </w:p>
        </w:tc>
      </w:tr>
      <w:tr w:rsidR="00D53C36" w:rsidRPr="00D53C36" w:rsidTr="00D53C36">
        <w:trPr>
          <w:gridAfter w:val="2"/>
          <w:wAfter w:w="94" w:type="dxa"/>
          <w:trHeight w:val="380"/>
        </w:trPr>
        <w:tc>
          <w:tcPr>
            <w:tcW w:w="637"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 xml:space="preserve">    10</w:t>
            </w:r>
          </w:p>
        </w:tc>
        <w:tc>
          <w:tcPr>
            <w:tcW w:w="3808" w:type="dxa"/>
            <w:gridSpan w:val="2"/>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shd w:val="clear" w:color="auto" w:fill="FFFFFF"/>
                <w:lang w:val="ru-RU"/>
              </w:rPr>
              <w:t xml:space="preserve">Выступления на педсоветах, совещаниях, МО. </w:t>
            </w:r>
          </w:p>
        </w:tc>
        <w:tc>
          <w:tcPr>
            <w:tcW w:w="1333" w:type="dxa"/>
            <w:gridSpan w:val="2"/>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По плану корпуса</w:t>
            </w:r>
          </w:p>
        </w:tc>
        <w:tc>
          <w:tcPr>
            <w:tcW w:w="4678" w:type="dxa"/>
            <w:gridSpan w:val="3"/>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В течение года</w:t>
            </w:r>
          </w:p>
        </w:tc>
      </w:tr>
      <w:tr w:rsidR="00D53C36" w:rsidRPr="00D53C36" w:rsidTr="00D53C36">
        <w:trPr>
          <w:gridAfter w:val="2"/>
          <w:wAfter w:w="94" w:type="dxa"/>
          <w:trHeight w:val="380"/>
        </w:trPr>
        <w:tc>
          <w:tcPr>
            <w:tcW w:w="637"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11</w:t>
            </w:r>
          </w:p>
        </w:tc>
        <w:tc>
          <w:tcPr>
            <w:tcW w:w="3808" w:type="dxa"/>
            <w:gridSpan w:val="2"/>
          </w:tcPr>
          <w:p w:rsidR="00D53C36" w:rsidRPr="00D53C36" w:rsidRDefault="00D53C36" w:rsidP="00D53C36">
            <w:pPr>
              <w:pStyle w:val="a5"/>
              <w:rPr>
                <w:rFonts w:ascii="Times New Roman" w:hAnsi="Times New Roman" w:cs="Times New Roman"/>
                <w:sz w:val="24"/>
                <w:szCs w:val="24"/>
                <w:shd w:val="clear" w:color="auto" w:fill="FFFFFF"/>
                <w:lang w:val="ru-RU"/>
              </w:rPr>
            </w:pPr>
            <w:r w:rsidRPr="00D53C36">
              <w:rPr>
                <w:rFonts w:ascii="Times New Roman" w:hAnsi="Times New Roman" w:cs="Times New Roman"/>
                <w:sz w:val="24"/>
                <w:szCs w:val="24"/>
                <w:shd w:val="clear" w:color="auto" w:fill="FFFFFF"/>
                <w:lang w:val="ru-RU"/>
              </w:rPr>
              <w:t>Участие в работе совета про филактики корпуса</w:t>
            </w:r>
          </w:p>
        </w:tc>
        <w:tc>
          <w:tcPr>
            <w:tcW w:w="1333" w:type="dxa"/>
            <w:gridSpan w:val="2"/>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По плану корпуса</w:t>
            </w:r>
          </w:p>
        </w:tc>
        <w:tc>
          <w:tcPr>
            <w:tcW w:w="4678" w:type="dxa"/>
            <w:gridSpan w:val="3"/>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В течение года</w:t>
            </w:r>
          </w:p>
        </w:tc>
      </w:tr>
      <w:tr w:rsidR="00D53C36" w:rsidRPr="00D53C36" w:rsidTr="00D53C36">
        <w:trPr>
          <w:gridAfter w:val="2"/>
          <w:wAfter w:w="94" w:type="dxa"/>
          <w:trHeight w:val="244"/>
        </w:trPr>
        <w:tc>
          <w:tcPr>
            <w:tcW w:w="637" w:type="dxa"/>
            <w:tcBorders>
              <w:bottom w:val="single" w:sz="4" w:space="0" w:color="auto"/>
            </w:tcBorders>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 xml:space="preserve"> 12</w:t>
            </w:r>
          </w:p>
        </w:tc>
        <w:tc>
          <w:tcPr>
            <w:tcW w:w="3808" w:type="dxa"/>
            <w:gridSpan w:val="2"/>
            <w:tcBorders>
              <w:bottom w:val="single" w:sz="4" w:space="0" w:color="auto"/>
            </w:tcBorders>
          </w:tcPr>
          <w:p w:rsidR="00D53C36" w:rsidRPr="00D53C36" w:rsidRDefault="00D53C36" w:rsidP="00D53C36">
            <w:pPr>
              <w:pStyle w:val="a5"/>
              <w:rPr>
                <w:rFonts w:ascii="Times New Roman" w:hAnsi="Times New Roman" w:cs="Times New Roman"/>
                <w:sz w:val="24"/>
                <w:szCs w:val="24"/>
                <w:shd w:val="clear" w:color="auto" w:fill="FFFFFF"/>
                <w:lang w:val="ru-RU"/>
              </w:rPr>
            </w:pPr>
            <w:r w:rsidRPr="00D53C36">
              <w:rPr>
                <w:rFonts w:ascii="Times New Roman" w:hAnsi="Times New Roman" w:cs="Times New Roman"/>
                <w:sz w:val="24"/>
                <w:szCs w:val="24"/>
                <w:shd w:val="clear" w:color="auto" w:fill="FFFFFF"/>
                <w:lang w:val="ru-RU"/>
              </w:rPr>
              <w:t>Работа в приемной комиссии по набору учащихся в 7 классы на 2018-2019 учебный год</w:t>
            </w:r>
          </w:p>
        </w:tc>
        <w:tc>
          <w:tcPr>
            <w:tcW w:w="1333" w:type="dxa"/>
            <w:gridSpan w:val="2"/>
          </w:tcPr>
          <w:p w:rsidR="00D53C36" w:rsidRPr="00D53C36" w:rsidRDefault="00D53C36" w:rsidP="00D53C36">
            <w:pPr>
              <w:pStyle w:val="a5"/>
              <w:rPr>
                <w:rFonts w:ascii="Times New Roman" w:hAnsi="Times New Roman" w:cs="Times New Roman"/>
                <w:sz w:val="24"/>
                <w:szCs w:val="24"/>
                <w:lang w:val="ru-RU"/>
              </w:rPr>
            </w:pPr>
          </w:p>
        </w:tc>
        <w:tc>
          <w:tcPr>
            <w:tcW w:w="1134" w:type="dxa"/>
          </w:tcPr>
          <w:p w:rsidR="00D53C36" w:rsidRPr="00D53C36" w:rsidRDefault="00D53C36" w:rsidP="00D53C36">
            <w:pPr>
              <w:pStyle w:val="a5"/>
              <w:rPr>
                <w:rFonts w:ascii="Times New Roman" w:hAnsi="Times New Roman" w:cs="Times New Roman"/>
                <w:sz w:val="24"/>
                <w:szCs w:val="24"/>
                <w:lang w:val="ru-RU"/>
              </w:rPr>
            </w:pPr>
          </w:p>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Май</w:t>
            </w:r>
          </w:p>
        </w:tc>
        <w:tc>
          <w:tcPr>
            <w:tcW w:w="3544" w:type="dxa"/>
            <w:gridSpan w:val="2"/>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Отбор вновь поступающих кадет</w:t>
            </w:r>
          </w:p>
        </w:tc>
      </w:tr>
    </w:tbl>
    <w:p w:rsidR="00D53C36" w:rsidRDefault="00D53C36" w:rsidP="00D53C36">
      <w:pPr>
        <w:jc w:val="center"/>
        <w:rPr>
          <w:rFonts w:eastAsia="Calibri"/>
          <w:b/>
          <w:sz w:val="28"/>
          <w:szCs w:val="28"/>
        </w:rPr>
      </w:pPr>
    </w:p>
    <w:p w:rsidR="00D53C36" w:rsidRDefault="00D53C36" w:rsidP="00D53C36">
      <w:pPr>
        <w:rPr>
          <w:rFonts w:eastAsia="Calibri"/>
          <w:b/>
          <w:sz w:val="28"/>
          <w:szCs w:val="28"/>
        </w:rPr>
      </w:pPr>
    </w:p>
    <w:p w:rsidR="00D53C36" w:rsidRPr="00D53C36" w:rsidRDefault="00D53C36" w:rsidP="00D53C36">
      <w:pPr>
        <w:rPr>
          <w:rFonts w:eastAsia="Calibri"/>
          <w:b/>
          <w:sz w:val="28"/>
          <w:szCs w:val="28"/>
          <w:lang w:val="ru-RU"/>
        </w:rPr>
      </w:pPr>
    </w:p>
    <w:p w:rsidR="00D53C36" w:rsidRPr="00D53C36" w:rsidRDefault="00D53C36" w:rsidP="00D53C36">
      <w:pPr>
        <w:pStyle w:val="a5"/>
        <w:rPr>
          <w:rFonts w:ascii="Times New Roman" w:eastAsia="Calibri" w:hAnsi="Times New Roman" w:cs="Times New Roman"/>
          <w:sz w:val="24"/>
          <w:szCs w:val="24"/>
          <w:lang w:val="ru-RU"/>
        </w:rPr>
      </w:pPr>
      <w:r w:rsidRPr="00D53C36">
        <w:rPr>
          <w:rFonts w:ascii="Times New Roman" w:eastAsia="Calibri" w:hAnsi="Times New Roman" w:cs="Times New Roman"/>
          <w:sz w:val="24"/>
          <w:szCs w:val="24"/>
          <w:lang w:val="ru-RU"/>
        </w:rPr>
        <w:t>Календарно-тематическое планирование</w:t>
      </w:r>
    </w:p>
    <w:p w:rsidR="00D53C36" w:rsidRPr="00D53C36" w:rsidRDefault="00D53C36" w:rsidP="00D53C36">
      <w:pPr>
        <w:pStyle w:val="a5"/>
        <w:rPr>
          <w:rFonts w:ascii="Times New Roman" w:eastAsia="Calibri" w:hAnsi="Times New Roman" w:cs="Times New Roman"/>
          <w:sz w:val="24"/>
          <w:szCs w:val="24"/>
          <w:lang w:val="ru-RU"/>
        </w:rPr>
      </w:pPr>
      <w:r w:rsidRPr="00D53C36">
        <w:rPr>
          <w:rFonts w:ascii="Times New Roman" w:eastAsia="Calibri" w:hAnsi="Times New Roman" w:cs="Times New Roman"/>
          <w:sz w:val="24"/>
          <w:szCs w:val="24"/>
          <w:lang w:val="ru-RU"/>
        </w:rPr>
        <w:t>психолого-педагогического сопровождения 7-х классов</w:t>
      </w:r>
    </w:p>
    <w:tbl>
      <w:tblPr>
        <w:tblpPr w:leftFromText="180" w:rightFromText="180" w:vertAnchor="text" w:horzAnchor="margin" w:tblpXSpec="center" w:tblpY="108"/>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29"/>
        <w:gridCol w:w="1984"/>
        <w:gridCol w:w="1701"/>
      </w:tblGrid>
      <w:tr w:rsidR="00D53C36" w:rsidRPr="00D53C36" w:rsidTr="00D53C36">
        <w:tc>
          <w:tcPr>
            <w:tcW w:w="6629" w:type="dxa"/>
          </w:tcPr>
          <w:p w:rsidR="00D53C36" w:rsidRPr="00D53C36" w:rsidRDefault="00D53C36" w:rsidP="00D53C36">
            <w:pPr>
              <w:pStyle w:val="a5"/>
              <w:rPr>
                <w:rFonts w:ascii="Times New Roman" w:eastAsia="Calibri" w:hAnsi="Times New Roman" w:cs="Times New Roman"/>
                <w:sz w:val="24"/>
                <w:szCs w:val="24"/>
              </w:rPr>
            </w:pPr>
            <w:r w:rsidRPr="00D53C36">
              <w:rPr>
                <w:rFonts w:ascii="Times New Roman" w:eastAsia="Calibri" w:hAnsi="Times New Roman" w:cs="Times New Roman"/>
                <w:sz w:val="24"/>
                <w:szCs w:val="24"/>
              </w:rPr>
              <w:t>Виды работ</w:t>
            </w:r>
          </w:p>
        </w:tc>
        <w:tc>
          <w:tcPr>
            <w:tcW w:w="1984" w:type="dxa"/>
          </w:tcPr>
          <w:p w:rsidR="00D53C36" w:rsidRPr="00D53C36" w:rsidRDefault="00D53C36" w:rsidP="00D53C36">
            <w:pPr>
              <w:pStyle w:val="a5"/>
              <w:rPr>
                <w:rFonts w:ascii="Times New Roman" w:eastAsia="Calibri" w:hAnsi="Times New Roman" w:cs="Times New Roman"/>
                <w:sz w:val="24"/>
                <w:szCs w:val="24"/>
              </w:rPr>
            </w:pPr>
            <w:r w:rsidRPr="00D53C36">
              <w:rPr>
                <w:rFonts w:ascii="Times New Roman" w:eastAsia="Calibri" w:hAnsi="Times New Roman" w:cs="Times New Roman"/>
                <w:sz w:val="24"/>
                <w:szCs w:val="24"/>
              </w:rPr>
              <w:t>Ответственный</w:t>
            </w:r>
          </w:p>
        </w:tc>
        <w:tc>
          <w:tcPr>
            <w:tcW w:w="1701" w:type="dxa"/>
          </w:tcPr>
          <w:p w:rsidR="00D53C36" w:rsidRPr="00D53C36" w:rsidRDefault="00D53C36" w:rsidP="00D53C36">
            <w:pPr>
              <w:pStyle w:val="a5"/>
              <w:rPr>
                <w:rFonts w:ascii="Times New Roman" w:eastAsia="Calibri" w:hAnsi="Times New Roman" w:cs="Times New Roman"/>
                <w:sz w:val="24"/>
                <w:szCs w:val="24"/>
              </w:rPr>
            </w:pPr>
            <w:r w:rsidRPr="00D53C36">
              <w:rPr>
                <w:rFonts w:ascii="Times New Roman" w:eastAsia="Calibri" w:hAnsi="Times New Roman" w:cs="Times New Roman"/>
                <w:sz w:val="24"/>
                <w:szCs w:val="24"/>
              </w:rPr>
              <w:t>Сроки</w:t>
            </w:r>
          </w:p>
        </w:tc>
      </w:tr>
      <w:tr w:rsidR="00D53C36" w:rsidRPr="00D53C36" w:rsidTr="00D53C36">
        <w:tc>
          <w:tcPr>
            <w:tcW w:w="6629" w:type="dxa"/>
          </w:tcPr>
          <w:p w:rsidR="00D53C36" w:rsidRPr="00D53C36" w:rsidRDefault="00D53C36" w:rsidP="00D53C36">
            <w:pPr>
              <w:pStyle w:val="a5"/>
              <w:rPr>
                <w:rFonts w:ascii="Times New Roman" w:eastAsia="Calibri" w:hAnsi="Times New Roman" w:cs="Times New Roman"/>
                <w:sz w:val="24"/>
                <w:szCs w:val="24"/>
                <w:lang w:val="ru-RU"/>
              </w:rPr>
            </w:pPr>
            <w:r w:rsidRPr="00D53C36">
              <w:rPr>
                <w:rFonts w:ascii="Times New Roman" w:eastAsia="Calibri" w:hAnsi="Times New Roman" w:cs="Times New Roman"/>
                <w:sz w:val="24"/>
                <w:szCs w:val="24"/>
                <w:lang w:val="ru-RU"/>
              </w:rPr>
              <w:t>Изучение прохождения периода адаптации  к новым условиям  обучения:  целевые наблюдение за поведением   семиклассников на уроке, во время самоподготовки и режимных моментов.</w:t>
            </w:r>
          </w:p>
        </w:tc>
        <w:tc>
          <w:tcPr>
            <w:tcW w:w="1984" w:type="dxa"/>
          </w:tcPr>
          <w:p w:rsidR="00D53C36" w:rsidRPr="00D53C36" w:rsidRDefault="00D53C36" w:rsidP="00D53C36">
            <w:pPr>
              <w:pStyle w:val="a5"/>
              <w:rPr>
                <w:rFonts w:ascii="Times New Roman" w:eastAsia="Calibri" w:hAnsi="Times New Roman" w:cs="Times New Roman"/>
                <w:sz w:val="24"/>
                <w:szCs w:val="24"/>
              </w:rPr>
            </w:pPr>
            <w:r w:rsidRPr="00D53C36">
              <w:rPr>
                <w:rFonts w:ascii="Times New Roman" w:eastAsia="Calibri" w:hAnsi="Times New Roman" w:cs="Times New Roman"/>
                <w:sz w:val="24"/>
                <w:szCs w:val="24"/>
              </w:rPr>
              <w:t>педагог-психолог</w:t>
            </w:r>
          </w:p>
          <w:p w:rsidR="00D53C36" w:rsidRPr="00D53C36" w:rsidRDefault="00D53C36" w:rsidP="00D53C36">
            <w:pPr>
              <w:pStyle w:val="a5"/>
              <w:rPr>
                <w:rFonts w:ascii="Times New Roman" w:eastAsia="Calibri" w:hAnsi="Times New Roman" w:cs="Times New Roman"/>
                <w:sz w:val="24"/>
                <w:szCs w:val="24"/>
              </w:rPr>
            </w:pPr>
          </w:p>
        </w:tc>
        <w:tc>
          <w:tcPr>
            <w:tcW w:w="1701" w:type="dxa"/>
          </w:tcPr>
          <w:p w:rsidR="00D53C36" w:rsidRPr="00D53C36" w:rsidRDefault="00D53C36" w:rsidP="00D53C36">
            <w:pPr>
              <w:pStyle w:val="a5"/>
              <w:rPr>
                <w:rFonts w:ascii="Times New Roman" w:eastAsia="Calibri" w:hAnsi="Times New Roman" w:cs="Times New Roman"/>
                <w:sz w:val="24"/>
                <w:szCs w:val="24"/>
              </w:rPr>
            </w:pPr>
            <w:r w:rsidRPr="00D53C36">
              <w:rPr>
                <w:rFonts w:ascii="Times New Roman" w:eastAsia="Calibri" w:hAnsi="Times New Roman" w:cs="Times New Roman"/>
                <w:sz w:val="24"/>
                <w:szCs w:val="24"/>
              </w:rPr>
              <w:t>сентябрь - октябрь</w:t>
            </w:r>
          </w:p>
        </w:tc>
      </w:tr>
      <w:tr w:rsidR="00D53C36" w:rsidRPr="00D53C36" w:rsidTr="00D53C36">
        <w:tc>
          <w:tcPr>
            <w:tcW w:w="6629" w:type="dxa"/>
          </w:tcPr>
          <w:p w:rsidR="00D53C36" w:rsidRPr="00D53C36" w:rsidRDefault="00D53C36" w:rsidP="00D53C36">
            <w:pPr>
              <w:pStyle w:val="a5"/>
              <w:rPr>
                <w:rFonts w:ascii="Times New Roman" w:eastAsia="Calibri" w:hAnsi="Times New Roman" w:cs="Times New Roman"/>
                <w:sz w:val="24"/>
                <w:szCs w:val="24"/>
              </w:rPr>
            </w:pPr>
            <w:r w:rsidRPr="00D53C36">
              <w:rPr>
                <w:rFonts w:ascii="Times New Roman" w:eastAsia="Calibri" w:hAnsi="Times New Roman" w:cs="Times New Roman"/>
                <w:sz w:val="24"/>
                <w:szCs w:val="24"/>
                <w:lang w:val="ru-RU"/>
              </w:rPr>
              <w:t xml:space="preserve">Диагностика эмоционального состояния  и психологического благополучия  учащихся. </w:t>
            </w:r>
            <w:r w:rsidRPr="00D53C36">
              <w:rPr>
                <w:rFonts w:ascii="Times New Roman" w:eastAsia="Calibri" w:hAnsi="Times New Roman" w:cs="Times New Roman"/>
                <w:sz w:val="24"/>
                <w:szCs w:val="24"/>
              </w:rPr>
              <w:t>Диагностика  статуса школьника в классном коллективе (социометрия Дж. Морено)</w:t>
            </w:r>
          </w:p>
        </w:tc>
        <w:tc>
          <w:tcPr>
            <w:tcW w:w="1984" w:type="dxa"/>
          </w:tcPr>
          <w:p w:rsidR="00D53C36" w:rsidRPr="00D53C36" w:rsidRDefault="00D53C36" w:rsidP="00D53C36">
            <w:pPr>
              <w:pStyle w:val="a5"/>
              <w:rPr>
                <w:rFonts w:ascii="Times New Roman" w:eastAsia="Calibri" w:hAnsi="Times New Roman" w:cs="Times New Roman"/>
                <w:sz w:val="24"/>
                <w:szCs w:val="24"/>
              </w:rPr>
            </w:pPr>
            <w:r w:rsidRPr="00D53C36">
              <w:rPr>
                <w:rFonts w:ascii="Times New Roman" w:eastAsia="Calibri" w:hAnsi="Times New Roman" w:cs="Times New Roman"/>
                <w:sz w:val="24"/>
                <w:szCs w:val="24"/>
              </w:rPr>
              <w:t>педагог- психолог</w:t>
            </w:r>
          </w:p>
          <w:p w:rsidR="00D53C36" w:rsidRPr="00D53C36" w:rsidRDefault="00D53C36" w:rsidP="00D53C36">
            <w:pPr>
              <w:pStyle w:val="a5"/>
              <w:rPr>
                <w:rFonts w:ascii="Times New Roman" w:eastAsia="Calibri" w:hAnsi="Times New Roman" w:cs="Times New Roman"/>
                <w:sz w:val="24"/>
                <w:szCs w:val="24"/>
              </w:rPr>
            </w:pPr>
          </w:p>
        </w:tc>
        <w:tc>
          <w:tcPr>
            <w:tcW w:w="1701" w:type="dxa"/>
          </w:tcPr>
          <w:p w:rsidR="00D53C36" w:rsidRPr="00D53C36" w:rsidRDefault="00D53C36" w:rsidP="00D53C36">
            <w:pPr>
              <w:pStyle w:val="a5"/>
              <w:rPr>
                <w:rFonts w:ascii="Times New Roman" w:eastAsia="Calibri" w:hAnsi="Times New Roman" w:cs="Times New Roman"/>
                <w:sz w:val="24"/>
                <w:szCs w:val="24"/>
              </w:rPr>
            </w:pPr>
            <w:r w:rsidRPr="00D53C36">
              <w:rPr>
                <w:rFonts w:ascii="Times New Roman" w:eastAsia="Calibri" w:hAnsi="Times New Roman" w:cs="Times New Roman"/>
                <w:sz w:val="24"/>
                <w:szCs w:val="24"/>
              </w:rPr>
              <w:t>сентябрь- ноябрь</w:t>
            </w:r>
          </w:p>
        </w:tc>
      </w:tr>
      <w:tr w:rsidR="00D53C36" w:rsidRPr="00D53C36" w:rsidTr="00D53C36">
        <w:tc>
          <w:tcPr>
            <w:tcW w:w="6629" w:type="dxa"/>
          </w:tcPr>
          <w:p w:rsidR="00D53C36" w:rsidRPr="00D53C36" w:rsidRDefault="00D53C36" w:rsidP="00D53C36">
            <w:pPr>
              <w:pStyle w:val="a5"/>
              <w:rPr>
                <w:rFonts w:ascii="Times New Roman" w:eastAsia="Calibri" w:hAnsi="Times New Roman" w:cs="Times New Roman"/>
                <w:sz w:val="24"/>
                <w:szCs w:val="24"/>
                <w:lang w:val="ru-RU"/>
              </w:rPr>
            </w:pPr>
            <w:r w:rsidRPr="00D53C36">
              <w:rPr>
                <w:rFonts w:ascii="Times New Roman" w:eastAsia="Calibri" w:hAnsi="Times New Roman" w:cs="Times New Roman"/>
                <w:sz w:val="24"/>
                <w:szCs w:val="24"/>
                <w:lang w:val="ru-RU"/>
              </w:rPr>
              <w:t xml:space="preserve"> Проведение тренингов - знакомства с целью стабилизации эмоционального состояния воспитанников. Индивидуальные консультации с детьми, испытывающими  трудности в период адаптации.   </w:t>
            </w:r>
          </w:p>
          <w:p w:rsidR="00D53C36" w:rsidRPr="00D53C36" w:rsidRDefault="00D53C36" w:rsidP="00D53C36">
            <w:pPr>
              <w:pStyle w:val="a5"/>
              <w:rPr>
                <w:rFonts w:ascii="Times New Roman" w:eastAsia="Calibri" w:hAnsi="Times New Roman" w:cs="Times New Roman"/>
                <w:sz w:val="24"/>
                <w:szCs w:val="24"/>
                <w:lang w:val="ru-RU"/>
              </w:rPr>
            </w:pPr>
            <w:r w:rsidRPr="00D53C36">
              <w:rPr>
                <w:rFonts w:ascii="Times New Roman" w:eastAsia="Calibri" w:hAnsi="Times New Roman" w:cs="Times New Roman"/>
                <w:sz w:val="24"/>
                <w:szCs w:val="24"/>
                <w:lang w:val="ru-RU"/>
              </w:rPr>
              <w:t xml:space="preserve"> Проведение занятий (по подгруппам) арттерапии по программе «Творческое самовыражение» </w:t>
            </w:r>
          </w:p>
        </w:tc>
        <w:tc>
          <w:tcPr>
            <w:tcW w:w="1984" w:type="dxa"/>
          </w:tcPr>
          <w:p w:rsidR="00D53C36" w:rsidRPr="00D53C36" w:rsidRDefault="00D53C36" w:rsidP="00D53C36">
            <w:pPr>
              <w:pStyle w:val="a5"/>
              <w:rPr>
                <w:rFonts w:ascii="Times New Roman" w:eastAsia="Calibri" w:hAnsi="Times New Roman" w:cs="Times New Roman"/>
                <w:sz w:val="24"/>
                <w:szCs w:val="24"/>
                <w:lang w:val="ru-RU"/>
              </w:rPr>
            </w:pPr>
            <w:r w:rsidRPr="00D53C36">
              <w:rPr>
                <w:rFonts w:ascii="Times New Roman" w:eastAsia="Calibri" w:hAnsi="Times New Roman" w:cs="Times New Roman"/>
                <w:sz w:val="24"/>
                <w:szCs w:val="24"/>
                <w:lang w:val="ru-RU"/>
              </w:rPr>
              <w:t>педагог-психолог</w:t>
            </w:r>
          </w:p>
          <w:p w:rsidR="00D53C36" w:rsidRPr="00D53C36" w:rsidRDefault="00D53C36" w:rsidP="00D53C36">
            <w:pPr>
              <w:pStyle w:val="a5"/>
              <w:rPr>
                <w:rFonts w:ascii="Times New Roman" w:eastAsia="Calibri" w:hAnsi="Times New Roman" w:cs="Times New Roman"/>
                <w:sz w:val="24"/>
                <w:szCs w:val="24"/>
                <w:lang w:val="ru-RU"/>
              </w:rPr>
            </w:pPr>
          </w:p>
          <w:p w:rsidR="00D53C36" w:rsidRPr="00D53C36" w:rsidRDefault="00D53C36" w:rsidP="00D53C36">
            <w:pPr>
              <w:pStyle w:val="a5"/>
              <w:rPr>
                <w:rFonts w:ascii="Times New Roman" w:eastAsia="Calibri" w:hAnsi="Times New Roman" w:cs="Times New Roman"/>
                <w:sz w:val="24"/>
                <w:szCs w:val="24"/>
                <w:lang w:val="ru-RU"/>
              </w:rPr>
            </w:pPr>
          </w:p>
          <w:p w:rsidR="00D53C36" w:rsidRPr="00D53C36" w:rsidRDefault="00D53C36" w:rsidP="00D53C36">
            <w:pPr>
              <w:pStyle w:val="a5"/>
              <w:rPr>
                <w:rFonts w:ascii="Times New Roman" w:eastAsia="Calibri" w:hAnsi="Times New Roman" w:cs="Times New Roman"/>
                <w:sz w:val="24"/>
                <w:szCs w:val="24"/>
                <w:lang w:val="ru-RU"/>
              </w:rPr>
            </w:pPr>
            <w:r w:rsidRPr="00D53C36">
              <w:rPr>
                <w:rFonts w:ascii="Times New Roman" w:eastAsia="Calibri" w:hAnsi="Times New Roman" w:cs="Times New Roman"/>
                <w:sz w:val="24"/>
                <w:szCs w:val="24"/>
                <w:lang w:val="ru-RU"/>
              </w:rPr>
              <w:t>педагог-психолог</w:t>
            </w:r>
          </w:p>
          <w:p w:rsidR="00D53C36" w:rsidRPr="00D53C36" w:rsidRDefault="00D53C36" w:rsidP="00D53C36">
            <w:pPr>
              <w:pStyle w:val="a5"/>
              <w:rPr>
                <w:rFonts w:ascii="Times New Roman" w:eastAsia="Calibri" w:hAnsi="Times New Roman" w:cs="Times New Roman"/>
                <w:sz w:val="24"/>
                <w:szCs w:val="24"/>
                <w:lang w:val="ru-RU"/>
              </w:rPr>
            </w:pPr>
            <w:r w:rsidRPr="00D53C36">
              <w:rPr>
                <w:rFonts w:ascii="Times New Roman" w:eastAsia="Calibri" w:hAnsi="Times New Roman" w:cs="Times New Roman"/>
                <w:sz w:val="24"/>
                <w:szCs w:val="24"/>
                <w:lang w:val="ru-RU"/>
              </w:rPr>
              <w:t>учитель  ИЗО</w:t>
            </w:r>
          </w:p>
        </w:tc>
        <w:tc>
          <w:tcPr>
            <w:tcW w:w="1701" w:type="dxa"/>
          </w:tcPr>
          <w:p w:rsidR="00D53C36" w:rsidRPr="00D53C36" w:rsidRDefault="00D53C36" w:rsidP="00D53C36">
            <w:pPr>
              <w:pStyle w:val="a5"/>
              <w:rPr>
                <w:rFonts w:ascii="Times New Roman" w:eastAsia="Calibri" w:hAnsi="Times New Roman" w:cs="Times New Roman"/>
                <w:sz w:val="24"/>
                <w:szCs w:val="24"/>
              </w:rPr>
            </w:pPr>
            <w:r w:rsidRPr="00D53C36">
              <w:rPr>
                <w:rFonts w:ascii="Times New Roman" w:eastAsia="Calibri" w:hAnsi="Times New Roman" w:cs="Times New Roman"/>
                <w:sz w:val="24"/>
                <w:szCs w:val="24"/>
              </w:rPr>
              <w:t>сентябрь</w:t>
            </w:r>
          </w:p>
          <w:p w:rsidR="00D53C36" w:rsidRPr="00D53C36" w:rsidRDefault="00D53C36" w:rsidP="00D53C36">
            <w:pPr>
              <w:pStyle w:val="a5"/>
              <w:rPr>
                <w:rFonts w:ascii="Times New Roman" w:eastAsia="Calibri" w:hAnsi="Times New Roman" w:cs="Times New Roman"/>
                <w:sz w:val="24"/>
                <w:szCs w:val="24"/>
              </w:rPr>
            </w:pPr>
          </w:p>
          <w:p w:rsidR="00D53C36" w:rsidRPr="00D53C36" w:rsidRDefault="00D53C36" w:rsidP="00D53C36">
            <w:pPr>
              <w:pStyle w:val="a5"/>
              <w:rPr>
                <w:rFonts w:ascii="Times New Roman" w:eastAsia="Calibri" w:hAnsi="Times New Roman" w:cs="Times New Roman"/>
                <w:sz w:val="24"/>
                <w:szCs w:val="24"/>
              </w:rPr>
            </w:pPr>
          </w:p>
          <w:p w:rsidR="00D53C36" w:rsidRPr="00D53C36" w:rsidRDefault="00D53C36" w:rsidP="00D53C36">
            <w:pPr>
              <w:pStyle w:val="a5"/>
              <w:rPr>
                <w:rFonts w:ascii="Times New Roman" w:eastAsia="Calibri" w:hAnsi="Times New Roman" w:cs="Times New Roman"/>
                <w:sz w:val="24"/>
                <w:szCs w:val="24"/>
              </w:rPr>
            </w:pPr>
            <w:r w:rsidRPr="00D53C36">
              <w:rPr>
                <w:rFonts w:ascii="Times New Roman" w:eastAsia="Calibri" w:hAnsi="Times New Roman" w:cs="Times New Roman"/>
                <w:sz w:val="24"/>
                <w:szCs w:val="24"/>
              </w:rPr>
              <w:t>I полугодие</w:t>
            </w:r>
          </w:p>
          <w:p w:rsidR="00D53C36" w:rsidRPr="00D53C36" w:rsidRDefault="00D53C36" w:rsidP="00D53C36">
            <w:pPr>
              <w:pStyle w:val="a5"/>
              <w:rPr>
                <w:rFonts w:ascii="Times New Roman" w:eastAsia="Calibri" w:hAnsi="Times New Roman" w:cs="Times New Roman"/>
                <w:sz w:val="24"/>
                <w:szCs w:val="24"/>
              </w:rPr>
            </w:pPr>
            <w:r w:rsidRPr="00D53C36">
              <w:rPr>
                <w:rFonts w:ascii="Times New Roman" w:eastAsia="Calibri" w:hAnsi="Times New Roman" w:cs="Times New Roman"/>
                <w:sz w:val="24"/>
                <w:szCs w:val="24"/>
              </w:rPr>
              <w:t>(четверг)</w:t>
            </w:r>
          </w:p>
        </w:tc>
      </w:tr>
      <w:tr w:rsidR="00D53C36" w:rsidRPr="00D53C36" w:rsidTr="00D53C36">
        <w:tc>
          <w:tcPr>
            <w:tcW w:w="6629" w:type="dxa"/>
          </w:tcPr>
          <w:p w:rsidR="00D53C36" w:rsidRPr="00D53C36" w:rsidRDefault="00D53C36" w:rsidP="00D53C36">
            <w:pPr>
              <w:pStyle w:val="a5"/>
              <w:rPr>
                <w:rFonts w:ascii="Times New Roman" w:eastAsia="Calibri" w:hAnsi="Times New Roman" w:cs="Times New Roman"/>
                <w:sz w:val="24"/>
                <w:szCs w:val="24"/>
                <w:lang w:val="ru-RU"/>
              </w:rPr>
            </w:pPr>
            <w:r w:rsidRPr="00D53C36">
              <w:rPr>
                <w:rFonts w:ascii="Times New Roman" w:eastAsia="Calibri" w:hAnsi="Times New Roman" w:cs="Times New Roman"/>
                <w:sz w:val="24"/>
                <w:szCs w:val="24"/>
                <w:lang w:val="ru-RU"/>
              </w:rPr>
              <w:t xml:space="preserve">Определение трудностей адаптации, составление индивидуального маршрута  сопровождения «групп риска».  </w:t>
            </w:r>
          </w:p>
        </w:tc>
        <w:tc>
          <w:tcPr>
            <w:tcW w:w="1984" w:type="dxa"/>
          </w:tcPr>
          <w:p w:rsidR="00D53C36" w:rsidRPr="00D53C36" w:rsidRDefault="00D53C36" w:rsidP="00D53C36">
            <w:pPr>
              <w:pStyle w:val="a5"/>
              <w:rPr>
                <w:rFonts w:ascii="Times New Roman" w:eastAsia="Calibri" w:hAnsi="Times New Roman" w:cs="Times New Roman"/>
                <w:sz w:val="24"/>
                <w:szCs w:val="24"/>
              </w:rPr>
            </w:pPr>
            <w:r w:rsidRPr="00D53C36">
              <w:rPr>
                <w:rFonts w:ascii="Times New Roman" w:eastAsia="Calibri" w:hAnsi="Times New Roman" w:cs="Times New Roman"/>
                <w:sz w:val="24"/>
                <w:szCs w:val="24"/>
              </w:rPr>
              <w:t>педагог-психолог,  социальный педагог</w:t>
            </w:r>
          </w:p>
        </w:tc>
        <w:tc>
          <w:tcPr>
            <w:tcW w:w="1701" w:type="dxa"/>
          </w:tcPr>
          <w:p w:rsidR="00D53C36" w:rsidRPr="00D53C36" w:rsidRDefault="00D53C36" w:rsidP="00D53C36">
            <w:pPr>
              <w:pStyle w:val="a5"/>
              <w:rPr>
                <w:rFonts w:ascii="Times New Roman" w:eastAsia="Calibri" w:hAnsi="Times New Roman" w:cs="Times New Roman"/>
                <w:sz w:val="24"/>
                <w:szCs w:val="24"/>
              </w:rPr>
            </w:pPr>
            <w:r w:rsidRPr="00D53C36">
              <w:rPr>
                <w:rFonts w:ascii="Times New Roman" w:eastAsia="Calibri" w:hAnsi="Times New Roman" w:cs="Times New Roman"/>
                <w:sz w:val="24"/>
                <w:szCs w:val="24"/>
              </w:rPr>
              <w:t>октябрь-ноябрь</w:t>
            </w:r>
          </w:p>
        </w:tc>
      </w:tr>
      <w:tr w:rsidR="00D53C36" w:rsidRPr="00D53C36" w:rsidTr="00D53C36">
        <w:tc>
          <w:tcPr>
            <w:tcW w:w="6629" w:type="dxa"/>
          </w:tcPr>
          <w:p w:rsidR="00D53C36" w:rsidRPr="00D53C36" w:rsidRDefault="00D53C36" w:rsidP="00D53C36">
            <w:pPr>
              <w:pStyle w:val="a5"/>
              <w:rPr>
                <w:rFonts w:ascii="Times New Roman" w:eastAsia="Calibri" w:hAnsi="Times New Roman" w:cs="Times New Roman"/>
                <w:sz w:val="24"/>
                <w:szCs w:val="24"/>
                <w:lang w:val="ru-RU"/>
              </w:rPr>
            </w:pPr>
            <w:r w:rsidRPr="00D53C36">
              <w:rPr>
                <w:rFonts w:ascii="Times New Roman" w:eastAsia="Calibri" w:hAnsi="Times New Roman" w:cs="Times New Roman"/>
                <w:sz w:val="24"/>
                <w:szCs w:val="24"/>
                <w:lang w:val="ru-RU"/>
              </w:rPr>
              <w:t xml:space="preserve">Консультирование родителей по вопросам адаптации  семиклассников, вновь прибывших. Выступление на родительском собрании «Трудности адаптации», выдача буклетов с рекомендациями (август).  </w:t>
            </w:r>
          </w:p>
        </w:tc>
        <w:tc>
          <w:tcPr>
            <w:tcW w:w="1984" w:type="dxa"/>
          </w:tcPr>
          <w:p w:rsidR="00D53C36" w:rsidRPr="00D53C36" w:rsidRDefault="00D53C36" w:rsidP="00D53C36">
            <w:pPr>
              <w:pStyle w:val="a5"/>
              <w:rPr>
                <w:rFonts w:ascii="Times New Roman" w:eastAsia="Calibri" w:hAnsi="Times New Roman" w:cs="Times New Roman"/>
                <w:sz w:val="24"/>
                <w:szCs w:val="24"/>
              </w:rPr>
            </w:pPr>
            <w:r w:rsidRPr="00D53C36">
              <w:rPr>
                <w:rFonts w:ascii="Times New Roman" w:eastAsia="Calibri" w:hAnsi="Times New Roman" w:cs="Times New Roman"/>
                <w:sz w:val="24"/>
                <w:szCs w:val="24"/>
              </w:rPr>
              <w:t>педагог-психолог</w:t>
            </w:r>
          </w:p>
          <w:p w:rsidR="00D53C36" w:rsidRPr="00D53C36" w:rsidRDefault="00D53C36" w:rsidP="00D53C36">
            <w:pPr>
              <w:pStyle w:val="a5"/>
              <w:rPr>
                <w:rFonts w:ascii="Times New Roman" w:eastAsia="Calibri" w:hAnsi="Times New Roman" w:cs="Times New Roman"/>
                <w:sz w:val="24"/>
                <w:szCs w:val="24"/>
              </w:rPr>
            </w:pPr>
          </w:p>
        </w:tc>
        <w:tc>
          <w:tcPr>
            <w:tcW w:w="1701" w:type="dxa"/>
          </w:tcPr>
          <w:p w:rsidR="00D53C36" w:rsidRPr="00D53C36" w:rsidRDefault="00D53C36" w:rsidP="00D53C36">
            <w:pPr>
              <w:pStyle w:val="a5"/>
              <w:rPr>
                <w:rFonts w:ascii="Times New Roman" w:eastAsia="Calibri" w:hAnsi="Times New Roman" w:cs="Times New Roman"/>
                <w:sz w:val="24"/>
                <w:szCs w:val="24"/>
              </w:rPr>
            </w:pPr>
            <w:r w:rsidRPr="00D53C36">
              <w:rPr>
                <w:rFonts w:ascii="Times New Roman" w:eastAsia="Calibri" w:hAnsi="Times New Roman" w:cs="Times New Roman"/>
                <w:sz w:val="24"/>
                <w:szCs w:val="24"/>
              </w:rPr>
              <w:t>сентябрь - октябрь</w:t>
            </w:r>
          </w:p>
          <w:p w:rsidR="00D53C36" w:rsidRPr="00D53C36" w:rsidRDefault="00D53C36" w:rsidP="00D53C36">
            <w:pPr>
              <w:pStyle w:val="a5"/>
              <w:rPr>
                <w:rFonts w:ascii="Times New Roman" w:eastAsia="Calibri" w:hAnsi="Times New Roman" w:cs="Times New Roman"/>
                <w:sz w:val="24"/>
                <w:szCs w:val="24"/>
              </w:rPr>
            </w:pPr>
          </w:p>
        </w:tc>
      </w:tr>
      <w:tr w:rsidR="00D53C36" w:rsidRPr="00D53C36" w:rsidTr="00D53C36">
        <w:trPr>
          <w:trHeight w:val="870"/>
        </w:trPr>
        <w:tc>
          <w:tcPr>
            <w:tcW w:w="6629" w:type="dxa"/>
          </w:tcPr>
          <w:p w:rsidR="00D53C36" w:rsidRPr="00D53C36" w:rsidRDefault="00D53C36" w:rsidP="00D53C36">
            <w:pPr>
              <w:pStyle w:val="a5"/>
              <w:rPr>
                <w:rFonts w:ascii="Times New Roman" w:eastAsia="Calibri" w:hAnsi="Times New Roman" w:cs="Times New Roman"/>
                <w:sz w:val="24"/>
                <w:szCs w:val="24"/>
                <w:lang w:val="ru-RU"/>
              </w:rPr>
            </w:pPr>
            <w:r w:rsidRPr="00D53C36">
              <w:rPr>
                <w:rFonts w:ascii="Times New Roman" w:eastAsia="Calibri" w:hAnsi="Times New Roman" w:cs="Times New Roman"/>
                <w:sz w:val="24"/>
                <w:szCs w:val="24"/>
                <w:lang w:val="ru-RU"/>
              </w:rPr>
              <w:t xml:space="preserve"> Заключение по результатам адаптации, выработка рекомендаций для дальнейшего сопровождения учащихся </w:t>
            </w:r>
          </w:p>
        </w:tc>
        <w:tc>
          <w:tcPr>
            <w:tcW w:w="1984" w:type="dxa"/>
          </w:tcPr>
          <w:p w:rsidR="00D53C36" w:rsidRPr="00D53C36" w:rsidRDefault="00D53C36" w:rsidP="00D53C36">
            <w:pPr>
              <w:pStyle w:val="a5"/>
              <w:rPr>
                <w:rFonts w:ascii="Times New Roman" w:eastAsia="Calibri" w:hAnsi="Times New Roman" w:cs="Times New Roman"/>
                <w:sz w:val="24"/>
                <w:szCs w:val="24"/>
              </w:rPr>
            </w:pPr>
            <w:r w:rsidRPr="00D53C36">
              <w:rPr>
                <w:rFonts w:ascii="Times New Roman" w:eastAsia="Calibri" w:hAnsi="Times New Roman" w:cs="Times New Roman"/>
                <w:sz w:val="24"/>
                <w:szCs w:val="24"/>
              </w:rPr>
              <w:t>педагог-психолог</w:t>
            </w:r>
          </w:p>
          <w:p w:rsidR="00D53C36" w:rsidRPr="00D53C36" w:rsidRDefault="00D53C36" w:rsidP="00D53C36">
            <w:pPr>
              <w:pStyle w:val="a5"/>
              <w:rPr>
                <w:rFonts w:ascii="Times New Roman" w:eastAsia="Calibri" w:hAnsi="Times New Roman" w:cs="Times New Roman"/>
                <w:sz w:val="24"/>
                <w:szCs w:val="24"/>
              </w:rPr>
            </w:pPr>
          </w:p>
        </w:tc>
        <w:tc>
          <w:tcPr>
            <w:tcW w:w="1701" w:type="dxa"/>
          </w:tcPr>
          <w:p w:rsidR="00D53C36" w:rsidRPr="00D53C36" w:rsidRDefault="00D53C36" w:rsidP="00D53C36">
            <w:pPr>
              <w:pStyle w:val="a5"/>
              <w:rPr>
                <w:rFonts w:ascii="Times New Roman" w:eastAsia="Calibri" w:hAnsi="Times New Roman" w:cs="Times New Roman"/>
                <w:sz w:val="24"/>
                <w:szCs w:val="24"/>
              </w:rPr>
            </w:pPr>
            <w:r w:rsidRPr="00D53C36">
              <w:rPr>
                <w:rFonts w:ascii="Times New Roman" w:eastAsia="Calibri" w:hAnsi="Times New Roman" w:cs="Times New Roman"/>
                <w:sz w:val="24"/>
                <w:szCs w:val="24"/>
              </w:rPr>
              <w:t xml:space="preserve"> ноябрь</w:t>
            </w:r>
          </w:p>
        </w:tc>
      </w:tr>
      <w:tr w:rsidR="00D53C36" w:rsidRPr="00D53C36" w:rsidTr="00D53C36">
        <w:trPr>
          <w:trHeight w:val="300"/>
        </w:trPr>
        <w:tc>
          <w:tcPr>
            <w:tcW w:w="6629" w:type="dxa"/>
          </w:tcPr>
          <w:p w:rsidR="00D53C36" w:rsidRPr="00D53C36" w:rsidRDefault="00D53C36" w:rsidP="00D53C36">
            <w:pPr>
              <w:pStyle w:val="a5"/>
              <w:rPr>
                <w:rFonts w:ascii="Times New Roman" w:hAnsi="Times New Roman" w:cs="Times New Roman"/>
                <w:sz w:val="24"/>
                <w:szCs w:val="24"/>
                <w:lang w:val="ru-RU"/>
              </w:rPr>
            </w:pPr>
            <w:r w:rsidRPr="00D53C36">
              <w:rPr>
                <w:rFonts w:ascii="Times New Roman" w:hAnsi="Times New Roman" w:cs="Times New Roman"/>
                <w:sz w:val="24"/>
                <w:szCs w:val="24"/>
                <w:lang w:val="ru-RU"/>
              </w:rPr>
              <w:t>Внеурочная тренинговая  деятельность с учащимися 7 классов в рамках реализации ФГОС</w:t>
            </w:r>
          </w:p>
          <w:p w:rsidR="00D53C36" w:rsidRPr="00D53C36" w:rsidRDefault="00D53C36" w:rsidP="00D53C36">
            <w:pPr>
              <w:pStyle w:val="a5"/>
              <w:rPr>
                <w:rFonts w:ascii="Times New Roman" w:eastAsia="Calibri" w:hAnsi="Times New Roman" w:cs="Times New Roman"/>
                <w:sz w:val="24"/>
                <w:szCs w:val="24"/>
                <w:lang w:val="ru-RU"/>
              </w:rPr>
            </w:pPr>
          </w:p>
        </w:tc>
        <w:tc>
          <w:tcPr>
            <w:tcW w:w="1984" w:type="dxa"/>
          </w:tcPr>
          <w:p w:rsidR="00D53C36" w:rsidRPr="00D53C36" w:rsidRDefault="00D53C36" w:rsidP="00D53C36">
            <w:pPr>
              <w:pStyle w:val="a5"/>
              <w:rPr>
                <w:rFonts w:ascii="Times New Roman" w:eastAsia="Calibri" w:hAnsi="Times New Roman" w:cs="Times New Roman"/>
                <w:sz w:val="24"/>
                <w:szCs w:val="24"/>
              </w:rPr>
            </w:pPr>
            <w:r w:rsidRPr="00D53C36">
              <w:rPr>
                <w:rFonts w:ascii="Times New Roman" w:eastAsia="Calibri" w:hAnsi="Times New Roman" w:cs="Times New Roman"/>
                <w:sz w:val="24"/>
                <w:szCs w:val="24"/>
              </w:rPr>
              <w:t>педагог-психолог</w:t>
            </w:r>
          </w:p>
          <w:p w:rsidR="00D53C36" w:rsidRPr="00D53C36" w:rsidRDefault="00D53C36" w:rsidP="00D53C36">
            <w:pPr>
              <w:pStyle w:val="a5"/>
              <w:rPr>
                <w:rFonts w:ascii="Times New Roman" w:eastAsia="Calibri" w:hAnsi="Times New Roman" w:cs="Times New Roman"/>
                <w:sz w:val="24"/>
                <w:szCs w:val="24"/>
              </w:rPr>
            </w:pPr>
          </w:p>
        </w:tc>
        <w:tc>
          <w:tcPr>
            <w:tcW w:w="1701" w:type="dxa"/>
          </w:tcPr>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в течение года</w:t>
            </w:r>
          </w:p>
          <w:p w:rsidR="00D53C36" w:rsidRPr="00D53C36" w:rsidRDefault="00D53C36" w:rsidP="00D53C36">
            <w:pPr>
              <w:pStyle w:val="a5"/>
              <w:rPr>
                <w:rFonts w:ascii="Times New Roman" w:eastAsia="Calibri" w:hAnsi="Times New Roman" w:cs="Times New Roman"/>
                <w:sz w:val="24"/>
                <w:szCs w:val="24"/>
              </w:rPr>
            </w:pPr>
          </w:p>
        </w:tc>
      </w:tr>
    </w:tbl>
    <w:p w:rsidR="00D53C36" w:rsidRPr="00D53C36" w:rsidRDefault="00D53C36" w:rsidP="00D53C36">
      <w:pPr>
        <w:pStyle w:val="a5"/>
        <w:rPr>
          <w:rFonts w:ascii="Times New Roman" w:hAnsi="Times New Roman" w:cs="Times New Roman"/>
          <w:sz w:val="24"/>
          <w:szCs w:val="24"/>
        </w:rPr>
      </w:pPr>
      <w:r w:rsidRPr="00D53C36">
        <w:rPr>
          <w:rFonts w:ascii="Times New Roman" w:hAnsi="Times New Roman" w:cs="Times New Roman"/>
          <w:sz w:val="24"/>
          <w:szCs w:val="24"/>
        </w:rPr>
        <w:t xml:space="preserve"> </w:t>
      </w:r>
    </w:p>
    <w:p w:rsidR="00D53C36" w:rsidRPr="00D53C36" w:rsidRDefault="00D53C36" w:rsidP="00D53C36">
      <w:pPr>
        <w:pStyle w:val="a5"/>
        <w:rPr>
          <w:rFonts w:ascii="Times New Roman" w:hAnsi="Times New Roman" w:cs="Times New Roman"/>
          <w:bCs/>
          <w:sz w:val="24"/>
          <w:szCs w:val="24"/>
        </w:rPr>
      </w:pPr>
      <w:r w:rsidRPr="00D53C36">
        <w:rPr>
          <w:rFonts w:ascii="Times New Roman" w:hAnsi="Times New Roman" w:cs="Times New Roman"/>
          <w:bCs/>
          <w:sz w:val="24"/>
          <w:szCs w:val="24"/>
        </w:rPr>
        <w:t>Циклограмма и инструментарий диагностики</w:t>
      </w:r>
    </w:p>
    <w:p w:rsidR="00D53C36" w:rsidRPr="00D53C36" w:rsidRDefault="00D53C36" w:rsidP="00D53C36">
      <w:pPr>
        <w:pStyle w:val="a5"/>
        <w:rPr>
          <w:rFonts w:ascii="Times New Roman" w:hAnsi="Times New Roman" w:cs="Times New Roman"/>
          <w:bCs/>
          <w:sz w:val="24"/>
          <w:szCs w:val="24"/>
        </w:rPr>
      </w:pPr>
      <w:r w:rsidRPr="00D53C36">
        <w:rPr>
          <w:rFonts w:ascii="Times New Roman" w:hAnsi="Times New Roman" w:cs="Times New Roman"/>
          <w:bCs/>
          <w:sz w:val="24"/>
          <w:szCs w:val="24"/>
        </w:rPr>
        <w:t xml:space="preserve">                                                                                                                                                                                       </w:t>
      </w:r>
    </w:p>
    <w:tbl>
      <w:tblPr>
        <w:tblW w:w="10764" w:type="dxa"/>
        <w:jc w:val="center"/>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5"/>
        <w:gridCol w:w="6078"/>
        <w:gridCol w:w="927"/>
        <w:gridCol w:w="664"/>
      </w:tblGrid>
      <w:tr w:rsidR="00D53C36" w:rsidRPr="00D53C36" w:rsidTr="00D53C36">
        <w:trPr>
          <w:trHeight w:val="555"/>
          <w:jc w:val="center"/>
        </w:trPr>
        <w:tc>
          <w:tcPr>
            <w:tcW w:w="3198" w:type="dxa"/>
            <w:tcBorders>
              <w:top w:val="single" w:sz="4" w:space="0" w:color="auto"/>
              <w:left w:val="single" w:sz="4" w:space="0" w:color="auto"/>
              <w:bottom w:val="single" w:sz="4" w:space="0" w:color="auto"/>
              <w:right w:val="single" w:sz="4" w:space="0" w:color="auto"/>
            </w:tcBorders>
            <w:vAlign w:val="center"/>
          </w:tcPr>
          <w:p w:rsidR="00D53C36" w:rsidRPr="00D53C36" w:rsidRDefault="00D53C36" w:rsidP="00D53C36">
            <w:pPr>
              <w:pStyle w:val="a5"/>
              <w:rPr>
                <w:rFonts w:ascii="Times New Roman" w:hAnsi="Times New Roman" w:cs="Times New Roman"/>
                <w:bCs/>
                <w:i/>
                <w:sz w:val="24"/>
                <w:szCs w:val="24"/>
              </w:rPr>
            </w:pPr>
            <w:r w:rsidRPr="00D53C36">
              <w:rPr>
                <w:rFonts w:ascii="Times New Roman" w:hAnsi="Times New Roman" w:cs="Times New Roman"/>
                <w:bCs/>
                <w:i/>
                <w:sz w:val="24"/>
                <w:szCs w:val="24"/>
              </w:rPr>
              <w:t>Компонент  УУД</w:t>
            </w:r>
          </w:p>
        </w:tc>
        <w:tc>
          <w:tcPr>
            <w:tcW w:w="6452" w:type="dxa"/>
            <w:tcBorders>
              <w:top w:val="single" w:sz="4" w:space="0" w:color="auto"/>
              <w:left w:val="single" w:sz="4" w:space="0" w:color="auto"/>
              <w:bottom w:val="single" w:sz="4" w:space="0" w:color="auto"/>
              <w:right w:val="single" w:sz="4" w:space="0" w:color="auto"/>
            </w:tcBorders>
            <w:vAlign w:val="center"/>
          </w:tcPr>
          <w:p w:rsidR="00D53C36" w:rsidRPr="00D53C36" w:rsidRDefault="00D53C36" w:rsidP="00D53C36">
            <w:pPr>
              <w:pStyle w:val="a5"/>
              <w:rPr>
                <w:rFonts w:ascii="Times New Roman" w:hAnsi="Times New Roman" w:cs="Times New Roman"/>
                <w:bCs/>
                <w:i/>
                <w:sz w:val="24"/>
                <w:szCs w:val="24"/>
              </w:rPr>
            </w:pPr>
            <w:r w:rsidRPr="00D53C36">
              <w:rPr>
                <w:rFonts w:ascii="Times New Roman" w:hAnsi="Times New Roman" w:cs="Times New Roman"/>
                <w:bCs/>
                <w:i/>
                <w:sz w:val="24"/>
                <w:szCs w:val="24"/>
              </w:rPr>
              <w:t>Психодиагностические методики</w:t>
            </w:r>
          </w:p>
        </w:tc>
        <w:tc>
          <w:tcPr>
            <w:tcW w:w="1114" w:type="dxa"/>
            <w:gridSpan w:val="2"/>
            <w:tcBorders>
              <w:top w:val="single" w:sz="4" w:space="0" w:color="auto"/>
              <w:left w:val="single" w:sz="4" w:space="0" w:color="auto"/>
              <w:bottom w:val="single" w:sz="4" w:space="0" w:color="auto"/>
              <w:right w:val="single" w:sz="4" w:space="0" w:color="auto"/>
            </w:tcBorders>
            <w:vAlign w:val="center"/>
          </w:tcPr>
          <w:p w:rsidR="00D53C36" w:rsidRPr="00D53C36" w:rsidRDefault="00D53C36" w:rsidP="00D53C36">
            <w:pPr>
              <w:pStyle w:val="a5"/>
              <w:rPr>
                <w:rFonts w:ascii="Times New Roman" w:hAnsi="Times New Roman" w:cs="Times New Roman"/>
                <w:bCs/>
                <w:i/>
                <w:sz w:val="24"/>
                <w:szCs w:val="24"/>
              </w:rPr>
            </w:pPr>
            <w:r w:rsidRPr="00D53C36">
              <w:rPr>
                <w:rFonts w:ascii="Times New Roman" w:hAnsi="Times New Roman" w:cs="Times New Roman"/>
                <w:bCs/>
                <w:i/>
                <w:sz w:val="24"/>
                <w:szCs w:val="24"/>
              </w:rPr>
              <w:t>Период обследования</w:t>
            </w:r>
          </w:p>
        </w:tc>
      </w:tr>
      <w:tr w:rsidR="00D53C36" w:rsidRPr="00D53C36" w:rsidTr="00D53C36">
        <w:trPr>
          <w:gridAfter w:val="1"/>
          <w:wAfter w:w="464" w:type="dxa"/>
          <w:trHeight w:val="287"/>
          <w:jc w:val="center"/>
        </w:trPr>
        <w:tc>
          <w:tcPr>
            <w:tcW w:w="10300" w:type="dxa"/>
            <w:gridSpan w:val="3"/>
            <w:tcBorders>
              <w:top w:val="single" w:sz="4" w:space="0" w:color="auto"/>
              <w:left w:val="single" w:sz="4" w:space="0" w:color="auto"/>
              <w:bottom w:val="single" w:sz="4" w:space="0" w:color="auto"/>
              <w:right w:val="single" w:sz="4" w:space="0" w:color="auto"/>
            </w:tcBorders>
          </w:tcPr>
          <w:p w:rsidR="00D53C36" w:rsidRPr="00D53C36" w:rsidRDefault="00D53C36" w:rsidP="00D53C36">
            <w:pPr>
              <w:pStyle w:val="a5"/>
              <w:rPr>
                <w:rFonts w:ascii="Times New Roman" w:hAnsi="Times New Roman" w:cs="Times New Roman"/>
                <w:bCs/>
                <w:sz w:val="24"/>
                <w:szCs w:val="24"/>
              </w:rPr>
            </w:pPr>
            <w:r w:rsidRPr="00D53C36">
              <w:rPr>
                <w:rFonts w:ascii="Times New Roman" w:hAnsi="Times New Roman" w:cs="Times New Roman"/>
                <w:bCs/>
                <w:sz w:val="24"/>
                <w:szCs w:val="24"/>
              </w:rPr>
              <w:t>7 - е классы</w:t>
            </w:r>
          </w:p>
        </w:tc>
      </w:tr>
      <w:tr w:rsidR="00D53C36" w:rsidRPr="00D53C36" w:rsidTr="00D53C36">
        <w:trPr>
          <w:trHeight w:val="1335"/>
          <w:jc w:val="center"/>
        </w:trPr>
        <w:tc>
          <w:tcPr>
            <w:tcW w:w="3198" w:type="dxa"/>
            <w:tcBorders>
              <w:top w:val="single" w:sz="4" w:space="0" w:color="auto"/>
              <w:left w:val="single" w:sz="4" w:space="0" w:color="auto"/>
              <w:bottom w:val="single" w:sz="4" w:space="0" w:color="auto"/>
              <w:right w:val="single" w:sz="4" w:space="0" w:color="auto"/>
            </w:tcBorders>
          </w:tcPr>
          <w:p w:rsidR="00D53C36" w:rsidRPr="00D53C36" w:rsidRDefault="00D53C36" w:rsidP="00D53C36">
            <w:pPr>
              <w:pStyle w:val="a5"/>
              <w:rPr>
                <w:rFonts w:ascii="Times New Roman" w:hAnsi="Times New Roman" w:cs="Times New Roman"/>
                <w:bCs/>
                <w:sz w:val="24"/>
                <w:szCs w:val="24"/>
              </w:rPr>
            </w:pPr>
            <w:r w:rsidRPr="00D53C36">
              <w:rPr>
                <w:rFonts w:ascii="Times New Roman" w:hAnsi="Times New Roman" w:cs="Times New Roman"/>
                <w:bCs/>
                <w:sz w:val="24"/>
                <w:szCs w:val="24"/>
              </w:rPr>
              <w:t>Личностные</w:t>
            </w:r>
          </w:p>
        </w:tc>
        <w:tc>
          <w:tcPr>
            <w:tcW w:w="6452" w:type="dxa"/>
            <w:tcBorders>
              <w:top w:val="single" w:sz="4" w:space="0" w:color="auto"/>
              <w:left w:val="single" w:sz="4" w:space="0" w:color="auto"/>
              <w:bottom w:val="single" w:sz="4" w:space="0" w:color="auto"/>
              <w:right w:val="single" w:sz="4" w:space="0" w:color="auto"/>
            </w:tcBorders>
          </w:tcPr>
          <w:p w:rsidR="00D53C36" w:rsidRPr="00D53C36" w:rsidRDefault="00D53C36" w:rsidP="00D53C36">
            <w:pPr>
              <w:pStyle w:val="a5"/>
              <w:rPr>
                <w:rFonts w:ascii="Times New Roman" w:hAnsi="Times New Roman" w:cs="Times New Roman"/>
                <w:bCs/>
                <w:sz w:val="24"/>
                <w:szCs w:val="24"/>
                <w:lang w:val="ru-RU"/>
              </w:rPr>
            </w:pPr>
            <w:r w:rsidRPr="00D53C36">
              <w:rPr>
                <w:rFonts w:ascii="Times New Roman" w:hAnsi="Times New Roman" w:cs="Times New Roman"/>
                <w:bCs/>
                <w:sz w:val="24"/>
                <w:szCs w:val="24"/>
                <w:lang w:val="ru-RU"/>
              </w:rPr>
              <w:t xml:space="preserve">«Анкета школьной мотивации» Н.Г.Лускановой </w:t>
            </w:r>
          </w:p>
          <w:p w:rsidR="00D53C36" w:rsidRPr="00D53C36" w:rsidRDefault="00D53C36" w:rsidP="00D53C36">
            <w:pPr>
              <w:pStyle w:val="a5"/>
              <w:rPr>
                <w:rFonts w:ascii="Times New Roman" w:hAnsi="Times New Roman" w:cs="Times New Roman"/>
                <w:bCs/>
                <w:sz w:val="24"/>
                <w:szCs w:val="24"/>
                <w:lang w:val="ru-RU"/>
              </w:rPr>
            </w:pPr>
            <w:r w:rsidRPr="00D53C36">
              <w:rPr>
                <w:rFonts w:ascii="Times New Roman" w:hAnsi="Times New Roman" w:cs="Times New Roman"/>
                <w:bCs/>
                <w:sz w:val="24"/>
                <w:szCs w:val="24"/>
                <w:lang w:val="ru-RU"/>
              </w:rPr>
              <w:t xml:space="preserve">Тест  школьной тревожности Филлипса </w:t>
            </w:r>
          </w:p>
          <w:p w:rsidR="00D53C36" w:rsidRPr="00D53C36" w:rsidRDefault="00D53C36" w:rsidP="00D53C36">
            <w:pPr>
              <w:pStyle w:val="a5"/>
              <w:rPr>
                <w:rFonts w:ascii="Times New Roman" w:hAnsi="Times New Roman" w:cs="Times New Roman"/>
                <w:bCs/>
                <w:sz w:val="24"/>
                <w:szCs w:val="24"/>
                <w:lang w:val="ru-RU"/>
              </w:rPr>
            </w:pPr>
            <w:r w:rsidRPr="00D53C36">
              <w:rPr>
                <w:rFonts w:ascii="Times New Roman" w:hAnsi="Times New Roman" w:cs="Times New Roman"/>
                <w:bCs/>
                <w:sz w:val="24"/>
                <w:szCs w:val="24"/>
                <w:lang w:val="ru-RU"/>
              </w:rPr>
              <w:t>Изучение уровня воспитанности учащихся.   методики     Н.П. Капустина, М.И. Шиловой .</w:t>
            </w:r>
          </w:p>
        </w:tc>
        <w:tc>
          <w:tcPr>
            <w:tcW w:w="1114" w:type="dxa"/>
            <w:gridSpan w:val="2"/>
            <w:tcBorders>
              <w:top w:val="single" w:sz="4" w:space="0" w:color="auto"/>
              <w:left w:val="single" w:sz="4" w:space="0" w:color="auto"/>
              <w:bottom w:val="single" w:sz="4" w:space="0" w:color="auto"/>
              <w:right w:val="single" w:sz="4" w:space="0" w:color="auto"/>
            </w:tcBorders>
            <w:vAlign w:val="center"/>
          </w:tcPr>
          <w:p w:rsidR="00D53C36" w:rsidRPr="00D53C36" w:rsidRDefault="00D53C36" w:rsidP="00D53C36">
            <w:pPr>
              <w:pStyle w:val="a5"/>
              <w:rPr>
                <w:rFonts w:ascii="Times New Roman" w:hAnsi="Times New Roman" w:cs="Times New Roman"/>
                <w:bCs/>
                <w:sz w:val="24"/>
                <w:szCs w:val="24"/>
              </w:rPr>
            </w:pPr>
            <w:r w:rsidRPr="00D53C36">
              <w:rPr>
                <w:rFonts w:ascii="Times New Roman" w:hAnsi="Times New Roman" w:cs="Times New Roman"/>
                <w:bCs/>
                <w:sz w:val="24"/>
                <w:szCs w:val="24"/>
              </w:rPr>
              <w:t>сентябрь, апрель</w:t>
            </w:r>
          </w:p>
        </w:tc>
      </w:tr>
      <w:tr w:rsidR="00D53C36" w:rsidRPr="00D53C36" w:rsidTr="00D53C36">
        <w:trPr>
          <w:trHeight w:val="287"/>
          <w:jc w:val="center"/>
        </w:trPr>
        <w:tc>
          <w:tcPr>
            <w:tcW w:w="3198" w:type="dxa"/>
            <w:tcBorders>
              <w:top w:val="single" w:sz="4" w:space="0" w:color="auto"/>
              <w:left w:val="single" w:sz="4" w:space="0" w:color="auto"/>
              <w:bottom w:val="single" w:sz="4" w:space="0" w:color="auto"/>
              <w:right w:val="single" w:sz="4" w:space="0" w:color="auto"/>
            </w:tcBorders>
          </w:tcPr>
          <w:p w:rsidR="00D53C36" w:rsidRPr="00D53C36" w:rsidRDefault="00D53C36" w:rsidP="00D53C36">
            <w:pPr>
              <w:pStyle w:val="a5"/>
              <w:rPr>
                <w:rFonts w:ascii="Times New Roman" w:hAnsi="Times New Roman" w:cs="Times New Roman"/>
                <w:bCs/>
                <w:sz w:val="24"/>
                <w:szCs w:val="24"/>
              </w:rPr>
            </w:pPr>
            <w:r w:rsidRPr="00D53C36">
              <w:rPr>
                <w:rFonts w:ascii="Times New Roman" w:hAnsi="Times New Roman" w:cs="Times New Roman"/>
                <w:bCs/>
                <w:sz w:val="24"/>
                <w:szCs w:val="24"/>
              </w:rPr>
              <w:t>Познавательные</w:t>
            </w:r>
          </w:p>
        </w:tc>
        <w:tc>
          <w:tcPr>
            <w:tcW w:w="6452" w:type="dxa"/>
            <w:tcBorders>
              <w:top w:val="single" w:sz="4" w:space="0" w:color="auto"/>
              <w:left w:val="single" w:sz="4" w:space="0" w:color="auto"/>
              <w:bottom w:val="single" w:sz="4" w:space="0" w:color="auto"/>
              <w:right w:val="single" w:sz="4" w:space="0" w:color="auto"/>
            </w:tcBorders>
          </w:tcPr>
          <w:p w:rsidR="00D53C36" w:rsidRPr="00D53C36" w:rsidRDefault="00D53C36" w:rsidP="00D53C36">
            <w:pPr>
              <w:pStyle w:val="a5"/>
              <w:rPr>
                <w:rFonts w:ascii="Times New Roman" w:hAnsi="Times New Roman" w:cs="Times New Roman"/>
                <w:bCs/>
                <w:sz w:val="24"/>
                <w:szCs w:val="24"/>
              </w:rPr>
            </w:pPr>
            <w:r w:rsidRPr="00D53C36">
              <w:rPr>
                <w:rFonts w:ascii="Times New Roman" w:hAnsi="Times New Roman" w:cs="Times New Roman"/>
                <w:bCs/>
                <w:sz w:val="24"/>
                <w:szCs w:val="24"/>
              </w:rPr>
              <w:t>Определение ведущего канала восприятия</w:t>
            </w:r>
          </w:p>
        </w:tc>
        <w:tc>
          <w:tcPr>
            <w:tcW w:w="1114" w:type="dxa"/>
            <w:gridSpan w:val="2"/>
            <w:vMerge w:val="restart"/>
            <w:tcBorders>
              <w:top w:val="single" w:sz="4" w:space="0" w:color="auto"/>
              <w:left w:val="single" w:sz="4" w:space="0" w:color="auto"/>
              <w:bottom w:val="single" w:sz="4" w:space="0" w:color="auto"/>
              <w:right w:val="single" w:sz="4" w:space="0" w:color="auto"/>
            </w:tcBorders>
            <w:vAlign w:val="center"/>
          </w:tcPr>
          <w:p w:rsidR="00D53C36" w:rsidRPr="00D53C36" w:rsidRDefault="00D53C36" w:rsidP="00D53C36">
            <w:pPr>
              <w:pStyle w:val="a5"/>
              <w:rPr>
                <w:rFonts w:ascii="Times New Roman" w:hAnsi="Times New Roman" w:cs="Times New Roman"/>
                <w:bCs/>
                <w:sz w:val="24"/>
                <w:szCs w:val="24"/>
              </w:rPr>
            </w:pPr>
            <w:r w:rsidRPr="00D53C36">
              <w:rPr>
                <w:rFonts w:ascii="Times New Roman" w:hAnsi="Times New Roman" w:cs="Times New Roman"/>
                <w:bCs/>
                <w:sz w:val="24"/>
                <w:szCs w:val="24"/>
              </w:rPr>
              <w:t>октябрь</w:t>
            </w:r>
          </w:p>
          <w:p w:rsidR="00D53C36" w:rsidRPr="00D53C36" w:rsidRDefault="00D53C36" w:rsidP="00D53C36">
            <w:pPr>
              <w:pStyle w:val="a5"/>
              <w:rPr>
                <w:rFonts w:ascii="Times New Roman" w:hAnsi="Times New Roman" w:cs="Times New Roman"/>
                <w:bCs/>
                <w:sz w:val="24"/>
                <w:szCs w:val="24"/>
              </w:rPr>
            </w:pPr>
            <w:r w:rsidRPr="00D53C36">
              <w:rPr>
                <w:rFonts w:ascii="Times New Roman" w:hAnsi="Times New Roman" w:cs="Times New Roman"/>
                <w:bCs/>
                <w:sz w:val="24"/>
                <w:szCs w:val="24"/>
              </w:rPr>
              <w:t>май</w:t>
            </w:r>
          </w:p>
        </w:tc>
      </w:tr>
      <w:tr w:rsidR="00D53C36" w:rsidRPr="00D53C36" w:rsidTr="00D53C36">
        <w:trPr>
          <w:trHeight w:val="269"/>
          <w:jc w:val="center"/>
        </w:trPr>
        <w:tc>
          <w:tcPr>
            <w:tcW w:w="3198" w:type="dxa"/>
            <w:tcBorders>
              <w:top w:val="single" w:sz="4" w:space="0" w:color="auto"/>
              <w:left w:val="single" w:sz="4" w:space="0" w:color="auto"/>
              <w:bottom w:val="single" w:sz="4" w:space="0" w:color="auto"/>
              <w:right w:val="single" w:sz="4" w:space="0" w:color="auto"/>
            </w:tcBorders>
          </w:tcPr>
          <w:p w:rsidR="00D53C36" w:rsidRPr="00D53C36" w:rsidRDefault="00D53C36" w:rsidP="00D53C36">
            <w:pPr>
              <w:pStyle w:val="a5"/>
              <w:rPr>
                <w:rFonts w:ascii="Times New Roman" w:hAnsi="Times New Roman" w:cs="Times New Roman"/>
                <w:bCs/>
                <w:sz w:val="24"/>
                <w:szCs w:val="24"/>
              </w:rPr>
            </w:pPr>
            <w:r w:rsidRPr="00D53C36">
              <w:rPr>
                <w:rFonts w:ascii="Times New Roman" w:hAnsi="Times New Roman" w:cs="Times New Roman"/>
                <w:bCs/>
                <w:sz w:val="24"/>
                <w:szCs w:val="24"/>
              </w:rPr>
              <w:t xml:space="preserve">Регулятивные </w:t>
            </w:r>
          </w:p>
        </w:tc>
        <w:tc>
          <w:tcPr>
            <w:tcW w:w="6452" w:type="dxa"/>
            <w:tcBorders>
              <w:top w:val="single" w:sz="4" w:space="0" w:color="auto"/>
              <w:left w:val="single" w:sz="4" w:space="0" w:color="auto"/>
              <w:bottom w:val="single" w:sz="4" w:space="0" w:color="auto"/>
              <w:right w:val="single" w:sz="4" w:space="0" w:color="auto"/>
            </w:tcBorders>
          </w:tcPr>
          <w:p w:rsidR="00D53C36" w:rsidRPr="00D53C36" w:rsidRDefault="00D53C36" w:rsidP="00D53C36">
            <w:pPr>
              <w:pStyle w:val="a5"/>
              <w:rPr>
                <w:rFonts w:ascii="Times New Roman" w:hAnsi="Times New Roman" w:cs="Times New Roman"/>
                <w:bCs/>
                <w:sz w:val="24"/>
                <w:szCs w:val="24"/>
              </w:rPr>
            </w:pPr>
            <w:r w:rsidRPr="00D53C36">
              <w:rPr>
                <w:rFonts w:ascii="Times New Roman" w:hAnsi="Times New Roman" w:cs="Times New Roman"/>
                <w:bCs/>
                <w:sz w:val="24"/>
                <w:szCs w:val="24"/>
              </w:rPr>
              <w:t xml:space="preserve">  Тест школьной тревожности Филлипса</w:t>
            </w:r>
          </w:p>
        </w:tc>
        <w:tc>
          <w:tcPr>
            <w:tcW w:w="1114" w:type="dxa"/>
            <w:gridSpan w:val="2"/>
            <w:vMerge/>
            <w:tcBorders>
              <w:top w:val="single" w:sz="4" w:space="0" w:color="auto"/>
              <w:left w:val="single" w:sz="4" w:space="0" w:color="auto"/>
              <w:bottom w:val="single" w:sz="4" w:space="0" w:color="auto"/>
              <w:right w:val="single" w:sz="4" w:space="0" w:color="auto"/>
            </w:tcBorders>
            <w:vAlign w:val="center"/>
          </w:tcPr>
          <w:p w:rsidR="00D53C36" w:rsidRPr="00D53C36" w:rsidRDefault="00D53C36" w:rsidP="00D53C36">
            <w:pPr>
              <w:pStyle w:val="a5"/>
              <w:rPr>
                <w:rFonts w:ascii="Times New Roman" w:hAnsi="Times New Roman" w:cs="Times New Roman"/>
                <w:bCs/>
                <w:sz w:val="24"/>
                <w:szCs w:val="24"/>
              </w:rPr>
            </w:pPr>
          </w:p>
        </w:tc>
      </w:tr>
      <w:tr w:rsidR="00D53C36" w:rsidRPr="00D53C36" w:rsidTr="00D53C36">
        <w:trPr>
          <w:trHeight w:val="613"/>
          <w:jc w:val="center"/>
        </w:trPr>
        <w:tc>
          <w:tcPr>
            <w:tcW w:w="3198" w:type="dxa"/>
            <w:tcBorders>
              <w:top w:val="single" w:sz="4" w:space="0" w:color="auto"/>
              <w:left w:val="single" w:sz="4" w:space="0" w:color="auto"/>
              <w:bottom w:val="single" w:sz="4" w:space="0" w:color="auto"/>
              <w:right w:val="single" w:sz="4" w:space="0" w:color="auto"/>
            </w:tcBorders>
          </w:tcPr>
          <w:p w:rsidR="00D53C36" w:rsidRPr="00D53C36" w:rsidRDefault="00D53C36" w:rsidP="00D53C36">
            <w:pPr>
              <w:pStyle w:val="a5"/>
              <w:rPr>
                <w:rFonts w:ascii="Times New Roman" w:hAnsi="Times New Roman" w:cs="Times New Roman"/>
                <w:bCs/>
                <w:sz w:val="24"/>
                <w:szCs w:val="24"/>
              </w:rPr>
            </w:pPr>
            <w:r w:rsidRPr="00D53C36">
              <w:rPr>
                <w:rFonts w:ascii="Times New Roman" w:hAnsi="Times New Roman" w:cs="Times New Roman"/>
                <w:bCs/>
                <w:sz w:val="24"/>
                <w:szCs w:val="24"/>
              </w:rPr>
              <w:t>Коммуникативные</w:t>
            </w:r>
          </w:p>
        </w:tc>
        <w:tc>
          <w:tcPr>
            <w:tcW w:w="6452" w:type="dxa"/>
            <w:tcBorders>
              <w:top w:val="single" w:sz="4" w:space="0" w:color="auto"/>
              <w:left w:val="single" w:sz="4" w:space="0" w:color="auto"/>
              <w:bottom w:val="single" w:sz="4" w:space="0" w:color="auto"/>
              <w:right w:val="single" w:sz="4" w:space="0" w:color="auto"/>
            </w:tcBorders>
          </w:tcPr>
          <w:p w:rsidR="00D53C36" w:rsidRPr="00D53C36" w:rsidRDefault="00D53C36" w:rsidP="00D53C36">
            <w:pPr>
              <w:pStyle w:val="a5"/>
              <w:rPr>
                <w:rFonts w:ascii="Times New Roman" w:hAnsi="Times New Roman" w:cs="Times New Roman"/>
                <w:bCs/>
                <w:sz w:val="24"/>
                <w:szCs w:val="24"/>
              </w:rPr>
            </w:pPr>
            <w:r w:rsidRPr="00D53C36">
              <w:rPr>
                <w:rFonts w:ascii="Times New Roman" w:hAnsi="Times New Roman" w:cs="Times New Roman"/>
                <w:bCs/>
                <w:sz w:val="24"/>
                <w:szCs w:val="24"/>
                <w:lang w:val="ru-RU"/>
              </w:rPr>
              <w:t xml:space="preserve">Социометрия Д.Морено, определение индекса групповой сплоченности. </w:t>
            </w:r>
            <w:r w:rsidRPr="00D53C36">
              <w:rPr>
                <w:rFonts w:ascii="Times New Roman" w:hAnsi="Times New Roman" w:cs="Times New Roman"/>
                <w:bCs/>
                <w:sz w:val="24"/>
                <w:szCs w:val="24"/>
              </w:rPr>
              <w:t xml:space="preserve">Определение </w:t>
            </w:r>
            <w:r w:rsidRPr="00D53C36">
              <w:rPr>
                <w:rFonts w:ascii="Times New Roman" w:hAnsi="Times New Roman" w:cs="Times New Roman"/>
                <w:bCs/>
                <w:sz w:val="24"/>
                <w:szCs w:val="24"/>
              </w:rPr>
              <w:lastRenderedPageBreak/>
              <w:t>психологического климата в классе</w:t>
            </w:r>
          </w:p>
        </w:tc>
        <w:tc>
          <w:tcPr>
            <w:tcW w:w="1114" w:type="dxa"/>
            <w:gridSpan w:val="2"/>
            <w:vMerge/>
            <w:tcBorders>
              <w:top w:val="single" w:sz="4" w:space="0" w:color="auto"/>
              <w:left w:val="single" w:sz="4" w:space="0" w:color="auto"/>
              <w:bottom w:val="single" w:sz="4" w:space="0" w:color="auto"/>
              <w:right w:val="single" w:sz="4" w:space="0" w:color="auto"/>
            </w:tcBorders>
            <w:vAlign w:val="center"/>
          </w:tcPr>
          <w:p w:rsidR="00D53C36" w:rsidRPr="00D53C36" w:rsidRDefault="00D53C36" w:rsidP="00D53C36">
            <w:pPr>
              <w:pStyle w:val="a5"/>
              <w:rPr>
                <w:rFonts w:ascii="Times New Roman" w:hAnsi="Times New Roman" w:cs="Times New Roman"/>
                <w:bCs/>
                <w:sz w:val="24"/>
                <w:szCs w:val="24"/>
              </w:rPr>
            </w:pPr>
          </w:p>
        </w:tc>
      </w:tr>
      <w:tr w:rsidR="00D53C36" w:rsidRPr="00D53C36" w:rsidTr="00D53C36">
        <w:trPr>
          <w:gridAfter w:val="1"/>
          <w:wAfter w:w="464" w:type="dxa"/>
          <w:trHeight w:val="287"/>
          <w:jc w:val="center"/>
        </w:trPr>
        <w:tc>
          <w:tcPr>
            <w:tcW w:w="10300" w:type="dxa"/>
            <w:gridSpan w:val="3"/>
            <w:tcBorders>
              <w:top w:val="single" w:sz="4" w:space="0" w:color="auto"/>
              <w:left w:val="single" w:sz="4" w:space="0" w:color="auto"/>
              <w:bottom w:val="single" w:sz="4" w:space="0" w:color="auto"/>
              <w:right w:val="single" w:sz="4" w:space="0" w:color="auto"/>
            </w:tcBorders>
          </w:tcPr>
          <w:p w:rsidR="00D53C36" w:rsidRPr="00D53C36" w:rsidRDefault="00D53C36" w:rsidP="00D53C36">
            <w:pPr>
              <w:pStyle w:val="a5"/>
              <w:rPr>
                <w:rFonts w:ascii="Times New Roman" w:hAnsi="Times New Roman" w:cs="Times New Roman"/>
                <w:bCs/>
                <w:sz w:val="24"/>
                <w:szCs w:val="24"/>
              </w:rPr>
            </w:pPr>
            <w:r w:rsidRPr="00D53C36">
              <w:rPr>
                <w:rFonts w:ascii="Times New Roman" w:hAnsi="Times New Roman" w:cs="Times New Roman"/>
                <w:bCs/>
                <w:sz w:val="24"/>
                <w:szCs w:val="24"/>
              </w:rPr>
              <w:lastRenderedPageBreak/>
              <w:t>8-е классы</w:t>
            </w:r>
          </w:p>
        </w:tc>
      </w:tr>
      <w:tr w:rsidR="00D53C36" w:rsidRPr="00D53C36" w:rsidTr="00D53C36">
        <w:trPr>
          <w:trHeight w:val="687"/>
          <w:jc w:val="center"/>
        </w:trPr>
        <w:tc>
          <w:tcPr>
            <w:tcW w:w="3198" w:type="dxa"/>
            <w:tcBorders>
              <w:top w:val="single" w:sz="4" w:space="0" w:color="auto"/>
              <w:left w:val="single" w:sz="4" w:space="0" w:color="auto"/>
              <w:bottom w:val="single" w:sz="4" w:space="0" w:color="auto"/>
              <w:right w:val="single" w:sz="4" w:space="0" w:color="auto"/>
            </w:tcBorders>
          </w:tcPr>
          <w:p w:rsidR="00D53C36" w:rsidRPr="00D53C36" w:rsidRDefault="00D53C36" w:rsidP="00D53C36">
            <w:pPr>
              <w:pStyle w:val="a5"/>
              <w:rPr>
                <w:rFonts w:ascii="Times New Roman" w:hAnsi="Times New Roman" w:cs="Times New Roman"/>
                <w:bCs/>
                <w:sz w:val="24"/>
                <w:szCs w:val="24"/>
              </w:rPr>
            </w:pPr>
            <w:r w:rsidRPr="00D53C36">
              <w:rPr>
                <w:rFonts w:ascii="Times New Roman" w:hAnsi="Times New Roman" w:cs="Times New Roman"/>
                <w:bCs/>
                <w:sz w:val="24"/>
                <w:szCs w:val="24"/>
              </w:rPr>
              <w:t>Личностные</w:t>
            </w:r>
          </w:p>
        </w:tc>
        <w:tc>
          <w:tcPr>
            <w:tcW w:w="6452" w:type="dxa"/>
            <w:tcBorders>
              <w:top w:val="single" w:sz="4" w:space="0" w:color="auto"/>
              <w:left w:val="single" w:sz="4" w:space="0" w:color="auto"/>
              <w:bottom w:val="single" w:sz="4" w:space="0" w:color="auto"/>
              <w:right w:val="single" w:sz="4" w:space="0" w:color="auto"/>
            </w:tcBorders>
          </w:tcPr>
          <w:p w:rsidR="00D53C36" w:rsidRPr="00D53C36" w:rsidRDefault="00D53C36" w:rsidP="00D53C36">
            <w:pPr>
              <w:pStyle w:val="a5"/>
              <w:rPr>
                <w:rFonts w:ascii="Times New Roman" w:hAnsi="Times New Roman" w:cs="Times New Roman"/>
                <w:bCs/>
                <w:sz w:val="24"/>
                <w:szCs w:val="24"/>
                <w:lang w:val="ru-RU"/>
              </w:rPr>
            </w:pPr>
            <w:r w:rsidRPr="00D53C36">
              <w:rPr>
                <w:rFonts w:ascii="Times New Roman" w:hAnsi="Times New Roman" w:cs="Times New Roman"/>
                <w:bCs/>
                <w:sz w:val="24"/>
                <w:szCs w:val="24"/>
                <w:lang w:val="ru-RU"/>
              </w:rPr>
              <w:t xml:space="preserve"> Изучение уровня воспитанности учащихся.   методики     Н.П. Капустина, М.И. Шиловой. </w:t>
            </w:r>
          </w:p>
        </w:tc>
        <w:tc>
          <w:tcPr>
            <w:tcW w:w="1114" w:type="dxa"/>
            <w:gridSpan w:val="2"/>
            <w:vMerge w:val="restart"/>
            <w:tcBorders>
              <w:top w:val="single" w:sz="4" w:space="0" w:color="auto"/>
              <w:left w:val="single" w:sz="4" w:space="0" w:color="auto"/>
              <w:bottom w:val="single" w:sz="4" w:space="0" w:color="auto"/>
              <w:right w:val="single" w:sz="4" w:space="0" w:color="auto"/>
            </w:tcBorders>
            <w:vAlign w:val="center"/>
          </w:tcPr>
          <w:p w:rsidR="00D53C36" w:rsidRPr="00D53C36" w:rsidRDefault="00D53C36" w:rsidP="00D53C36">
            <w:pPr>
              <w:pStyle w:val="a5"/>
              <w:rPr>
                <w:rFonts w:ascii="Times New Roman" w:hAnsi="Times New Roman" w:cs="Times New Roman"/>
                <w:bCs/>
                <w:sz w:val="24"/>
                <w:szCs w:val="24"/>
              </w:rPr>
            </w:pPr>
            <w:r w:rsidRPr="00D53C36">
              <w:rPr>
                <w:rFonts w:ascii="Times New Roman" w:hAnsi="Times New Roman" w:cs="Times New Roman"/>
                <w:bCs/>
                <w:sz w:val="24"/>
                <w:szCs w:val="24"/>
              </w:rPr>
              <w:t>ноябрь</w:t>
            </w:r>
          </w:p>
        </w:tc>
      </w:tr>
      <w:tr w:rsidR="00D53C36" w:rsidRPr="00D53C36" w:rsidTr="00D53C36">
        <w:trPr>
          <w:trHeight w:val="269"/>
          <w:jc w:val="center"/>
        </w:trPr>
        <w:tc>
          <w:tcPr>
            <w:tcW w:w="3198" w:type="dxa"/>
            <w:tcBorders>
              <w:top w:val="single" w:sz="4" w:space="0" w:color="auto"/>
              <w:left w:val="single" w:sz="4" w:space="0" w:color="auto"/>
              <w:bottom w:val="single" w:sz="4" w:space="0" w:color="auto"/>
              <w:right w:val="single" w:sz="4" w:space="0" w:color="auto"/>
            </w:tcBorders>
          </w:tcPr>
          <w:p w:rsidR="00D53C36" w:rsidRPr="00D53C36" w:rsidRDefault="00D53C36" w:rsidP="00D53C36">
            <w:pPr>
              <w:pStyle w:val="a5"/>
              <w:rPr>
                <w:rFonts w:ascii="Times New Roman" w:hAnsi="Times New Roman" w:cs="Times New Roman"/>
                <w:bCs/>
                <w:sz w:val="24"/>
                <w:szCs w:val="24"/>
              </w:rPr>
            </w:pPr>
            <w:r w:rsidRPr="00D53C36">
              <w:rPr>
                <w:rFonts w:ascii="Times New Roman" w:hAnsi="Times New Roman" w:cs="Times New Roman"/>
                <w:bCs/>
                <w:sz w:val="24"/>
                <w:szCs w:val="24"/>
              </w:rPr>
              <w:t>Познавательные</w:t>
            </w:r>
          </w:p>
        </w:tc>
        <w:tc>
          <w:tcPr>
            <w:tcW w:w="6452" w:type="dxa"/>
            <w:tcBorders>
              <w:top w:val="single" w:sz="4" w:space="0" w:color="auto"/>
              <w:left w:val="single" w:sz="4" w:space="0" w:color="auto"/>
              <w:bottom w:val="single" w:sz="4" w:space="0" w:color="auto"/>
              <w:right w:val="single" w:sz="4" w:space="0" w:color="auto"/>
            </w:tcBorders>
          </w:tcPr>
          <w:p w:rsidR="00D53C36" w:rsidRPr="00D53C36" w:rsidRDefault="00D53C36" w:rsidP="00D53C36">
            <w:pPr>
              <w:pStyle w:val="a5"/>
              <w:rPr>
                <w:rFonts w:ascii="Times New Roman" w:hAnsi="Times New Roman" w:cs="Times New Roman"/>
                <w:bCs/>
                <w:sz w:val="24"/>
                <w:szCs w:val="24"/>
              </w:rPr>
            </w:pPr>
            <w:r w:rsidRPr="00D53C36">
              <w:rPr>
                <w:rFonts w:ascii="Times New Roman" w:hAnsi="Times New Roman" w:cs="Times New Roman"/>
                <w:bCs/>
                <w:sz w:val="24"/>
                <w:szCs w:val="24"/>
              </w:rPr>
              <w:t>Определение ведущего канала восприятия</w:t>
            </w:r>
          </w:p>
        </w:tc>
        <w:tc>
          <w:tcPr>
            <w:tcW w:w="1114" w:type="dxa"/>
            <w:gridSpan w:val="2"/>
            <w:vMerge/>
            <w:tcBorders>
              <w:top w:val="single" w:sz="4" w:space="0" w:color="auto"/>
              <w:left w:val="single" w:sz="4" w:space="0" w:color="auto"/>
              <w:bottom w:val="single" w:sz="4" w:space="0" w:color="auto"/>
              <w:right w:val="single" w:sz="4" w:space="0" w:color="auto"/>
            </w:tcBorders>
            <w:vAlign w:val="center"/>
          </w:tcPr>
          <w:p w:rsidR="00D53C36" w:rsidRPr="00D53C36" w:rsidRDefault="00D53C36" w:rsidP="00D53C36">
            <w:pPr>
              <w:pStyle w:val="a5"/>
              <w:rPr>
                <w:rFonts w:ascii="Times New Roman" w:hAnsi="Times New Roman" w:cs="Times New Roman"/>
                <w:bCs/>
                <w:sz w:val="24"/>
                <w:szCs w:val="24"/>
              </w:rPr>
            </w:pPr>
          </w:p>
        </w:tc>
      </w:tr>
      <w:tr w:rsidR="00D53C36" w:rsidRPr="00D53C36" w:rsidTr="00D53C36">
        <w:trPr>
          <w:trHeight w:val="555"/>
          <w:jc w:val="center"/>
        </w:trPr>
        <w:tc>
          <w:tcPr>
            <w:tcW w:w="3198" w:type="dxa"/>
            <w:tcBorders>
              <w:top w:val="single" w:sz="4" w:space="0" w:color="auto"/>
              <w:left w:val="single" w:sz="4" w:space="0" w:color="auto"/>
              <w:bottom w:val="single" w:sz="4" w:space="0" w:color="auto"/>
              <w:right w:val="single" w:sz="4" w:space="0" w:color="auto"/>
            </w:tcBorders>
          </w:tcPr>
          <w:p w:rsidR="00D53C36" w:rsidRPr="00D53C36" w:rsidRDefault="00D53C36" w:rsidP="00D53C36">
            <w:pPr>
              <w:pStyle w:val="a5"/>
              <w:rPr>
                <w:rFonts w:ascii="Times New Roman" w:hAnsi="Times New Roman" w:cs="Times New Roman"/>
                <w:bCs/>
                <w:sz w:val="24"/>
                <w:szCs w:val="24"/>
              </w:rPr>
            </w:pPr>
            <w:r w:rsidRPr="00D53C36">
              <w:rPr>
                <w:rFonts w:ascii="Times New Roman" w:hAnsi="Times New Roman" w:cs="Times New Roman"/>
                <w:bCs/>
                <w:sz w:val="24"/>
                <w:szCs w:val="24"/>
              </w:rPr>
              <w:t xml:space="preserve">Регулятивные </w:t>
            </w:r>
          </w:p>
        </w:tc>
        <w:tc>
          <w:tcPr>
            <w:tcW w:w="6452" w:type="dxa"/>
            <w:tcBorders>
              <w:top w:val="single" w:sz="4" w:space="0" w:color="auto"/>
              <w:left w:val="single" w:sz="4" w:space="0" w:color="auto"/>
              <w:bottom w:val="single" w:sz="4" w:space="0" w:color="auto"/>
              <w:right w:val="single" w:sz="4" w:space="0" w:color="auto"/>
            </w:tcBorders>
          </w:tcPr>
          <w:p w:rsidR="00D53C36" w:rsidRPr="00D53C36" w:rsidRDefault="00D53C36" w:rsidP="00D53C36">
            <w:pPr>
              <w:pStyle w:val="a5"/>
              <w:rPr>
                <w:rFonts w:ascii="Times New Roman" w:hAnsi="Times New Roman" w:cs="Times New Roman"/>
                <w:bCs/>
                <w:sz w:val="24"/>
                <w:szCs w:val="24"/>
              </w:rPr>
            </w:pPr>
            <w:r w:rsidRPr="00D53C36">
              <w:rPr>
                <w:rFonts w:ascii="Times New Roman" w:hAnsi="Times New Roman" w:cs="Times New Roman"/>
                <w:bCs/>
                <w:sz w:val="24"/>
                <w:szCs w:val="24"/>
              </w:rPr>
              <w:t xml:space="preserve"> Проективная методика «Несуществующее животное»</w:t>
            </w:r>
          </w:p>
        </w:tc>
        <w:tc>
          <w:tcPr>
            <w:tcW w:w="1114" w:type="dxa"/>
            <w:gridSpan w:val="2"/>
            <w:vMerge w:val="restart"/>
            <w:tcBorders>
              <w:top w:val="single" w:sz="4" w:space="0" w:color="auto"/>
              <w:left w:val="single" w:sz="4" w:space="0" w:color="auto"/>
              <w:bottom w:val="single" w:sz="4" w:space="0" w:color="auto"/>
              <w:right w:val="single" w:sz="4" w:space="0" w:color="auto"/>
            </w:tcBorders>
            <w:vAlign w:val="center"/>
          </w:tcPr>
          <w:p w:rsidR="00D53C36" w:rsidRPr="00D53C36" w:rsidRDefault="00D53C36" w:rsidP="00D53C36">
            <w:pPr>
              <w:pStyle w:val="a5"/>
              <w:rPr>
                <w:rFonts w:ascii="Times New Roman" w:hAnsi="Times New Roman" w:cs="Times New Roman"/>
                <w:bCs/>
                <w:sz w:val="24"/>
                <w:szCs w:val="24"/>
              </w:rPr>
            </w:pPr>
            <w:r w:rsidRPr="00D53C36">
              <w:rPr>
                <w:rFonts w:ascii="Times New Roman" w:hAnsi="Times New Roman" w:cs="Times New Roman"/>
                <w:bCs/>
                <w:sz w:val="24"/>
                <w:szCs w:val="24"/>
              </w:rPr>
              <w:t>декабрь</w:t>
            </w:r>
          </w:p>
          <w:p w:rsidR="00D53C36" w:rsidRPr="00D53C36" w:rsidRDefault="00D53C36" w:rsidP="00D53C36">
            <w:pPr>
              <w:pStyle w:val="a5"/>
              <w:rPr>
                <w:rFonts w:ascii="Times New Roman" w:hAnsi="Times New Roman" w:cs="Times New Roman"/>
                <w:bCs/>
                <w:sz w:val="24"/>
                <w:szCs w:val="24"/>
              </w:rPr>
            </w:pPr>
            <w:r w:rsidRPr="00D53C36">
              <w:rPr>
                <w:rFonts w:ascii="Times New Roman" w:hAnsi="Times New Roman" w:cs="Times New Roman"/>
                <w:bCs/>
                <w:sz w:val="24"/>
                <w:szCs w:val="24"/>
              </w:rPr>
              <w:t>январь</w:t>
            </w:r>
          </w:p>
        </w:tc>
      </w:tr>
      <w:tr w:rsidR="00D53C36" w:rsidRPr="00F37A47" w:rsidTr="00D53C36">
        <w:trPr>
          <w:trHeight w:val="862"/>
          <w:jc w:val="center"/>
        </w:trPr>
        <w:tc>
          <w:tcPr>
            <w:tcW w:w="3198" w:type="dxa"/>
            <w:tcBorders>
              <w:top w:val="single" w:sz="4" w:space="0" w:color="auto"/>
              <w:left w:val="single" w:sz="4" w:space="0" w:color="auto"/>
              <w:bottom w:val="single" w:sz="4" w:space="0" w:color="auto"/>
              <w:right w:val="single" w:sz="4" w:space="0" w:color="auto"/>
            </w:tcBorders>
          </w:tcPr>
          <w:p w:rsidR="00D53C36" w:rsidRPr="00D53C36" w:rsidRDefault="00D53C36" w:rsidP="00D53C36">
            <w:pPr>
              <w:pStyle w:val="a5"/>
              <w:rPr>
                <w:rFonts w:ascii="Times New Roman" w:hAnsi="Times New Roman" w:cs="Times New Roman"/>
                <w:bCs/>
                <w:sz w:val="24"/>
                <w:szCs w:val="24"/>
              </w:rPr>
            </w:pPr>
            <w:r w:rsidRPr="00D53C36">
              <w:rPr>
                <w:rFonts w:ascii="Times New Roman" w:hAnsi="Times New Roman" w:cs="Times New Roman"/>
                <w:bCs/>
                <w:sz w:val="24"/>
                <w:szCs w:val="24"/>
              </w:rPr>
              <w:t>Коммуникативные</w:t>
            </w:r>
          </w:p>
        </w:tc>
        <w:tc>
          <w:tcPr>
            <w:tcW w:w="6452" w:type="dxa"/>
            <w:tcBorders>
              <w:top w:val="single" w:sz="4" w:space="0" w:color="auto"/>
              <w:left w:val="single" w:sz="4" w:space="0" w:color="auto"/>
              <w:bottom w:val="single" w:sz="4" w:space="0" w:color="auto"/>
              <w:right w:val="single" w:sz="4" w:space="0" w:color="auto"/>
            </w:tcBorders>
          </w:tcPr>
          <w:p w:rsidR="00D53C36" w:rsidRPr="00D53C36" w:rsidRDefault="00D53C36" w:rsidP="00D53C36">
            <w:pPr>
              <w:pStyle w:val="a5"/>
              <w:rPr>
                <w:rFonts w:ascii="Times New Roman" w:hAnsi="Times New Roman" w:cs="Times New Roman"/>
                <w:bCs/>
                <w:sz w:val="24"/>
                <w:szCs w:val="24"/>
                <w:lang w:val="ru-RU"/>
              </w:rPr>
            </w:pPr>
            <w:r w:rsidRPr="00D53C36">
              <w:rPr>
                <w:rFonts w:ascii="Times New Roman" w:hAnsi="Times New Roman" w:cs="Times New Roman"/>
                <w:bCs/>
                <w:sz w:val="24"/>
                <w:szCs w:val="24"/>
                <w:lang w:val="ru-RU"/>
              </w:rPr>
              <w:t xml:space="preserve">Определение психологического климата в классе. Карта субъективных оценок       социально-психологического климата классного коллектива  </w:t>
            </w:r>
          </w:p>
        </w:tc>
        <w:tc>
          <w:tcPr>
            <w:tcW w:w="1114" w:type="dxa"/>
            <w:gridSpan w:val="2"/>
            <w:vMerge/>
            <w:tcBorders>
              <w:top w:val="single" w:sz="4" w:space="0" w:color="auto"/>
              <w:left w:val="single" w:sz="4" w:space="0" w:color="auto"/>
              <w:bottom w:val="single" w:sz="4" w:space="0" w:color="auto"/>
              <w:right w:val="single" w:sz="4" w:space="0" w:color="auto"/>
            </w:tcBorders>
            <w:vAlign w:val="center"/>
          </w:tcPr>
          <w:p w:rsidR="00D53C36" w:rsidRPr="00D53C36" w:rsidRDefault="00D53C36" w:rsidP="00D53C36">
            <w:pPr>
              <w:pStyle w:val="a5"/>
              <w:rPr>
                <w:rFonts w:ascii="Times New Roman" w:hAnsi="Times New Roman" w:cs="Times New Roman"/>
                <w:bCs/>
                <w:sz w:val="24"/>
                <w:szCs w:val="24"/>
                <w:lang w:val="ru-RU"/>
              </w:rPr>
            </w:pPr>
          </w:p>
        </w:tc>
      </w:tr>
      <w:tr w:rsidR="00D53C36" w:rsidRPr="00D53C36" w:rsidTr="00D53C36">
        <w:trPr>
          <w:gridAfter w:val="1"/>
          <w:wAfter w:w="464" w:type="dxa"/>
          <w:trHeight w:val="287"/>
          <w:jc w:val="center"/>
        </w:trPr>
        <w:tc>
          <w:tcPr>
            <w:tcW w:w="10300" w:type="dxa"/>
            <w:gridSpan w:val="3"/>
            <w:tcBorders>
              <w:top w:val="single" w:sz="4" w:space="0" w:color="auto"/>
              <w:left w:val="single" w:sz="4" w:space="0" w:color="auto"/>
              <w:bottom w:val="single" w:sz="4" w:space="0" w:color="auto"/>
              <w:right w:val="single" w:sz="4" w:space="0" w:color="auto"/>
            </w:tcBorders>
          </w:tcPr>
          <w:p w:rsidR="00D53C36" w:rsidRPr="00D53C36" w:rsidRDefault="00D53C36" w:rsidP="00D53C36">
            <w:pPr>
              <w:pStyle w:val="a5"/>
              <w:rPr>
                <w:rFonts w:ascii="Times New Roman" w:hAnsi="Times New Roman" w:cs="Times New Roman"/>
                <w:bCs/>
                <w:sz w:val="24"/>
                <w:szCs w:val="24"/>
              </w:rPr>
            </w:pPr>
            <w:r w:rsidRPr="00D53C36">
              <w:rPr>
                <w:rFonts w:ascii="Times New Roman" w:hAnsi="Times New Roman" w:cs="Times New Roman"/>
                <w:bCs/>
                <w:sz w:val="24"/>
                <w:szCs w:val="24"/>
              </w:rPr>
              <w:t>9-е классы</w:t>
            </w:r>
          </w:p>
        </w:tc>
      </w:tr>
      <w:tr w:rsidR="00D53C36" w:rsidRPr="00D53C36" w:rsidTr="00D53C36">
        <w:trPr>
          <w:trHeight w:val="683"/>
          <w:jc w:val="center"/>
        </w:trPr>
        <w:tc>
          <w:tcPr>
            <w:tcW w:w="3198" w:type="dxa"/>
            <w:tcBorders>
              <w:top w:val="single" w:sz="4" w:space="0" w:color="auto"/>
              <w:left w:val="single" w:sz="4" w:space="0" w:color="auto"/>
              <w:bottom w:val="single" w:sz="4" w:space="0" w:color="auto"/>
              <w:right w:val="single" w:sz="4" w:space="0" w:color="auto"/>
            </w:tcBorders>
          </w:tcPr>
          <w:p w:rsidR="00D53C36" w:rsidRPr="00D53C36" w:rsidRDefault="00D53C36" w:rsidP="00D53C36">
            <w:pPr>
              <w:pStyle w:val="a5"/>
              <w:rPr>
                <w:rFonts w:ascii="Times New Roman" w:hAnsi="Times New Roman" w:cs="Times New Roman"/>
                <w:bCs/>
                <w:sz w:val="24"/>
                <w:szCs w:val="24"/>
              </w:rPr>
            </w:pPr>
            <w:r w:rsidRPr="00D53C36">
              <w:rPr>
                <w:rFonts w:ascii="Times New Roman" w:hAnsi="Times New Roman" w:cs="Times New Roman"/>
                <w:bCs/>
                <w:sz w:val="24"/>
                <w:szCs w:val="24"/>
              </w:rPr>
              <w:t>Личностные</w:t>
            </w:r>
          </w:p>
        </w:tc>
        <w:tc>
          <w:tcPr>
            <w:tcW w:w="6452" w:type="dxa"/>
            <w:tcBorders>
              <w:top w:val="single" w:sz="4" w:space="0" w:color="auto"/>
              <w:left w:val="single" w:sz="4" w:space="0" w:color="auto"/>
              <w:bottom w:val="single" w:sz="4" w:space="0" w:color="auto"/>
              <w:right w:val="single" w:sz="4" w:space="0" w:color="auto"/>
            </w:tcBorders>
          </w:tcPr>
          <w:p w:rsidR="00D53C36" w:rsidRPr="00D53C36" w:rsidRDefault="00D53C36" w:rsidP="00D53C36">
            <w:pPr>
              <w:pStyle w:val="a5"/>
              <w:rPr>
                <w:rFonts w:ascii="Times New Roman" w:hAnsi="Times New Roman" w:cs="Times New Roman"/>
                <w:bCs/>
                <w:sz w:val="24"/>
                <w:szCs w:val="24"/>
                <w:lang w:val="ru-RU"/>
              </w:rPr>
            </w:pPr>
            <w:r w:rsidRPr="00D53C36">
              <w:rPr>
                <w:rFonts w:ascii="Times New Roman" w:hAnsi="Times New Roman" w:cs="Times New Roman"/>
                <w:bCs/>
                <w:sz w:val="24"/>
                <w:szCs w:val="24"/>
                <w:lang w:val="ru-RU"/>
              </w:rPr>
              <w:t>Профессиональный тип личности по Голланду,</w:t>
            </w:r>
          </w:p>
          <w:p w:rsidR="00D53C36" w:rsidRPr="00D53C36" w:rsidRDefault="00D53C36" w:rsidP="00D53C36">
            <w:pPr>
              <w:pStyle w:val="a5"/>
              <w:rPr>
                <w:rFonts w:ascii="Times New Roman" w:hAnsi="Times New Roman" w:cs="Times New Roman"/>
                <w:bCs/>
                <w:sz w:val="24"/>
                <w:szCs w:val="24"/>
                <w:lang w:val="ru-RU"/>
              </w:rPr>
            </w:pPr>
            <w:r w:rsidRPr="00D53C36">
              <w:rPr>
                <w:rFonts w:ascii="Times New Roman" w:hAnsi="Times New Roman" w:cs="Times New Roman"/>
                <w:bCs/>
                <w:sz w:val="24"/>
                <w:szCs w:val="24"/>
                <w:lang w:val="ru-RU"/>
              </w:rPr>
              <w:t xml:space="preserve"> ДДО Климова, Личностный опросник Г.Резапкиной </w:t>
            </w:r>
          </w:p>
        </w:tc>
        <w:tc>
          <w:tcPr>
            <w:tcW w:w="1114" w:type="dxa"/>
            <w:gridSpan w:val="2"/>
            <w:vMerge w:val="restart"/>
            <w:tcBorders>
              <w:top w:val="single" w:sz="4" w:space="0" w:color="auto"/>
              <w:left w:val="single" w:sz="4" w:space="0" w:color="auto"/>
              <w:bottom w:val="single" w:sz="4" w:space="0" w:color="auto"/>
              <w:right w:val="single" w:sz="4" w:space="0" w:color="auto"/>
            </w:tcBorders>
            <w:vAlign w:val="center"/>
          </w:tcPr>
          <w:p w:rsidR="00D53C36" w:rsidRPr="00D53C36" w:rsidRDefault="00D53C36" w:rsidP="00D53C36">
            <w:pPr>
              <w:pStyle w:val="a5"/>
              <w:rPr>
                <w:rFonts w:ascii="Times New Roman" w:hAnsi="Times New Roman" w:cs="Times New Roman"/>
                <w:bCs/>
                <w:sz w:val="24"/>
                <w:szCs w:val="24"/>
              </w:rPr>
            </w:pPr>
            <w:r w:rsidRPr="00D53C36">
              <w:rPr>
                <w:rFonts w:ascii="Times New Roman" w:hAnsi="Times New Roman" w:cs="Times New Roman"/>
                <w:bCs/>
                <w:sz w:val="24"/>
                <w:szCs w:val="24"/>
              </w:rPr>
              <w:t>февраль</w:t>
            </w:r>
          </w:p>
          <w:p w:rsidR="00D53C36" w:rsidRPr="00D53C36" w:rsidRDefault="00D53C36" w:rsidP="00D53C36">
            <w:pPr>
              <w:pStyle w:val="a5"/>
              <w:rPr>
                <w:rFonts w:ascii="Times New Roman" w:hAnsi="Times New Roman" w:cs="Times New Roman"/>
                <w:bCs/>
                <w:sz w:val="24"/>
                <w:szCs w:val="24"/>
              </w:rPr>
            </w:pPr>
            <w:r w:rsidRPr="00D53C36">
              <w:rPr>
                <w:rFonts w:ascii="Times New Roman" w:hAnsi="Times New Roman" w:cs="Times New Roman"/>
                <w:bCs/>
                <w:sz w:val="24"/>
                <w:szCs w:val="24"/>
              </w:rPr>
              <w:t>март</w:t>
            </w:r>
          </w:p>
        </w:tc>
      </w:tr>
      <w:tr w:rsidR="00D53C36" w:rsidRPr="00F37A47" w:rsidTr="00D53C36">
        <w:trPr>
          <w:trHeight w:val="281"/>
          <w:jc w:val="center"/>
        </w:trPr>
        <w:tc>
          <w:tcPr>
            <w:tcW w:w="3198" w:type="dxa"/>
            <w:tcBorders>
              <w:top w:val="single" w:sz="4" w:space="0" w:color="auto"/>
              <w:left w:val="single" w:sz="4" w:space="0" w:color="auto"/>
              <w:bottom w:val="single" w:sz="4" w:space="0" w:color="auto"/>
              <w:right w:val="single" w:sz="4" w:space="0" w:color="auto"/>
            </w:tcBorders>
          </w:tcPr>
          <w:p w:rsidR="00D53C36" w:rsidRPr="00D53C36" w:rsidRDefault="00D53C36" w:rsidP="00D53C36">
            <w:pPr>
              <w:pStyle w:val="a5"/>
              <w:rPr>
                <w:rFonts w:ascii="Times New Roman" w:hAnsi="Times New Roman" w:cs="Times New Roman"/>
                <w:bCs/>
                <w:sz w:val="24"/>
                <w:szCs w:val="24"/>
              </w:rPr>
            </w:pPr>
            <w:r w:rsidRPr="00D53C36">
              <w:rPr>
                <w:rFonts w:ascii="Times New Roman" w:hAnsi="Times New Roman" w:cs="Times New Roman"/>
                <w:bCs/>
                <w:sz w:val="24"/>
                <w:szCs w:val="24"/>
              </w:rPr>
              <w:t>Познавательные</w:t>
            </w:r>
          </w:p>
        </w:tc>
        <w:tc>
          <w:tcPr>
            <w:tcW w:w="6452" w:type="dxa"/>
            <w:tcBorders>
              <w:top w:val="single" w:sz="4" w:space="0" w:color="auto"/>
              <w:left w:val="single" w:sz="4" w:space="0" w:color="auto"/>
              <w:bottom w:val="single" w:sz="4" w:space="0" w:color="auto"/>
              <w:right w:val="single" w:sz="4" w:space="0" w:color="auto"/>
            </w:tcBorders>
          </w:tcPr>
          <w:p w:rsidR="00D53C36" w:rsidRPr="00D53C36" w:rsidRDefault="00D53C36" w:rsidP="00D53C36">
            <w:pPr>
              <w:pStyle w:val="a5"/>
              <w:rPr>
                <w:rFonts w:ascii="Times New Roman" w:hAnsi="Times New Roman" w:cs="Times New Roman"/>
                <w:bCs/>
                <w:sz w:val="24"/>
                <w:szCs w:val="24"/>
                <w:lang w:val="ru-RU"/>
              </w:rPr>
            </w:pPr>
            <w:r w:rsidRPr="00D53C36">
              <w:rPr>
                <w:rFonts w:ascii="Times New Roman" w:hAnsi="Times New Roman" w:cs="Times New Roman"/>
                <w:bCs/>
                <w:sz w:val="24"/>
                <w:szCs w:val="24"/>
                <w:lang w:val="ru-RU"/>
              </w:rPr>
              <w:t xml:space="preserve"> «Карта интересов» В.А.Сонина </w:t>
            </w:r>
          </w:p>
        </w:tc>
        <w:tc>
          <w:tcPr>
            <w:tcW w:w="1114" w:type="dxa"/>
            <w:gridSpan w:val="2"/>
            <w:vMerge/>
            <w:tcBorders>
              <w:top w:val="single" w:sz="4" w:space="0" w:color="auto"/>
              <w:left w:val="single" w:sz="4" w:space="0" w:color="auto"/>
              <w:bottom w:val="single" w:sz="4" w:space="0" w:color="auto"/>
              <w:right w:val="single" w:sz="4" w:space="0" w:color="auto"/>
            </w:tcBorders>
            <w:vAlign w:val="center"/>
          </w:tcPr>
          <w:p w:rsidR="00D53C36" w:rsidRPr="00D53C36" w:rsidRDefault="00D53C36" w:rsidP="00D53C36">
            <w:pPr>
              <w:pStyle w:val="a5"/>
              <w:rPr>
                <w:rFonts w:ascii="Times New Roman" w:hAnsi="Times New Roman" w:cs="Times New Roman"/>
                <w:bCs/>
                <w:sz w:val="24"/>
                <w:szCs w:val="24"/>
                <w:lang w:val="ru-RU"/>
              </w:rPr>
            </w:pPr>
          </w:p>
        </w:tc>
      </w:tr>
      <w:tr w:rsidR="00D53C36" w:rsidRPr="00F37A47" w:rsidTr="00D53C36">
        <w:trPr>
          <w:trHeight w:val="371"/>
          <w:jc w:val="center"/>
        </w:trPr>
        <w:tc>
          <w:tcPr>
            <w:tcW w:w="3198" w:type="dxa"/>
            <w:tcBorders>
              <w:top w:val="single" w:sz="4" w:space="0" w:color="auto"/>
              <w:left w:val="single" w:sz="4" w:space="0" w:color="auto"/>
              <w:bottom w:val="single" w:sz="4" w:space="0" w:color="auto"/>
              <w:right w:val="single" w:sz="4" w:space="0" w:color="auto"/>
            </w:tcBorders>
          </w:tcPr>
          <w:p w:rsidR="00D53C36" w:rsidRPr="00D53C36" w:rsidRDefault="00D53C36" w:rsidP="00D53C36">
            <w:pPr>
              <w:pStyle w:val="a5"/>
              <w:rPr>
                <w:rFonts w:ascii="Times New Roman" w:hAnsi="Times New Roman" w:cs="Times New Roman"/>
                <w:bCs/>
                <w:sz w:val="24"/>
                <w:szCs w:val="24"/>
              </w:rPr>
            </w:pPr>
            <w:r w:rsidRPr="00D53C36">
              <w:rPr>
                <w:rFonts w:ascii="Times New Roman" w:hAnsi="Times New Roman" w:cs="Times New Roman"/>
                <w:bCs/>
                <w:sz w:val="24"/>
                <w:szCs w:val="24"/>
              </w:rPr>
              <w:t>Коммуникативные</w:t>
            </w:r>
          </w:p>
        </w:tc>
        <w:tc>
          <w:tcPr>
            <w:tcW w:w="6452" w:type="dxa"/>
            <w:tcBorders>
              <w:top w:val="single" w:sz="4" w:space="0" w:color="auto"/>
              <w:left w:val="single" w:sz="4" w:space="0" w:color="auto"/>
              <w:bottom w:val="single" w:sz="4" w:space="0" w:color="auto"/>
              <w:right w:val="single" w:sz="4" w:space="0" w:color="auto"/>
            </w:tcBorders>
          </w:tcPr>
          <w:p w:rsidR="00D53C36" w:rsidRPr="00D53C36" w:rsidRDefault="00D53C36" w:rsidP="00D53C36">
            <w:pPr>
              <w:pStyle w:val="a5"/>
              <w:rPr>
                <w:rFonts w:ascii="Times New Roman" w:hAnsi="Times New Roman" w:cs="Times New Roman"/>
                <w:bCs/>
                <w:sz w:val="24"/>
                <w:szCs w:val="24"/>
                <w:lang w:val="ru-RU"/>
              </w:rPr>
            </w:pPr>
            <w:r w:rsidRPr="00D53C36">
              <w:rPr>
                <w:rFonts w:ascii="Times New Roman" w:hAnsi="Times New Roman" w:cs="Times New Roman"/>
                <w:bCs/>
                <w:sz w:val="24"/>
                <w:szCs w:val="24"/>
                <w:lang w:val="ru-RU"/>
              </w:rPr>
              <w:t>Социометрия, определение индекса групповой сплоченности</w:t>
            </w:r>
          </w:p>
        </w:tc>
        <w:tc>
          <w:tcPr>
            <w:tcW w:w="1114" w:type="dxa"/>
            <w:gridSpan w:val="2"/>
            <w:vMerge/>
            <w:tcBorders>
              <w:top w:val="single" w:sz="4" w:space="0" w:color="auto"/>
              <w:left w:val="single" w:sz="4" w:space="0" w:color="auto"/>
              <w:bottom w:val="single" w:sz="4" w:space="0" w:color="auto"/>
              <w:right w:val="single" w:sz="4" w:space="0" w:color="auto"/>
            </w:tcBorders>
            <w:vAlign w:val="center"/>
          </w:tcPr>
          <w:p w:rsidR="00D53C36" w:rsidRPr="00D53C36" w:rsidRDefault="00D53C36" w:rsidP="00D53C36">
            <w:pPr>
              <w:pStyle w:val="a5"/>
              <w:rPr>
                <w:rFonts w:ascii="Times New Roman" w:hAnsi="Times New Roman" w:cs="Times New Roman"/>
                <w:bCs/>
                <w:sz w:val="24"/>
                <w:szCs w:val="24"/>
                <w:lang w:val="ru-RU"/>
              </w:rPr>
            </w:pPr>
          </w:p>
        </w:tc>
      </w:tr>
      <w:tr w:rsidR="00D53C36" w:rsidRPr="00D53C36" w:rsidTr="00D53C36">
        <w:trPr>
          <w:gridAfter w:val="1"/>
          <w:wAfter w:w="464" w:type="dxa"/>
          <w:trHeight w:val="269"/>
          <w:jc w:val="center"/>
        </w:trPr>
        <w:tc>
          <w:tcPr>
            <w:tcW w:w="10300" w:type="dxa"/>
            <w:gridSpan w:val="3"/>
            <w:tcBorders>
              <w:top w:val="single" w:sz="4" w:space="0" w:color="auto"/>
              <w:left w:val="single" w:sz="4" w:space="0" w:color="auto"/>
              <w:bottom w:val="single" w:sz="4" w:space="0" w:color="auto"/>
              <w:right w:val="single" w:sz="4" w:space="0" w:color="auto"/>
            </w:tcBorders>
          </w:tcPr>
          <w:p w:rsidR="00D53C36" w:rsidRPr="00D53C36" w:rsidRDefault="00D53C36" w:rsidP="00D53C36">
            <w:pPr>
              <w:pStyle w:val="a5"/>
              <w:rPr>
                <w:rFonts w:ascii="Times New Roman" w:hAnsi="Times New Roman" w:cs="Times New Roman"/>
                <w:bCs/>
                <w:sz w:val="24"/>
                <w:szCs w:val="24"/>
              </w:rPr>
            </w:pPr>
            <w:r w:rsidRPr="00D53C36">
              <w:rPr>
                <w:rFonts w:ascii="Times New Roman" w:hAnsi="Times New Roman" w:cs="Times New Roman"/>
                <w:bCs/>
                <w:sz w:val="24"/>
                <w:szCs w:val="24"/>
              </w:rPr>
              <w:t>10-11-е классы</w:t>
            </w:r>
          </w:p>
        </w:tc>
      </w:tr>
      <w:tr w:rsidR="00D53C36" w:rsidRPr="00D53C36" w:rsidTr="00D53C36">
        <w:trPr>
          <w:trHeight w:val="354"/>
          <w:jc w:val="center"/>
        </w:trPr>
        <w:tc>
          <w:tcPr>
            <w:tcW w:w="3198" w:type="dxa"/>
            <w:tcBorders>
              <w:top w:val="single" w:sz="4" w:space="0" w:color="auto"/>
              <w:left w:val="single" w:sz="4" w:space="0" w:color="auto"/>
              <w:bottom w:val="single" w:sz="4" w:space="0" w:color="auto"/>
              <w:right w:val="single" w:sz="4" w:space="0" w:color="auto"/>
            </w:tcBorders>
          </w:tcPr>
          <w:p w:rsidR="00D53C36" w:rsidRPr="00D53C36" w:rsidRDefault="00D53C36" w:rsidP="00D53C36">
            <w:pPr>
              <w:pStyle w:val="a5"/>
              <w:rPr>
                <w:rFonts w:ascii="Times New Roman" w:hAnsi="Times New Roman" w:cs="Times New Roman"/>
                <w:bCs/>
                <w:sz w:val="24"/>
                <w:szCs w:val="24"/>
              </w:rPr>
            </w:pPr>
            <w:r w:rsidRPr="00D53C36">
              <w:rPr>
                <w:rFonts w:ascii="Times New Roman" w:hAnsi="Times New Roman" w:cs="Times New Roman"/>
                <w:bCs/>
                <w:sz w:val="24"/>
                <w:szCs w:val="24"/>
              </w:rPr>
              <w:t>Личностные</w:t>
            </w:r>
          </w:p>
        </w:tc>
        <w:tc>
          <w:tcPr>
            <w:tcW w:w="6452" w:type="dxa"/>
            <w:tcBorders>
              <w:top w:val="single" w:sz="4" w:space="0" w:color="auto"/>
              <w:left w:val="single" w:sz="4" w:space="0" w:color="auto"/>
              <w:bottom w:val="single" w:sz="4" w:space="0" w:color="auto"/>
              <w:right w:val="single" w:sz="4" w:space="0" w:color="auto"/>
            </w:tcBorders>
          </w:tcPr>
          <w:p w:rsidR="00D53C36" w:rsidRPr="00D53C36" w:rsidRDefault="00D53C36" w:rsidP="00D53C36">
            <w:pPr>
              <w:pStyle w:val="a5"/>
              <w:rPr>
                <w:rFonts w:ascii="Times New Roman" w:hAnsi="Times New Roman" w:cs="Times New Roman"/>
                <w:bCs/>
                <w:sz w:val="24"/>
                <w:szCs w:val="24"/>
              </w:rPr>
            </w:pPr>
            <w:r w:rsidRPr="00D53C36">
              <w:rPr>
                <w:rFonts w:ascii="Times New Roman" w:hAnsi="Times New Roman" w:cs="Times New Roman"/>
                <w:bCs/>
                <w:sz w:val="24"/>
                <w:szCs w:val="24"/>
              </w:rPr>
              <w:t xml:space="preserve"> Профессиональный тип личностипо Голланду</w:t>
            </w:r>
          </w:p>
        </w:tc>
        <w:tc>
          <w:tcPr>
            <w:tcW w:w="1114" w:type="dxa"/>
            <w:gridSpan w:val="2"/>
            <w:vMerge w:val="restart"/>
            <w:tcBorders>
              <w:top w:val="single" w:sz="4" w:space="0" w:color="auto"/>
              <w:left w:val="single" w:sz="4" w:space="0" w:color="auto"/>
              <w:right w:val="single" w:sz="4" w:space="0" w:color="auto"/>
            </w:tcBorders>
            <w:vAlign w:val="center"/>
          </w:tcPr>
          <w:p w:rsidR="00D53C36" w:rsidRPr="00D53C36" w:rsidRDefault="00D53C36" w:rsidP="00D53C36">
            <w:pPr>
              <w:pStyle w:val="a5"/>
              <w:rPr>
                <w:rFonts w:ascii="Times New Roman" w:hAnsi="Times New Roman" w:cs="Times New Roman"/>
                <w:bCs/>
                <w:sz w:val="24"/>
                <w:szCs w:val="24"/>
              </w:rPr>
            </w:pPr>
            <w:r w:rsidRPr="00D53C36">
              <w:rPr>
                <w:rFonts w:ascii="Times New Roman" w:hAnsi="Times New Roman" w:cs="Times New Roman"/>
                <w:bCs/>
                <w:sz w:val="24"/>
                <w:szCs w:val="24"/>
              </w:rPr>
              <w:t>апрель</w:t>
            </w:r>
          </w:p>
        </w:tc>
      </w:tr>
      <w:tr w:rsidR="00D53C36" w:rsidRPr="00D53C36" w:rsidTr="00D53C36">
        <w:trPr>
          <w:trHeight w:val="287"/>
          <w:jc w:val="center"/>
        </w:trPr>
        <w:tc>
          <w:tcPr>
            <w:tcW w:w="3198" w:type="dxa"/>
            <w:tcBorders>
              <w:top w:val="single" w:sz="4" w:space="0" w:color="auto"/>
              <w:left w:val="single" w:sz="4" w:space="0" w:color="auto"/>
              <w:bottom w:val="single" w:sz="4" w:space="0" w:color="auto"/>
              <w:right w:val="single" w:sz="4" w:space="0" w:color="auto"/>
            </w:tcBorders>
          </w:tcPr>
          <w:p w:rsidR="00D53C36" w:rsidRPr="00D53C36" w:rsidRDefault="00D53C36" w:rsidP="00D53C36">
            <w:pPr>
              <w:pStyle w:val="a5"/>
              <w:rPr>
                <w:rFonts w:ascii="Times New Roman" w:hAnsi="Times New Roman" w:cs="Times New Roman"/>
                <w:bCs/>
                <w:sz w:val="24"/>
                <w:szCs w:val="24"/>
              </w:rPr>
            </w:pPr>
            <w:r w:rsidRPr="00D53C36">
              <w:rPr>
                <w:rFonts w:ascii="Times New Roman" w:hAnsi="Times New Roman" w:cs="Times New Roman"/>
                <w:bCs/>
                <w:sz w:val="24"/>
                <w:szCs w:val="24"/>
              </w:rPr>
              <w:t>Познавательные</w:t>
            </w:r>
          </w:p>
        </w:tc>
        <w:tc>
          <w:tcPr>
            <w:tcW w:w="6452" w:type="dxa"/>
            <w:tcBorders>
              <w:top w:val="single" w:sz="4" w:space="0" w:color="auto"/>
              <w:left w:val="single" w:sz="4" w:space="0" w:color="auto"/>
              <w:bottom w:val="single" w:sz="4" w:space="0" w:color="auto"/>
              <w:right w:val="single" w:sz="4" w:space="0" w:color="auto"/>
            </w:tcBorders>
          </w:tcPr>
          <w:p w:rsidR="00D53C36" w:rsidRPr="00D53C36" w:rsidRDefault="00D53C36" w:rsidP="00D53C36">
            <w:pPr>
              <w:pStyle w:val="a5"/>
              <w:rPr>
                <w:rFonts w:ascii="Times New Roman" w:hAnsi="Times New Roman" w:cs="Times New Roman"/>
                <w:bCs/>
                <w:sz w:val="24"/>
                <w:szCs w:val="24"/>
              </w:rPr>
            </w:pPr>
            <w:r w:rsidRPr="00D53C36">
              <w:rPr>
                <w:rFonts w:ascii="Times New Roman" w:hAnsi="Times New Roman" w:cs="Times New Roman"/>
                <w:bCs/>
                <w:sz w:val="24"/>
                <w:szCs w:val="24"/>
              </w:rPr>
              <w:t>Опросник направленности учебных интересов</w:t>
            </w:r>
          </w:p>
        </w:tc>
        <w:tc>
          <w:tcPr>
            <w:tcW w:w="1114" w:type="dxa"/>
            <w:gridSpan w:val="2"/>
            <w:vMerge/>
            <w:tcBorders>
              <w:left w:val="single" w:sz="4" w:space="0" w:color="auto"/>
              <w:bottom w:val="single" w:sz="4" w:space="0" w:color="auto"/>
              <w:right w:val="single" w:sz="4" w:space="0" w:color="auto"/>
            </w:tcBorders>
            <w:vAlign w:val="center"/>
          </w:tcPr>
          <w:p w:rsidR="00D53C36" w:rsidRPr="00D53C36" w:rsidRDefault="00D53C36" w:rsidP="00D53C36">
            <w:pPr>
              <w:pStyle w:val="a5"/>
              <w:rPr>
                <w:rFonts w:ascii="Times New Roman" w:hAnsi="Times New Roman" w:cs="Times New Roman"/>
                <w:bCs/>
                <w:sz w:val="24"/>
                <w:szCs w:val="24"/>
              </w:rPr>
            </w:pPr>
          </w:p>
        </w:tc>
      </w:tr>
    </w:tbl>
    <w:p w:rsidR="00D53C36" w:rsidRPr="00D53C36" w:rsidRDefault="00D53C36" w:rsidP="00D53C36">
      <w:pPr>
        <w:pStyle w:val="a5"/>
        <w:rPr>
          <w:rFonts w:ascii="Times New Roman" w:hAnsi="Times New Roman" w:cs="Times New Roman"/>
          <w:bCs/>
          <w:sz w:val="24"/>
          <w:szCs w:val="24"/>
        </w:rPr>
      </w:pPr>
    </w:p>
    <w:p w:rsidR="00D53C36" w:rsidRPr="00D53C36" w:rsidRDefault="00D53C36" w:rsidP="00D53C36">
      <w:pPr>
        <w:pStyle w:val="a5"/>
        <w:rPr>
          <w:rFonts w:ascii="Times New Roman" w:hAnsi="Times New Roman" w:cs="Times New Roman"/>
          <w:sz w:val="24"/>
          <w:szCs w:val="24"/>
        </w:rPr>
      </w:pPr>
    </w:p>
    <w:p w:rsidR="00D53C36" w:rsidRPr="00D53C36" w:rsidRDefault="00D53C36" w:rsidP="00D53C36">
      <w:pPr>
        <w:pStyle w:val="a5"/>
        <w:rPr>
          <w:rFonts w:ascii="Times New Roman" w:hAnsi="Times New Roman" w:cs="Times New Roman"/>
          <w:sz w:val="24"/>
          <w:szCs w:val="24"/>
          <w:lang w:val="ru-RU"/>
        </w:rPr>
      </w:pPr>
    </w:p>
    <w:sectPr w:rsidR="00D53C36" w:rsidRPr="00D53C36" w:rsidSect="0055258F">
      <w:footerReference w:type="default" r:id="rId13"/>
      <w:pgSz w:w="11906" w:h="16838" w:code="9"/>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3355" w:rsidRDefault="00F63355" w:rsidP="00545264">
      <w:pPr>
        <w:spacing w:after="0" w:line="240" w:lineRule="auto"/>
      </w:pPr>
      <w:r>
        <w:separator/>
      </w:r>
    </w:p>
  </w:endnote>
  <w:endnote w:type="continuationSeparator" w:id="0">
    <w:p w:rsidR="00F63355" w:rsidRDefault="00F63355" w:rsidP="005452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CC"/>
    <w:family w:val="roman"/>
    <w:pitch w:val="variable"/>
    <w:sig w:usb0="A00002EF" w:usb1="4000204B"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4421241"/>
      <w:docPartObj>
        <w:docPartGallery w:val="Page Numbers (Bottom of Page)"/>
        <w:docPartUnique/>
      </w:docPartObj>
    </w:sdtPr>
    <w:sdtContent>
      <w:p w:rsidR="00FE0580" w:rsidRDefault="003417F1">
        <w:pPr>
          <w:pStyle w:val="af5"/>
          <w:jc w:val="center"/>
        </w:pPr>
        <w:fldSimple w:instr="PAGE   \* MERGEFORMAT">
          <w:r w:rsidR="00F37A47">
            <w:rPr>
              <w:noProof/>
            </w:rPr>
            <w:t>4</w:t>
          </w:r>
        </w:fldSimple>
      </w:p>
    </w:sdtContent>
  </w:sdt>
  <w:p w:rsidR="00FE0580" w:rsidRDefault="00FE0580">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3355" w:rsidRDefault="00F63355" w:rsidP="00545264">
      <w:pPr>
        <w:spacing w:after="0" w:line="240" w:lineRule="auto"/>
      </w:pPr>
      <w:r>
        <w:separator/>
      </w:r>
    </w:p>
  </w:footnote>
  <w:footnote w:type="continuationSeparator" w:id="0">
    <w:p w:rsidR="00F63355" w:rsidRDefault="00F63355" w:rsidP="00545264">
      <w:pPr>
        <w:spacing w:after="0" w:line="240" w:lineRule="auto"/>
      </w:pPr>
      <w:r>
        <w:continuationSeparator/>
      </w:r>
    </w:p>
  </w:footnote>
  <w:footnote w:id="1">
    <w:p w:rsidR="00FE0580" w:rsidRPr="00FF755A" w:rsidRDefault="00FE0580" w:rsidP="008B354B">
      <w:pPr>
        <w:pStyle w:val="afd"/>
        <w:rPr>
          <w:lang w:val="ru-RU"/>
        </w:rPr>
      </w:pPr>
      <w:r>
        <w:rPr>
          <w:rStyle w:val="aff"/>
        </w:rPr>
        <w:footnoteRef/>
      </w:r>
      <w:r w:rsidRPr="00FF755A">
        <w:rPr>
          <w:lang w:val="ru-RU"/>
        </w:rPr>
        <w:t xml:space="preserve"> В соответствии с Уставом ОГБОУ КШИ «Северский кадетский корпус» от 28.12.2012г.</w:t>
      </w:r>
    </w:p>
  </w:footnote>
  <w:footnote w:id="2">
    <w:p w:rsidR="00FE0580" w:rsidRPr="00FF755A" w:rsidRDefault="00FE0580" w:rsidP="009A6890">
      <w:pPr>
        <w:pStyle w:val="afd"/>
        <w:rPr>
          <w:lang w:val="ru-RU"/>
        </w:rPr>
      </w:pPr>
      <w:r>
        <w:rPr>
          <w:rStyle w:val="aff"/>
        </w:rPr>
        <w:footnoteRef/>
      </w:r>
      <w:r w:rsidRPr="00FF755A">
        <w:rPr>
          <w:lang w:val="ru-RU"/>
        </w:rPr>
        <w:t xml:space="preserve"> В соответствии с Уставом ОГБОУ КШИ «Северский кадетский корпус» от 28.12.2012г.</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1">
    <w:nsid w:val="00000006"/>
    <w:multiLevelType w:val="singleLevel"/>
    <w:tmpl w:val="00000006"/>
    <w:name w:val="WW8Num12"/>
    <w:lvl w:ilvl="0">
      <w:start w:val="1"/>
      <w:numFmt w:val="decimal"/>
      <w:lvlText w:val="%1."/>
      <w:lvlJc w:val="left"/>
      <w:pPr>
        <w:tabs>
          <w:tab w:val="num" w:pos="0"/>
        </w:tabs>
        <w:ind w:left="720" w:hanging="360"/>
      </w:pPr>
    </w:lvl>
  </w:abstractNum>
  <w:abstractNum w:abstractNumId="2">
    <w:nsid w:val="00000016"/>
    <w:multiLevelType w:val="singleLevel"/>
    <w:tmpl w:val="00000016"/>
    <w:name w:val="WW8Num22"/>
    <w:lvl w:ilvl="0">
      <w:start w:val="1"/>
      <w:numFmt w:val="decimal"/>
      <w:lvlText w:val="%1."/>
      <w:lvlJc w:val="left"/>
      <w:pPr>
        <w:tabs>
          <w:tab w:val="num" w:pos="360"/>
        </w:tabs>
        <w:ind w:left="360" w:hanging="360"/>
      </w:pPr>
      <w:rPr>
        <w:rFonts w:cs="Times New Roman"/>
      </w:rPr>
    </w:lvl>
  </w:abstractNum>
  <w:abstractNum w:abstractNumId="3">
    <w:nsid w:val="00000021"/>
    <w:multiLevelType w:val="singleLevel"/>
    <w:tmpl w:val="00000021"/>
    <w:name w:val="WW8Num33"/>
    <w:lvl w:ilvl="0">
      <w:start w:val="1"/>
      <w:numFmt w:val="decimal"/>
      <w:lvlText w:val="%1."/>
      <w:lvlJc w:val="left"/>
      <w:pPr>
        <w:tabs>
          <w:tab w:val="num" w:pos="720"/>
        </w:tabs>
        <w:ind w:left="720" w:hanging="360"/>
      </w:pPr>
      <w:rPr>
        <w:rFonts w:cs="Times New Roman"/>
      </w:rPr>
    </w:lvl>
  </w:abstractNum>
  <w:abstractNum w:abstractNumId="4">
    <w:nsid w:val="00000050"/>
    <w:multiLevelType w:val="singleLevel"/>
    <w:tmpl w:val="00000050"/>
    <w:name w:val="WW8Num87"/>
    <w:lvl w:ilvl="0">
      <w:start w:val="1"/>
      <w:numFmt w:val="decimal"/>
      <w:lvlText w:val="%1."/>
      <w:lvlJc w:val="left"/>
      <w:pPr>
        <w:tabs>
          <w:tab w:val="num" w:pos="540"/>
        </w:tabs>
        <w:ind w:left="540" w:hanging="360"/>
      </w:pPr>
    </w:lvl>
  </w:abstractNum>
  <w:abstractNum w:abstractNumId="5">
    <w:nsid w:val="00000051"/>
    <w:multiLevelType w:val="singleLevel"/>
    <w:tmpl w:val="00000051"/>
    <w:name w:val="WW8Num88"/>
    <w:lvl w:ilvl="0">
      <w:start w:val="1"/>
      <w:numFmt w:val="decimal"/>
      <w:lvlText w:val="%1."/>
      <w:lvlJc w:val="left"/>
      <w:pPr>
        <w:tabs>
          <w:tab w:val="num" w:pos="0"/>
        </w:tabs>
        <w:ind w:left="720" w:hanging="360"/>
      </w:pPr>
    </w:lvl>
  </w:abstractNum>
  <w:abstractNum w:abstractNumId="6">
    <w:nsid w:val="00000064"/>
    <w:multiLevelType w:val="singleLevel"/>
    <w:tmpl w:val="00000064"/>
    <w:name w:val="WW8Num100"/>
    <w:lvl w:ilvl="0">
      <w:start w:val="1"/>
      <w:numFmt w:val="bullet"/>
      <w:lvlText w:val=""/>
      <w:lvlJc w:val="left"/>
      <w:pPr>
        <w:tabs>
          <w:tab w:val="num" w:pos="720"/>
        </w:tabs>
        <w:ind w:left="720" w:hanging="360"/>
      </w:pPr>
      <w:rPr>
        <w:rFonts w:ascii="Symbol" w:hAnsi="Symbol"/>
      </w:rPr>
    </w:lvl>
  </w:abstractNum>
  <w:abstractNum w:abstractNumId="7">
    <w:nsid w:val="00000083"/>
    <w:multiLevelType w:val="singleLevel"/>
    <w:tmpl w:val="00000083"/>
    <w:name w:val="WW8Num131"/>
    <w:lvl w:ilvl="0">
      <w:start w:val="1"/>
      <w:numFmt w:val="decimal"/>
      <w:lvlText w:val="%1."/>
      <w:lvlJc w:val="left"/>
      <w:pPr>
        <w:tabs>
          <w:tab w:val="num" w:pos="360"/>
        </w:tabs>
        <w:ind w:left="360" w:hanging="360"/>
      </w:pPr>
      <w:rPr>
        <w:rFonts w:cs="Times New Roman"/>
      </w:rPr>
    </w:lvl>
  </w:abstractNum>
  <w:abstractNum w:abstractNumId="8">
    <w:nsid w:val="022574BC"/>
    <w:multiLevelType w:val="hybridMultilevel"/>
    <w:tmpl w:val="31EC8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31B4508"/>
    <w:multiLevelType w:val="hybridMultilevel"/>
    <w:tmpl w:val="F34C70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7532938"/>
    <w:multiLevelType w:val="hybridMultilevel"/>
    <w:tmpl w:val="D1FE9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89A3E18"/>
    <w:multiLevelType w:val="hybridMultilevel"/>
    <w:tmpl w:val="A1EC63DC"/>
    <w:lvl w:ilvl="0" w:tplc="87347F8C">
      <w:start w:val="1"/>
      <w:numFmt w:val="bullet"/>
      <w:lvlText w:val=""/>
      <w:lvlJc w:val="left"/>
      <w:pPr>
        <w:tabs>
          <w:tab w:val="num" w:pos="360"/>
        </w:tabs>
        <w:ind w:left="360" w:hanging="360"/>
      </w:pPr>
      <w:rPr>
        <w:rFonts w:ascii="Symbol" w:hAnsi="Symbol" w:hint="default"/>
        <w:sz w:val="18"/>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
    <w:nsid w:val="180C2F19"/>
    <w:multiLevelType w:val="hybridMultilevel"/>
    <w:tmpl w:val="252C5872"/>
    <w:lvl w:ilvl="0" w:tplc="1A78D82A">
      <w:start w:val="1"/>
      <w:numFmt w:val="decimal"/>
      <w:lvlText w:val="%1."/>
      <w:lvlJc w:val="left"/>
      <w:pPr>
        <w:tabs>
          <w:tab w:val="num" w:pos="360"/>
        </w:tabs>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AB01786"/>
    <w:multiLevelType w:val="multilevel"/>
    <w:tmpl w:val="6158F8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1B1777CE"/>
    <w:multiLevelType w:val="hybridMultilevel"/>
    <w:tmpl w:val="E78A446A"/>
    <w:lvl w:ilvl="0" w:tplc="1200DAD2">
      <w:start w:val="1"/>
      <w:numFmt w:val="bullet"/>
      <w:lvlText w:val="•"/>
      <w:lvlJc w:val="left"/>
      <w:pPr>
        <w:tabs>
          <w:tab w:val="num" w:pos="360"/>
        </w:tabs>
        <w:ind w:left="360" w:hanging="360"/>
      </w:pPr>
      <w:rPr>
        <w:rFonts w:ascii="Times New Roman" w:hAnsi="Times New Roman" w:hint="default"/>
      </w:rPr>
    </w:lvl>
    <w:lvl w:ilvl="1" w:tplc="6470BB60" w:tentative="1">
      <w:start w:val="1"/>
      <w:numFmt w:val="bullet"/>
      <w:lvlText w:val="•"/>
      <w:lvlJc w:val="left"/>
      <w:pPr>
        <w:tabs>
          <w:tab w:val="num" w:pos="1080"/>
        </w:tabs>
        <w:ind w:left="1080" w:hanging="360"/>
      </w:pPr>
      <w:rPr>
        <w:rFonts w:ascii="Times New Roman" w:hAnsi="Times New Roman" w:hint="default"/>
      </w:rPr>
    </w:lvl>
    <w:lvl w:ilvl="2" w:tplc="E6E8149E" w:tentative="1">
      <w:start w:val="1"/>
      <w:numFmt w:val="bullet"/>
      <w:lvlText w:val="•"/>
      <w:lvlJc w:val="left"/>
      <w:pPr>
        <w:tabs>
          <w:tab w:val="num" w:pos="1800"/>
        </w:tabs>
        <w:ind w:left="1800" w:hanging="360"/>
      </w:pPr>
      <w:rPr>
        <w:rFonts w:ascii="Times New Roman" w:hAnsi="Times New Roman" w:hint="default"/>
      </w:rPr>
    </w:lvl>
    <w:lvl w:ilvl="3" w:tplc="621E830E" w:tentative="1">
      <w:start w:val="1"/>
      <w:numFmt w:val="bullet"/>
      <w:lvlText w:val="•"/>
      <w:lvlJc w:val="left"/>
      <w:pPr>
        <w:tabs>
          <w:tab w:val="num" w:pos="2520"/>
        </w:tabs>
        <w:ind w:left="2520" w:hanging="360"/>
      </w:pPr>
      <w:rPr>
        <w:rFonts w:ascii="Times New Roman" w:hAnsi="Times New Roman" w:hint="default"/>
      </w:rPr>
    </w:lvl>
    <w:lvl w:ilvl="4" w:tplc="237A8626" w:tentative="1">
      <w:start w:val="1"/>
      <w:numFmt w:val="bullet"/>
      <w:lvlText w:val="•"/>
      <w:lvlJc w:val="left"/>
      <w:pPr>
        <w:tabs>
          <w:tab w:val="num" w:pos="3240"/>
        </w:tabs>
        <w:ind w:left="3240" w:hanging="360"/>
      </w:pPr>
      <w:rPr>
        <w:rFonts w:ascii="Times New Roman" w:hAnsi="Times New Roman" w:hint="default"/>
      </w:rPr>
    </w:lvl>
    <w:lvl w:ilvl="5" w:tplc="C4F8181C" w:tentative="1">
      <w:start w:val="1"/>
      <w:numFmt w:val="bullet"/>
      <w:lvlText w:val="•"/>
      <w:lvlJc w:val="left"/>
      <w:pPr>
        <w:tabs>
          <w:tab w:val="num" w:pos="3960"/>
        </w:tabs>
        <w:ind w:left="3960" w:hanging="360"/>
      </w:pPr>
      <w:rPr>
        <w:rFonts w:ascii="Times New Roman" w:hAnsi="Times New Roman" w:hint="default"/>
      </w:rPr>
    </w:lvl>
    <w:lvl w:ilvl="6" w:tplc="336C0932" w:tentative="1">
      <w:start w:val="1"/>
      <w:numFmt w:val="bullet"/>
      <w:lvlText w:val="•"/>
      <w:lvlJc w:val="left"/>
      <w:pPr>
        <w:tabs>
          <w:tab w:val="num" w:pos="4680"/>
        </w:tabs>
        <w:ind w:left="4680" w:hanging="360"/>
      </w:pPr>
      <w:rPr>
        <w:rFonts w:ascii="Times New Roman" w:hAnsi="Times New Roman" w:hint="default"/>
      </w:rPr>
    </w:lvl>
    <w:lvl w:ilvl="7" w:tplc="10364F32" w:tentative="1">
      <w:start w:val="1"/>
      <w:numFmt w:val="bullet"/>
      <w:lvlText w:val="•"/>
      <w:lvlJc w:val="left"/>
      <w:pPr>
        <w:tabs>
          <w:tab w:val="num" w:pos="5400"/>
        </w:tabs>
        <w:ind w:left="5400" w:hanging="360"/>
      </w:pPr>
      <w:rPr>
        <w:rFonts w:ascii="Times New Roman" w:hAnsi="Times New Roman" w:hint="default"/>
      </w:rPr>
    </w:lvl>
    <w:lvl w:ilvl="8" w:tplc="A0ECEA7C" w:tentative="1">
      <w:start w:val="1"/>
      <w:numFmt w:val="bullet"/>
      <w:lvlText w:val="•"/>
      <w:lvlJc w:val="left"/>
      <w:pPr>
        <w:tabs>
          <w:tab w:val="num" w:pos="6120"/>
        </w:tabs>
        <w:ind w:left="6120" w:hanging="360"/>
      </w:pPr>
      <w:rPr>
        <w:rFonts w:ascii="Times New Roman" w:hAnsi="Times New Roman" w:hint="default"/>
      </w:rPr>
    </w:lvl>
  </w:abstractNum>
  <w:abstractNum w:abstractNumId="15">
    <w:nsid w:val="1E49017C"/>
    <w:multiLevelType w:val="hybridMultilevel"/>
    <w:tmpl w:val="4E660D6E"/>
    <w:lvl w:ilvl="0" w:tplc="87347F8C">
      <w:start w:val="1"/>
      <w:numFmt w:val="bullet"/>
      <w:lvlText w:val=""/>
      <w:lvlJc w:val="left"/>
      <w:pPr>
        <w:tabs>
          <w:tab w:val="num" w:pos="360"/>
        </w:tabs>
        <w:ind w:left="360" w:hanging="360"/>
      </w:pPr>
      <w:rPr>
        <w:rFonts w:ascii="Symbol" w:hAnsi="Symbol" w:hint="default"/>
        <w:sz w:val="18"/>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
    <w:nsid w:val="239B1854"/>
    <w:multiLevelType w:val="hybridMultilevel"/>
    <w:tmpl w:val="5C7A4D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6FE18F7"/>
    <w:multiLevelType w:val="hybridMultilevel"/>
    <w:tmpl w:val="D6B431FE"/>
    <w:lvl w:ilvl="0" w:tplc="1A78D82A">
      <w:start w:val="1"/>
      <w:numFmt w:val="decimal"/>
      <w:lvlText w:val="%1."/>
      <w:lvlJc w:val="left"/>
      <w:pPr>
        <w:tabs>
          <w:tab w:val="num" w:pos="360"/>
        </w:tabs>
        <w:ind w:left="360" w:hanging="360"/>
      </w:pPr>
      <w:rPr>
        <w:b w:val="0"/>
      </w:rPr>
    </w:lvl>
    <w:lvl w:ilvl="1" w:tplc="7C74FCD8">
      <w:start w:val="1"/>
      <w:numFmt w:val="bullet"/>
      <w:lvlText w:val="-"/>
      <w:lvlJc w:val="left"/>
      <w:pPr>
        <w:tabs>
          <w:tab w:val="num" w:pos="1080"/>
        </w:tabs>
        <w:ind w:left="1080" w:hanging="360"/>
      </w:pPr>
      <w:rPr>
        <w:rFonts w:ascii="Times New Roman" w:eastAsia="Times New Roman" w:hAnsi="Times New Roman" w:cs="Times New Roman" w:hint="default"/>
      </w:rPr>
    </w:lvl>
    <w:lvl w:ilvl="2" w:tplc="0419000F">
      <w:start w:val="1"/>
      <w:numFmt w:val="decimal"/>
      <w:lvlText w:val="%3."/>
      <w:lvlJc w:val="left"/>
      <w:pPr>
        <w:tabs>
          <w:tab w:val="num" w:pos="1980"/>
        </w:tabs>
        <w:ind w:left="1980" w:hanging="36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nsid w:val="2AFD72E4"/>
    <w:multiLevelType w:val="hybridMultilevel"/>
    <w:tmpl w:val="108C1214"/>
    <w:lvl w:ilvl="0" w:tplc="1A78D82A">
      <w:start w:val="1"/>
      <w:numFmt w:val="decimal"/>
      <w:lvlText w:val="%1."/>
      <w:lvlJc w:val="left"/>
      <w:pPr>
        <w:tabs>
          <w:tab w:val="num" w:pos="360"/>
        </w:tabs>
        <w:ind w:left="360" w:hanging="360"/>
      </w:pPr>
      <w:rPr>
        <w:b w:val="0"/>
      </w:rPr>
    </w:lvl>
    <w:lvl w:ilvl="1" w:tplc="7C74FCD8">
      <w:start w:val="1"/>
      <w:numFmt w:val="bullet"/>
      <w:lvlText w:val="-"/>
      <w:lvlJc w:val="left"/>
      <w:pPr>
        <w:tabs>
          <w:tab w:val="num" w:pos="1080"/>
        </w:tabs>
        <w:ind w:left="1080" w:hanging="360"/>
      </w:pPr>
      <w:rPr>
        <w:rFonts w:ascii="Times New Roman" w:eastAsia="Times New Roman" w:hAnsi="Times New Roman" w:cs="Times New Roman" w:hint="default"/>
      </w:rPr>
    </w:lvl>
    <w:lvl w:ilvl="2" w:tplc="0419000F">
      <w:start w:val="1"/>
      <w:numFmt w:val="decimal"/>
      <w:lvlText w:val="%3."/>
      <w:lvlJc w:val="left"/>
      <w:pPr>
        <w:tabs>
          <w:tab w:val="num" w:pos="1980"/>
        </w:tabs>
        <w:ind w:left="1980" w:hanging="36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nsid w:val="2D001627"/>
    <w:multiLevelType w:val="hybridMultilevel"/>
    <w:tmpl w:val="108C1214"/>
    <w:lvl w:ilvl="0" w:tplc="1A78D82A">
      <w:start w:val="1"/>
      <w:numFmt w:val="decimal"/>
      <w:lvlText w:val="%1."/>
      <w:lvlJc w:val="left"/>
      <w:pPr>
        <w:tabs>
          <w:tab w:val="num" w:pos="360"/>
        </w:tabs>
        <w:ind w:left="360" w:hanging="360"/>
      </w:pPr>
      <w:rPr>
        <w:b w:val="0"/>
      </w:rPr>
    </w:lvl>
    <w:lvl w:ilvl="1" w:tplc="7C74FCD8">
      <w:start w:val="1"/>
      <w:numFmt w:val="bullet"/>
      <w:lvlText w:val="-"/>
      <w:lvlJc w:val="left"/>
      <w:pPr>
        <w:tabs>
          <w:tab w:val="num" w:pos="1080"/>
        </w:tabs>
        <w:ind w:left="1080" w:hanging="360"/>
      </w:pPr>
      <w:rPr>
        <w:rFonts w:ascii="Times New Roman" w:eastAsia="Times New Roman" w:hAnsi="Times New Roman" w:cs="Times New Roman" w:hint="default"/>
      </w:rPr>
    </w:lvl>
    <w:lvl w:ilvl="2" w:tplc="0419000F">
      <w:start w:val="1"/>
      <w:numFmt w:val="decimal"/>
      <w:lvlText w:val="%3."/>
      <w:lvlJc w:val="left"/>
      <w:pPr>
        <w:tabs>
          <w:tab w:val="num" w:pos="1980"/>
        </w:tabs>
        <w:ind w:left="1980" w:hanging="36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
    <w:nsid w:val="2D585653"/>
    <w:multiLevelType w:val="hybridMultilevel"/>
    <w:tmpl w:val="6F44E144"/>
    <w:lvl w:ilvl="0" w:tplc="1A78D82A">
      <w:start w:val="1"/>
      <w:numFmt w:val="decimal"/>
      <w:lvlText w:val="%1."/>
      <w:lvlJc w:val="left"/>
      <w:pPr>
        <w:tabs>
          <w:tab w:val="num" w:pos="360"/>
        </w:tabs>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3B96BBE"/>
    <w:multiLevelType w:val="hybridMultilevel"/>
    <w:tmpl w:val="C3F2A350"/>
    <w:lvl w:ilvl="0" w:tplc="1A78D82A">
      <w:start w:val="1"/>
      <w:numFmt w:val="decimal"/>
      <w:lvlText w:val="%1."/>
      <w:lvlJc w:val="left"/>
      <w:pPr>
        <w:tabs>
          <w:tab w:val="num" w:pos="360"/>
        </w:tabs>
        <w:ind w:left="360" w:hanging="360"/>
      </w:pPr>
      <w:rPr>
        <w:b w:val="0"/>
      </w:rPr>
    </w:lvl>
    <w:lvl w:ilvl="1" w:tplc="7C74FCD8">
      <w:start w:val="1"/>
      <w:numFmt w:val="bullet"/>
      <w:lvlText w:val="-"/>
      <w:lvlJc w:val="left"/>
      <w:pPr>
        <w:tabs>
          <w:tab w:val="num" w:pos="1080"/>
        </w:tabs>
        <w:ind w:left="1080" w:hanging="360"/>
      </w:pPr>
      <w:rPr>
        <w:rFonts w:ascii="Times New Roman" w:eastAsia="Times New Roman" w:hAnsi="Times New Roman" w:cs="Times New Roman" w:hint="default"/>
      </w:rPr>
    </w:lvl>
    <w:lvl w:ilvl="2" w:tplc="0419000F">
      <w:start w:val="1"/>
      <w:numFmt w:val="decimal"/>
      <w:lvlText w:val="%3."/>
      <w:lvlJc w:val="left"/>
      <w:pPr>
        <w:tabs>
          <w:tab w:val="num" w:pos="1980"/>
        </w:tabs>
        <w:ind w:left="1980" w:hanging="36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
    <w:nsid w:val="35B64AB0"/>
    <w:multiLevelType w:val="hybridMultilevel"/>
    <w:tmpl w:val="E0607CA4"/>
    <w:lvl w:ilvl="0" w:tplc="87347F8C">
      <w:start w:val="1"/>
      <w:numFmt w:val="bullet"/>
      <w:lvlText w:val=""/>
      <w:lvlJc w:val="left"/>
      <w:pPr>
        <w:tabs>
          <w:tab w:val="num" w:pos="435"/>
        </w:tabs>
        <w:ind w:left="435" w:hanging="360"/>
      </w:pPr>
      <w:rPr>
        <w:rFonts w:ascii="Symbol" w:hAnsi="Symbol" w:hint="default"/>
        <w:sz w:val="18"/>
      </w:rPr>
    </w:lvl>
    <w:lvl w:ilvl="1" w:tplc="04190003" w:tentative="1">
      <w:start w:val="1"/>
      <w:numFmt w:val="bullet"/>
      <w:lvlText w:val="o"/>
      <w:lvlJc w:val="left"/>
      <w:pPr>
        <w:tabs>
          <w:tab w:val="num" w:pos="1155"/>
        </w:tabs>
        <w:ind w:left="1155" w:hanging="360"/>
      </w:pPr>
      <w:rPr>
        <w:rFonts w:ascii="Courier New" w:hAnsi="Courier New" w:cs="Courier New"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cs="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cs="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23">
    <w:nsid w:val="3AB2096F"/>
    <w:multiLevelType w:val="hybridMultilevel"/>
    <w:tmpl w:val="1F266ED0"/>
    <w:lvl w:ilvl="0" w:tplc="D6A29A28">
      <w:start w:val="1"/>
      <w:numFmt w:val="decimal"/>
      <w:lvlText w:val="%1."/>
      <w:lvlJc w:val="left"/>
      <w:pPr>
        <w:tabs>
          <w:tab w:val="num" w:pos="360"/>
        </w:tabs>
        <w:ind w:left="36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D4F3DED"/>
    <w:multiLevelType w:val="hybridMultilevel"/>
    <w:tmpl w:val="020CFC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E1576A3"/>
    <w:multiLevelType w:val="hybridMultilevel"/>
    <w:tmpl w:val="1F44B9B2"/>
    <w:lvl w:ilvl="0" w:tplc="87347F8C">
      <w:start w:val="1"/>
      <w:numFmt w:val="bullet"/>
      <w:lvlText w:val=""/>
      <w:lvlJc w:val="left"/>
      <w:pPr>
        <w:tabs>
          <w:tab w:val="num" w:pos="360"/>
        </w:tabs>
        <w:ind w:left="360" w:hanging="360"/>
      </w:pPr>
      <w:rPr>
        <w:rFonts w:ascii="Symbol" w:hAnsi="Symbol" w:hint="default"/>
        <w:sz w:val="18"/>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nsid w:val="488A1C6A"/>
    <w:multiLevelType w:val="hybridMultilevel"/>
    <w:tmpl w:val="D136A508"/>
    <w:lvl w:ilvl="0" w:tplc="1A78D82A">
      <w:start w:val="1"/>
      <w:numFmt w:val="decimal"/>
      <w:lvlText w:val="%1."/>
      <w:lvlJc w:val="left"/>
      <w:pPr>
        <w:tabs>
          <w:tab w:val="num" w:pos="360"/>
        </w:tabs>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A31083A"/>
    <w:multiLevelType w:val="hybridMultilevel"/>
    <w:tmpl w:val="108C1214"/>
    <w:lvl w:ilvl="0" w:tplc="1A78D82A">
      <w:start w:val="1"/>
      <w:numFmt w:val="decimal"/>
      <w:lvlText w:val="%1."/>
      <w:lvlJc w:val="left"/>
      <w:pPr>
        <w:tabs>
          <w:tab w:val="num" w:pos="360"/>
        </w:tabs>
        <w:ind w:left="360" w:hanging="360"/>
      </w:pPr>
      <w:rPr>
        <w:b w:val="0"/>
      </w:rPr>
    </w:lvl>
    <w:lvl w:ilvl="1" w:tplc="7C74FCD8">
      <w:start w:val="1"/>
      <w:numFmt w:val="bullet"/>
      <w:lvlText w:val="-"/>
      <w:lvlJc w:val="left"/>
      <w:pPr>
        <w:tabs>
          <w:tab w:val="num" w:pos="1080"/>
        </w:tabs>
        <w:ind w:left="1080" w:hanging="360"/>
      </w:pPr>
      <w:rPr>
        <w:rFonts w:ascii="Times New Roman" w:eastAsia="Times New Roman" w:hAnsi="Times New Roman" w:cs="Times New Roman" w:hint="default"/>
      </w:rPr>
    </w:lvl>
    <w:lvl w:ilvl="2" w:tplc="0419000F">
      <w:start w:val="1"/>
      <w:numFmt w:val="decimal"/>
      <w:lvlText w:val="%3."/>
      <w:lvlJc w:val="left"/>
      <w:pPr>
        <w:tabs>
          <w:tab w:val="num" w:pos="1980"/>
        </w:tabs>
        <w:ind w:left="1980" w:hanging="36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nsid w:val="4F680E6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nsid w:val="4FF6566D"/>
    <w:multiLevelType w:val="hybridMultilevel"/>
    <w:tmpl w:val="695429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0B868EA"/>
    <w:multiLevelType w:val="hybridMultilevel"/>
    <w:tmpl w:val="4A728F54"/>
    <w:lvl w:ilvl="0" w:tplc="D6A29A28">
      <w:start w:val="1"/>
      <w:numFmt w:val="decimal"/>
      <w:lvlText w:val="%1."/>
      <w:lvlJc w:val="left"/>
      <w:pPr>
        <w:tabs>
          <w:tab w:val="num" w:pos="360"/>
        </w:tabs>
        <w:ind w:left="360" w:hanging="360"/>
      </w:pPr>
      <w:rPr>
        <w:rFonts w:ascii="Times New Roman" w:hAnsi="Times New Roman" w:cs="Times New Roman" w:hint="default"/>
        <w:b w:val="0"/>
      </w:rPr>
    </w:lvl>
    <w:lvl w:ilvl="1" w:tplc="7C74FCD8">
      <w:start w:val="1"/>
      <w:numFmt w:val="bullet"/>
      <w:lvlText w:val="-"/>
      <w:lvlJc w:val="left"/>
      <w:pPr>
        <w:tabs>
          <w:tab w:val="num" w:pos="1080"/>
        </w:tabs>
        <w:ind w:left="1080" w:hanging="360"/>
      </w:pPr>
      <w:rPr>
        <w:rFonts w:ascii="Times New Roman" w:eastAsia="Times New Roman" w:hAnsi="Times New Roman" w:cs="Times New Roman" w:hint="default"/>
      </w:rPr>
    </w:lvl>
    <w:lvl w:ilvl="2" w:tplc="0419000F">
      <w:start w:val="1"/>
      <w:numFmt w:val="decimal"/>
      <w:lvlText w:val="%3."/>
      <w:lvlJc w:val="left"/>
      <w:pPr>
        <w:tabs>
          <w:tab w:val="num" w:pos="1980"/>
        </w:tabs>
        <w:ind w:left="1980" w:hanging="36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1">
    <w:nsid w:val="510C0732"/>
    <w:multiLevelType w:val="hybridMultilevel"/>
    <w:tmpl w:val="87622CA8"/>
    <w:lvl w:ilvl="0" w:tplc="87347F8C">
      <w:start w:val="1"/>
      <w:numFmt w:val="bullet"/>
      <w:lvlText w:val=""/>
      <w:lvlJc w:val="left"/>
      <w:pPr>
        <w:tabs>
          <w:tab w:val="num" w:pos="360"/>
        </w:tabs>
        <w:ind w:left="360" w:hanging="360"/>
      </w:pPr>
      <w:rPr>
        <w:rFonts w:ascii="Symbol" w:hAnsi="Symbol" w:hint="default"/>
        <w:sz w:val="18"/>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2">
    <w:nsid w:val="56067641"/>
    <w:multiLevelType w:val="hybridMultilevel"/>
    <w:tmpl w:val="C6B468D8"/>
    <w:lvl w:ilvl="0" w:tplc="87347F8C">
      <w:start w:val="1"/>
      <w:numFmt w:val="bullet"/>
      <w:lvlText w:val=""/>
      <w:lvlJc w:val="left"/>
      <w:pPr>
        <w:tabs>
          <w:tab w:val="num" w:pos="360"/>
        </w:tabs>
        <w:ind w:left="360" w:hanging="360"/>
      </w:pPr>
      <w:rPr>
        <w:rFonts w:ascii="Symbol" w:hAnsi="Symbol" w:hint="default"/>
        <w:sz w:val="18"/>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3">
    <w:nsid w:val="56F258CE"/>
    <w:multiLevelType w:val="hybridMultilevel"/>
    <w:tmpl w:val="528EA0C2"/>
    <w:lvl w:ilvl="0" w:tplc="87347F8C">
      <w:start w:val="1"/>
      <w:numFmt w:val="bullet"/>
      <w:lvlText w:val=""/>
      <w:lvlJc w:val="left"/>
      <w:pPr>
        <w:tabs>
          <w:tab w:val="num" w:pos="360"/>
        </w:tabs>
        <w:ind w:left="360" w:hanging="360"/>
      </w:pPr>
      <w:rPr>
        <w:rFonts w:ascii="Symbol" w:hAnsi="Symbol" w:hint="default"/>
        <w:sz w:val="18"/>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4">
    <w:nsid w:val="5DE554B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5">
    <w:nsid w:val="61635B0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6">
    <w:nsid w:val="65F77EE6"/>
    <w:multiLevelType w:val="hybridMultilevel"/>
    <w:tmpl w:val="EBBC3F8C"/>
    <w:lvl w:ilvl="0" w:tplc="E6DC2F3A">
      <w:start w:val="1"/>
      <w:numFmt w:val="decimal"/>
      <w:lvlText w:val="%1."/>
      <w:lvlJc w:val="left"/>
      <w:pPr>
        <w:tabs>
          <w:tab w:val="num" w:pos="360"/>
        </w:tabs>
        <w:ind w:left="360" w:hanging="360"/>
      </w:pPr>
      <w:rPr>
        <w:rFonts w:hint="default"/>
        <w:sz w:val="22"/>
      </w:rPr>
    </w:lvl>
    <w:lvl w:ilvl="1" w:tplc="0419000F">
      <w:start w:val="1"/>
      <w:numFmt w:val="decimal"/>
      <w:lvlText w:val="%2."/>
      <w:lvlJc w:val="left"/>
      <w:pPr>
        <w:tabs>
          <w:tab w:val="num" w:pos="1080"/>
        </w:tabs>
        <w:ind w:left="1080" w:hanging="360"/>
      </w:pPr>
      <w:rPr>
        <w:rFonts w:hint="default"/>
        <w:sz w:val="22"/>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
    <w:nsid w:val="6A9950A8"/>
    <w:multiLevelType w:val="hybridMultilevel"/>
    <w:tmpl w:val="8BB4FC8A"/>
    <w:lvl w:ilvl="0" w:tplc="D6A29A28">
      <w:start w:val="1"/>
      <w:numFmt w:val="decimal"/>
      <w:lvlText w:val="%1."/>
      <w:lvlJc w:val="left"/>
      <w:pPr>
        <w:tabs>
          <w:tab w:val="num" w:pos="360"/>
        </w:tabs>
        <w:ind w:left="360" w:hanging="360"/>
      </w:pPr>
      <w:rPr>
        <w:rFonts w:ascii="Times New Roman" w:hAnsi="Times New Roman" w:cs="Times New Roman" w:hint="default"/>
        <w:b w:val="0"/>
      </w:rPr>
    </w:lvl>
    <w:lvl w:ilvl="1" w:tplc="7C74FCD8">
      <w:start w:val="1"/>
      <w:numFmt w:val="bullet"/>
      <w:lvlText w:val="-"/>
      <w:lvlJc w:val="left"/>
      <w:pPr>
        <w:tabs>
          <w:tab w:val="num" w:pos="1080"/>
        </w:tabs>
        <w:ind w:left="1080" w:hanging="360"/>
      </w:pPr>
      <w:rPr>
        <w:rFonts w:ascii="Times New Roman" w:eastAsia="Times New Roman" w:hAnsi="Times New Roman" w:cs="Times New Roman" w:hint="default"/>
      </w:rPr>
    </w:lvl>
    <w:lvl w:ilvl="2" w:tplc="0419000F">
      <w:start w:val="1"/>
      <w:numFmt w:val="decimal"/>
      <w:lvlText w:val="%3."/>
      <w:lvlJc w:val="left"/>
      <w:pPr>
        <w:tabs>
          <w:tab w:val="num" w:pos="1980"/>
        </w:tabs>
        <w:ind w:left="1980" w:hanging="36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
    <w:nsid w:val="6BCF3141"/>
    <w:multiLevelType w:val="hybridMultilevel"/>
    <w:tmpl w:val="D48ED652"/>
    <w:lvl w:ilvl="0" w:tplc="87347F8C">
      <w:start w:val="1"/>
      <w:numFmt w:val="bullet"/>
      <w:lvlText w:val=""/>
      <w:lvlJc w:val="left"/>
      <w:pPr>
        <w:tabs>
          <w:tab w:val="num" w:pos="360"/>
        </w:tabs>
        <w:ind w:left="360" w:hanging="360"/>
      </w:pPr>
      <w:rPr>
        <w:rFonts w:ascii="Symbol" w:hAnsi="Symbol" w:hint="default"/>
        <w:sz w:val="18"/>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9">
    <w:nsid w:val="6E120556"/>
    <w:multiLevelType w:val="singleLevel"/>
    <w:tmpl w:val="121E8880"/>
    <w:lvl w:ilvl="0">
      <w:start w:val="1"/>
      <w:numFmt w:val="bullet"/>
      <w:lvlText w:val=""/>
      <w:lvlJc w:val="left"/>
      <w:pPr>
        <w:tabs>
          <w:tab w:val="num" w:pos="720"/>
        </w:tabs>
        <w:ind w:left="720" w:hanging="360"/>
      </w:pPr>
      <w:rPr>
        <w:rFonts w:ascii="Symbol" w:hAnsi="Symbol" w:hint="default"/>
        <w:sz w:val="18"/>
      </w:rPr>
    </w:lvl>
  </w:abstractNum>
  <w:abstractNum w:abstractNumId="40">
    <w:nsid w:val="6EF453BC"/>
    <w:multiLevelType w:val="hybridMultilevel"/>
    <w:tmpl w:val="49F4A636"/>
    <w:lvl w:ilvl="0" w:tplc="1A78D82A">
      <w:start w:val="1"/>
      <w:numFmt w:val="decimal"/>
      <w:lvlText w:val="%1."/>
      <w:lvlJc w:val="left"/>
      <w:pPr>
        <w:tabs>
          <w:tab w:val="num" w:pos="360"/>
        </w:tabs>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1D955F1"/>
    <w:multiLevelType w:val="hybridMultilevel"/>
    <w:tmpl w:val="15E8E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3061070"/>
    <w:multiLevelType w:val="hybridMultilevel"/>
    <w:tmpl w:val="7994839C"/>
    <w:lvl w:ilvl="0" w:tplc="1A78D82A">
      <w:start w:val="1"/>
      <w:numFmt w:val="decimal"/>
      <w:lvlText w:val="%1."/>
      <w:lvlJc w:val="left"/>
      <w:pPr>
        <w:tabs>
          <w:tab w:val="num" w:pos="435"/>
        </w:tabs>
        <w:ind w:left="435" w:hanging="360"/>
      </w:pPr>
      <w:rPr>
        <w:rFonts w:hint="default"/>
        <w:b w:val="0"/>
        <w:sz w:val="18"/>
      </w:rPr>
    </w:lvl>
    <w:lvl w:ilvl="1" w:tplc="04190003" w:tentative="1">
      <w:start w:val="1"/>
      <w:numFmt w:val="bullet"/>
      <w:lvlText w:val="o"/>
      <w:lvlJc w:val="left"/>
      <w:pPr>
        <w:tabs>
          <w:tab w:val="num" w:pos="1155"/>
        </w:tabs>
        <w:ind w:left="1155" w:hanging="360"/>
      </w:pPr>
      <w:rPr>
        <w:rFonts w:ascii="Courier New" w:hAnsi="Courier New" w:cs="Courier New"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cs="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cs="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43">
    <w:nsid w:val="74B22576"/>
    <w:multiLevelType w:val="hybridMultilevel"/>
    <w:tmpl w:val="C5A844FE"/>
    <w:lvl w:ilvl="0" w:tplc="7C74FCD8">
      <w:start w:val="1"/>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7FD55FF1"/>
    <w:multiLevelType w:val="hybridMultilevel"/>
    <w:tmpl w:val="79900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8"/>
  </w:num>
  <w:num w:numId="4">
    <w:abstractNumId w:val="44"/>
  </w:num>
  <w:num w:numId="5">
    <w:abstractNumId w:val="41"/>
  </w:num>
  <w:num w:numId="6">
    <w:abstractNumId w:val="9"/>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num>
  <w:num w:numId="27">
    <w:abstractNumId w:val="35"/>
  </w:num>
  <w:num w:numId="28">
    <w:abstractNumId w:val="34"/>
  </w:num>
  <w:num w:numId="29">
    <w:abstractNumId w:val="39"/>
  </w:num>
  <w:num w:numId="30">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D84656"/>
    <w:rsid w:val="00011F4B"/>
    <w:rsid w:val="000536A8"/>
    <w:rsid w:val="000737CE"/>
    <w:rsid w:val="00075B50"/>
    <w:rsid w:val="000761CD"/>
    <w:rsid w:val="00096AFB"/>
    <w:rsid w:val="000D5CA3"/>
    <w:rsid w:val="000F2835"/>
    <w:rsid w:val="000F76EE"/>
    <w:rsid w:val="001148BD"/>
    <w:rsid w:val="00153B8A"/>
    <w:rsid w:val="0018090A"/>
    <w:rsid w:val="001903B4"/>
    <w:rsid w:val="001A732C"/>
    <w:rsid w:val="001C0DE2"/>
    <w:rsid w:val="001C1707"/>
    <w:rsid w:val="001C3C5D"/>
    <w:rsid w:val="001D282B"/>
    <w:rsid w:val="001D2EE2"/>
    <w:rsid w:val="001D4567"/>
    <w:rsid w:val="001F6EF8"/>
    <w:rsid w:val="00213C9D"/>
    <w:rsid w:val="0021500B"/>
    <w:rsid w:val="00275762"/>
    <w:rsid w:val="0028105E"/>
    <w:rsid w:val="00285022"/>
    <w:rsid w:val="002B086B"/>
    <w:rsid w:val="002D0A2E"/>
    <w:rsid w:val="003417F1"/>
    <w:rsid w:val="003522F5"/>
    <w:rsid w:val="00354405"/>
    <w:rsid w:val="003732C5"/>
    <w:rsid w:val="003827DA"/>
    <w:rsid w:val="003A4F80"/>
    <w:rsid w:val="003E1008"/>
    <w:rsid w:val="003E64E4"/>
    <w:rsid w:val="003E7245"/>
    <w:rsid w:val="00405364"/>
    <w:rsid w:val="0042573A"/>
    <w:rsid w:val="00466F12"/>
    <w:rsid w:val="0047531C"/>
    <w:rsid w:val="00497FE3"/>
    <w:rsid w:val="004B5FCC"/>
    <w:rsid w:val="004C3ED4"/>
    <w:rsid w:val="004C4C6A"/>
    <w:rsid w:val="004D5253"/>
    <w:rsid w:val="004E161F"/>
    <w:rsid w:val="004E33F0"/>
    <w:rsid w:val="00530B53"/>
    <w:rsid w:val="00534216"/>
    <w:rsid w:val="00545264"/>
    <w:rsid w:val="0054695A"/>
    <w:rsid w:val="0055258F"/>
    <w:rsid w:val="005542A0"/>
    <w:rsid w:val="00566476"/>
    <w:rsid w:val="00571F53"/>
    <w:rsid w:val="00595F09"/>
    <w:rsid w:val="00597950"/>
    <w:rsid w:val="005C4B18"/>
    <w:rsid w:val="005C4F40"/>
    <w:rsid w:val="005C6364"/>
    <w:rsid w:val="005E1296"/>
    <w:rsid w:val="0061784E"/>
    <w:rsid w:val="00624215"/>
    <w:rsid w:val="00637A07"/>
    <w:rsid w:val="006414A6"/>
    <w:rsid w:val="006760C5"/>
    <w:rsid w:val="00677A36"/>
    <w:rsid w:val="00696324"/>
    <w:rsid w:val="006A39CA"/>
    <w:rsid w:val="006A7011"/>
    <w:rsid w:val="006B67CD"/>
    <w:rsid w:val="006B693C"/>
    <w:rsid w:val="006C17FE"/>
    <w:rsid w:val="006D1B2B"/>
    <w:rsid w:val="006D597D"/>
    <w:rsid w:val="007050B0"/>
    <w:rsid w:val="00726DE5"/>
    <w:rsid w:val="007646DC"/>
    <w:rsid w:val="00765C68"/>
    <w:rsid w:val="00786741"/>
    <w:rsid w:val="007A6CB4"/>
    <w:rsid w:val="007C147E"/>
    <w:rsid w:val="007C791B"/>
    <w:rsid w:val="007D1EA1"/>
    <w:rsid w:val="007D660E"/>
    <w:rsid w:val="007E1D29"/>
    <w:rsid w:val="00807BB1"/>
    <w:rsid w:val="0081384C"/>
    <w:rsid w:val="00832632"/>
    <w:rsid w:val="008338CD"/>
    <w:rsid w:val="00841B41"/>
    <w:rsid w:val="008603D6"/>
    <w:rsid w:val="00861F08"/>
    <w:rsid w:val="00862192"/>
    <w:rsid w:val="008A3073"/>
    <w:rsid w:val="008A50E8"/>
    <w:rsid w:val="008B354B"/>
    <w:rsid w:val="008B5811"/>
    <w:rsid w:val="008B7ED9"/>
    <w:rsid w:val="008C79B1"/>
    <w:rsid w:val="008C7F31"/>
    <w:rsid w:val="008D212F"/>
    <w:rsid w:val="0090221C"/>
    <w:rsid w:val="00914128"/>
    <w:rsid w:val="00916F92"/>
    <w:rsid w:val="009244C6"/>
    <w:rsid w:val="00941ED8"/>
    <w:rsid w:val="00943815"/>
    <w:rsid w:val="0095621F"/>
    <w:rsid w:val="00962A38"/>
    <w:rsid w:val="00973DE1"/>
    <w:rsid w:val="00974668"/>
    <w:rsid w:val="00990E06"/>
    <w:rsid w:val="00996743"/>
    <w:rsid w:val="009975A0"/>
    <w:rsid w:val="009A04DC"/>
    <w:rsid w:val="009A51B6"/>
    <w:rsid w:val="009A6890"/>
    <w:rsid w:val="009D0B55"/>
    <w:rsid w:val="009D1196"/>
    <w:rsid w:val="009F53CF"/>
    <w:rsid w:val="00A03D9E"/>
    <w:rsid w:val="00A136F6"/>
    <w:rsid w:val="00A34A48"/>
    <w:rsid w:val="00A43822"/>
    <w:rsid w:val="00A47D10"/>
    <w:rsid w:val="00A50FE4"/>
    <w:rsid w:val="00A62FCA"/>
    <w:rsid w:val="00A661C3"/>
    <w:rsid w:val="00A86424"/>
    <w:rsid w:val="00A92CB0"/>
    <w:rsid w:val="00AD51AC"/>
    <w:rsid w:val="00AE2C20"/>
    <w:rsid w:val="00B129A3"/>
    <w:rsid w:val="00B35110"/>
    <w:rsid w:val="00B361EE"/>
    <w:rsid w:val="00B620A8"/>
    <w:rsid w:val="00B75B57"/>
    <w:rsid w:val="00B85DCE"/>
    <w:rsid w:val="00B8778F"/>
    <w:rsid w:val="00B90C46"/>
    <w:rsid w:val="00BB35B7"/>
    <w:rsid w:val="00BB4206"/>
    <w:rsid w:val="00BD7A0D"/>
    <w:rsid w:val="00BE7472"/>
    <w:rsid w:val="00BF0C0A"/>
    <w:rsid w:val="00C24747"/>
    <w:rsid w:val="00CA620A"/>
    <w:rsid w:val="00CB4037"/>
    <w:rsid w:val="00CC438A"/>
    <w:rsid w:val="00CE0B92"/>
    <w:rsid w:val="00D23937"/>
    <w:rsid w:val="00D24E96"/>
    <w:rsid w:val="00D3203A"/>
    <w:rsid w:val="00D53C36"/>
    <w:rsid w:val="00D560C7"/>
    <w:rsid w:val="00D72872"/>
    <w:rsid w:val="00D7432A"/>
    <w:rsid w:val="00D81B69"/>
    <w:rsid w:val="00D84656"/>
    <w:rsid w:val="00DA4F84"/>
    <w:rsid w:val="00DA6E18"/>
    <w:rsid w:val="00DB0F5F"/>
    <w:rsid w:val="00DB726E"/>
    <w:rsid w:val="00DE7A9A"/>
    <w:rsid w:val="00DF0E5B"/>
    <w:rsid w:val="00E2264B"/>
    <w:rsid w:val="00E270E5"/>
    <w:rsid w:val="00E45628"/>
    <w:rsid w:val="00E57996"/>
    <w:rsid w:val="00E67D35"/>
    <w:rsid w:val="00E77E9A"/>
    <w:rsid w:val="00EA4668"/>
    <w:rsid w:val="00EC171D"/>
    <w:rsid w:val="00EE10D5"/>
    <w:rsid w:val="00EE3909"/>
    <w:rsid w:val="00EE5FC5"/>
    <w:rsid w:val="00F37A47"/>
    <w:rsid w:val="00F408B3"/>
    <w:rsid w:val="00F41A75"/>
    <w:rsid w:val="00F5122C"/>
    <w:rsid w:val="00F63355"/>
    <w:rsid w:val="00F7283D"/>
    <w:rsid w:val="00F936A1"/>
    <w:rsid w:val="00FB454A"/>
    <w:rsid w:val="00FB5521"/>
    <w:rsid w:val="00FB63D3"/>
    <w:rsid w:val="00FD42AE"/>
    <w:rsid w:val="00FD6C92"/>
    <w:rsid w:val="00FD7A6F"/>
    <w:rsid w:val="00FE0580"/>
    <w:rsid w:val="00FE474B"/>
    <w:rsid w:val="00FE76BE"/>
    <w:rsid w:val="00FF75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146">
      <o:colormenu v:ext="edit" fillcolor="red" strokecolor="yellow" shadowcolor="none" extrusioncolor="none"/>
    </o:shapedefaults>
    <o:shapelayout v:ext="edit">
      <o:idmap v:ext="edit" data="1"/>
      <o:rules v:ext="edit">
        <o:r id="V:Rule4" type="connector" idref="#Прямая со стрелкой 49"/>
        <o:r id="V:Rule5" type="connector" idref="#AutoShape 73"/>
        <o:r id="V:Rule6" type="connector" idref="#AutoShape 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header" w:locked="1" w:semiHidden="0"/>
    <w:lsdException w:name="footer" w:locked="1" w:semiHidden="0"/>
    <w:lsdException w:name="caption" w:locked="1" w:uiPriority="35"/>
    <w:lsdException w:name="page number" w:locked="1" w:semiHidden="0" w:uiPriority="0"/>
    <w:lsdException w:name="Title" w:locked="1" w:semiHidden="0" w:uiPriority="10" w:unhideWhenUsed="0" w:qFormat="1"/>
    <w:lsdException w:name="Default Paragraph Font" w:locked="1" w:semiHidden="0" w:uiPriority="0"/>
    <w:lsdException w:name="Body Text" w:locked="1" w:semiHidden="0" w:uiPriority="0"/>
    <w:lsdException w:name="Subtitle" w:locked="1" w:semiHidden="0" w:uiPriority="11" w:unhideWhenUsed="0" w:qFormat="1"/>
    <w:lsdException w:name="Body Text 2" w:uiPriority="0"/>
    <w:lsdException w:name="Body Text 3" w:uiPriority="0"/>
    <w:lsdException w:name="Hyperlink" w:locked="1" w:semiHidden="0"/>
    <w:lsdException w:name="Strong" w:locked="1" w:semiHidden="0" w:uiPriority="22" w:unhideWhenUsed="0" w:qFormat="1"/>
    <w:lsdException w:name="Emphasis" w:locked="1" w:semiHidden="0" w:uiPriority="20" w:unhideWhenUsed="0" w:qFormat="1"/>
    <w:lsdException w:name="Document Map" w:locked="1" w:semiHidden="0" w:uiPriority="0"/>
    <w:lsdException w:name="Normal (Web)" w:uiPriority="0"/>
    <w:lsdException w:name="No List" w:locked="1" w:semiHidden="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7A36"/>
  </w:style>
  <w:style w:type="paragraph" w:styleId="1">
    <w:name w:val="heading 1"/>
    <w:basedOn w:val="a"/>
    <w:next w:val="a"/>
    <w:link w:val="10"/>
    <w:uiPriority w:val="9"/>
    <w:qFormat/>
    <w:rsid w:val="00677A36"/>
    <w:p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unhideWhenUsed/>
    <w:qFormat/>
    <w:rsid w:val="00677A36"/>
    <w:p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unhideWhenUsed/>
    <w:qFormat/>
    <w:rsid w:val="00677A36"/>
    <w:p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unhideWhenUsed/>
    <w:qFormat/>
    <w:locked/>
    <w:rsid w:val="00677A36"/>
    <w:pPr>
      <w:spacing w:before="200" w:after="0"/>
      <w:outlineLvl w:val="3"/>
    </w:pPr>
    <w:rPr>
      <w:rFonts w:asciiTheme="majorHAnsi" w:eastAsiaTheme="majorEastAsia" w:hAnsiTheme="majorHAnsi" w:cstheme="majorBidi"/>
      <w:b/>
      <w:bCs/>
      <w:i/>
      <w:iCs/>
    </w:rPr>
  </w:style>
  <w:style w:type="paragraph" w:styleId="5">
    <w:name w:val="heading 5"/>
    <w:basedOn w:val="a"/>
    <w:next w:val="a"/>
    <w:link w:val="50"/>
    <w:uiPriority w:val="9"/>
    <w:semiHidden/>
    <w:unhideWhenUsed/>
    <w:qFormat/>
    <w:locked/>
    <w:rsid w:val="00677A36"/>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semiHidden/>
    <w:unhideWhenUsed/>
    <w:qFormat/>
    <w:locked/>
    <w:rsid w:val="00677A36"/>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locked/>
    <w:rsid w:val="00677A36"/>
    <w:pPr>
      <w:spacing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locked/>
    <w:rsid w:val="00677A36"/>
    <w:pPr>
      <w:spacing w:after="0"/>
      <w:outlineLvl w:val="7"/>
    </w:pPr>
    <w:rPr>
      <w:rFonts w:asciiTheme="majorHAnsi" w:eastAsiaTheme="majorEastAsia" w:hAnsiTheme="majorHAnsi" w:cstheme="majorBidi"/>
      <w:sz w:val="20"/>
      <w:szCs w:val="20"/>
    </w:rPr>
  </w:style>
  <w:style w:type="paragraph" w:styleId="9">
    <w:name w:val="heading 9"/>
    <w:basedOn w:val="a"/>
    <w:next w:val="a"/>
    <w:link w:val="90"/>
    <w:uiPriority w:val="9"/>
    <w:semiHidden/>
    <w:unhideWhenUsed/>
    <w:qFormat/>
    <w:locked/>
    <w:rsid w:val="00677A36"/>
    <w:p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677A36"/>
    <w:rPr>
      <w:rFonts w:asciiTheme="majorHAnsi" w:eastAsiaTheme="majorEastAsia" w:hAnsiTheme="majorHAnsi" w:cstheme="majorBidi"/>
      <w:b/>
      <w:bCs/>
      <w:sz w:val="28"/>
      <w:szCs w:val="28"/>
    </w:rPr>
  </w:style>
  <w:style w:type="character" w:customStyle="1" w:styleId="20">
    <w:name w:val="Заголовок 2 Знак"/>
    <w:basedOn w:val="a0"/>
    <w:link w:val="2"/>
    <w:uiPriority w:val="9"/>
    <w:locked/>
    <w:rsid w:val="00677A36"/>
    <w:rPr>
      <w:rFonts w:asciiTheme="majorHAnsi" w:eastAsiaTheme="majorEastAsia" w:hAnsiTheme="majorHAnsi" w:cstheme="majorBidi"/>
      <w:b/>
      <w:bCs/>
      <w:sz w:val="26"/>
      <w:szCs w:val="26"/>
    </w:rPr>
  </w:style>
  <w:style w:type="character" w:customStyle="1" w:styleId="30">
    <w:name w:val="Заголовок 3 Знак"/>
    <w:basedOn w:val="a0"/>
    <w:link w:val="3"/>
    <w:uiPriority w:val="9"/>
    <w:locked/>
    <w:rsid w:val="00677A36"/>
    <w:rPr>
      <w:rFonts w:asciiTheme="majorHAnsi" w:eastAsiaTheme="majorEastAsia" w:hAnsiTheme="majorHAnsi" w:cstheme="majorBidi"/>
      <w:b/>
      <w:bCs/>
    </w:rPr>
  </w:style>
  <w:style w:type="character" w:customStyle="1" w:styleId="40">
    <w:name w:val="Заголовок 4 Знак"/>
    <w:basedOn w:val="a0"/>
    <w:link w:val="4"/>
    <w:uiPriority w:val="9"/>
    <w:rsid w:val="00677A36"/>
    <w:rPr>
      <w:rFonts w:asciiTheme="majorHAnsi" w:eastAsiaTheme="majorEastAsia" w:hAnsiTheme="majorHAnsi" w:cstheme="majorBidi"/>
      <w:b/>
      <w:bCs/>
      <w:i/>
      <w:iCs/>
    </w:rPr>
  </w:style>
  <w:style w:type="paragraph" w:customStyle="1" w:styleId="style1">
    <w:name w:val="style1"/>
    <w:basedOn w:val="a"/>
    <w:uiPriority w:val="99"/>
    <w:rsid w:val="00D8465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2">
    <w:name w:val="style2"/>
    <w:basedOn w:val="a"/>
    <w:uiPriority w:val="99"/>
    <w:rsid w:val="00D84656"/>
    <w:pPr>
      <w:spacing w:before="100" w:beforeAutospacing="1" w:after="100" w:afterAutospacing="1" w:line="240" w:lineRule="auto"/>
    </w:pPr>
    <w:rPr>
      <w:rFonts w:ascii="Times New Roman" w:eastAsia="Times New Roman" w:hAnsi="Times New Roman"/>
      <w:sz w:val="24"/>
      <w:szCs w:val="24"/>
      <w:lang w:eastAsia="ru-RU"/>
    </w:rPr>
  </w:style>
  <w:style w:type="character" w:styleId="a3">
    <w:name w:val="Hyperlink"/>
    <w:uiPriority w:val="99"/>
    <w:rsid w:val="00D84656"/>
    <w:rPr>
      <w:rFonts w:cs="Times New Roman"/>
      <w:color w:val="0000FF"/>
      <w:u w:val="single"/>
    </w:rPr>
  </w:style>
  <w:style w:type="paragraph" w:styleId="a4">
    <w:name w:val="Normal (Web)"/>
    <w:basedOn w:val="a"/>
    <w:rsid w:val="00D84656"/>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No Spacing"/>
    <w:basedOn w:val="a"/>
    <w:link w:val="a6"/>
    <w:uiPriority w:val="1"/>
    <w:qFormat/>
    <w:rsid w:val="00677A36"/>
    <w:pPr>
      <w:spacing w:after="0" w:line="240" w:lineRule="auto"/>
    </w:pPr>
  </w:style>
  <w:style w:type="character" w:customStyle="1" w:styleId="a6">
    <w:name w:val="Без интервала Знак"/>
    <w:link w:val="a5"/>
    <w:uiPriority w:val="1"/>
    <w:locked/>
    <w:rsid w:val="006B67CD"/>
  </w:style>
  <w:style w:type="paragraph" w:styleId="a7">
    <w:name w:val="Body Text"/>
    <w:basedOn w:val="a"/>
    <w:link w:val="a8"/>
    <w:rsid w:val="00CA620A"/>
    <w:pPr>
      <w:spacing w:after="0" w:line="240" w:lineRule="auto"/>
      <w:jc w:val="center"/>
    </w:pPr>
    <w:rPr>
      <w:rFonts w:ascii="Times New Roman" w:hAnsi="Times New Roman"/>
      <w:b/>
      <w:bCs/>
      <w:sz w:val="24"/>
      <w:szCs w:val="24"/>
      <w:lang w:eastAsia="ru-RU"/>
    </w:rPr>
  </w:style>
  <w:style w:type="character" w:customStyle="1" w:styleId="a8">
    <w:name w:val="Основной текст Знак"/>
    <w:link w:val="a7"/>
    <w:locked/>
    <w:rsid w:val="00CA620A"/>
    <w:rPr>
      <w:rFonts w:ascii="Times New Roman" w:hAnsi="Times New Roman" w:cs="Times New Roman"/>
      <w:b/>
      <w:bCs/>
      <w:sz w:val="24"/>
      <w:szCs w:val="24"/>
      <w:lang w:eastAsia="ru-RU"/>
    </w:rPr>
  </w:style>
  <w:style w:type="character" w:styleId="a9">
    <w:name w:val="Strong"/>
    <w:uiPriority w:val="22"/>
    <w:qFormat/>
    <w:rsid w:val="00677A36"/>
    <w:rPr>
      <w:b/>
      <w:bCs/>
    </w:rPr>
  </w:style>
  <w:style w:type="character" w:styleId="aa">
    <w:name w:val="Emphasis"/>
    <w:uiPriority w:val="20"/>
    <w:qFormat/>
    <w:rsid w:val="00677A36"/>
    <w:rPr>
      <w:b/>
      <w:bCs/>
      <w:i/>
      <w:iCs/>
      <w:spacing w:val="10"/>
      <w:bdr w:val="none" w:sz="0" w:space="0" w:color="auto"/>
      <w:shd w:val="clear" w:color="auto" w:fill="auto"/>
    </w:rPr>
  </w:style>
  <w:style w:type="paragraph" w:styleId="ab">
    <w:name w:val="List Paragraph"/>
    <w:basedOn w:val="a"/>
    <w:uiPriority w:val="34"/>
    <w:qFormat/>
    <w:rsid w:val="00677A36"/>
    <w:pPr>
      <w:ind w:left="720"/>
      <w:contextualSpacing/>
    </w:pPr>
  </w:style>
  <w:style w:type="paragraph" w:styleId="ac">
    <w:name w:val="Title"/>
    <w:basedOn w:val="a"/>
    <w:next w:val="a"/>
    <w:link w:val="ad"/>
    <w:uiPriority w:val="10"/>
    <w:qFormat/>
    <w:rsid w:val="00677A36"/>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ad">
    <w:name w:val="Название Знак"/>
    <w:basedOn w:val="a0"/>
    <w:link w:val="ac"/>
    <w:uiPriority w:val="10"/>
    <w:locked/>
    <w:rsid w:val="00677A36"/>
    <w:rPr>
      <w:rFonts w:asciiTheme="majorHAnsi" w:eastAsiaTheme="majorEastAsia" w:hAnsiTheme="majorHAnsi" w:cstheme="majorBidi"/>
      <w:spacing w:val="5"/>
      <w:sz w:val="52"/>
      <w:szCs w:val="52"/>
    </w:rPr>
  </w:style>
  <w:style w:type="table" w:styleId="ae">
    <w:name w:val="Table Grid"/>
    <w:basedOn w:val="a1"/>
    <w:uiPriority w:val="59"/>
    <w:rsid w:val="00A4382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Body Text Indent"/>
    <w:basedOn w:val="a"/>
    <w:link w:val="af0"/>
    <w:uiPriority w:val="99"/>
    <w:semiHidden/>
    <w:rsid w:val="00597950"/>
    <w:pPr>
      <w:spacing w:after="120"/>
      <w:ind w:left="283"/>
    </w:pPr>
    <w:rPr>
      <w:sz w:val="20"/>
      <w:szCs w:val="20"/>
    </w:rPr>
  </w:style>
  <w:style w:type="character" w:customStyle="1" w:styleId="af0">
    <w:name w:val="Основной текст с отступом Знак"/>
    <w:link w:val="af"/>
    <w:uiPriority w:val="99"/>
    <w:semiHidden/>
    <w:locked/>
    <w:rsid w:val="00597950"/>
    <w:rPr>
      <w:rFonts w:cs="Times New Roman"/>
    </w:rPr>
  </w:style>
  <w:style w:type="paragraph" w:styleId="21">
    <w:name w:val="Body Text Indent 2"/>
    <w:basedOn w:val="a"/>
    <w:link w:val="22"/>
    <w:uiPriority w:val="99"/>
    <w:semiHidden/>
    <w:rsid w:val="00597950"/>
    <w:pPr>
      <w:spacing w:after="120" w:line="480" w:lineRule="auto"/>
      <w:ind w:left="283"/>
    </w:pPr>
    <w:rPr>
      <w:sz w:val="20"/>
      <w:szCs w:val="20"/>
    </w:rPr>
  </w:style>
  <w:style w:type="character" w:customStyle="1" w:styleId="22">
    <w:name w:val="Основной текст с отступом 2 Знак"/>
    <w:link w:val="21"/>
    <w:uiPriority w:val="99"/>
    <w:semiHidden/>
    <w:locked/>
    <w:rsid w:val="00597950"/>
    <w:rPr>
      <w:rFonts w:cs="Times New Roman"/>
    </w:rPr>
  </w:style>
  <w:style w:type="paragraph" w:styleId="af1">
    <w:name w:val="Balloon Text"/>
    <w:basedOn w:val="a"/>
    <w:link w:val="af2"/>
    <w:uiPriority w:val="99"/>
    <w:semiHidden/>
    <w:rsid w:val="00DA6E18"/>
    <w:pPr>
      <w:spacing w:after="0" w:line="240" w:lineRule="auto"/>
    </w:pPr>
    <w:rPr>
      <w:rFonts w:ascii="Tahoma" w:hAnsi="Tahoma"/>
      <w:sz w:val="16"/>
      <w:szCs w:val="16"/>
    </w:rPr>
  </w:style>
  <w:style w:type="character" w:customStyle="1" w:styleId="af2">
    <w:name w:val="Текст выноски Знак"/>
    <w:link w:val="af1"/>
    <w:uiPriority w:val="99"/>
    <w:semiHidden/>
    <w:locked/>
    <w:rsid w:val="00DA6E18"/>
    <w:rPr>
      <w:rFonts w:ascii="Tahoma" w:hAnsi="Tahoma" w:cs="Tahoma"/>
      <w:sz w:val="16"/>
      <w:szCs w:val="16"/>
    </w:rPr>
  </w:style>
  <w:style w:type="paragraph" w:styleId="af3">
    <w:name w:val="header"/>
    <w:basedOn w:val="a"/>
    <w:link w:val="af4"/>
    <w:uiPriority w:val="99"/>
    <w:rsid w:val="007D660E"/>
    <w:pPr>
      <w:tabs>
        <w:tab w:val="center" w:pos="4677"/>
        <w:tab w:val="right" w:pos="9355"/>
      </w:tabs>
      <w:spacing w:after="0" w:line="240" w:lineRule="auto"/>
    </w:pPr>
    <w:rPr>
      <w:rFonts w:ascii="Times New Roman" w:hAnsi="Times New Roman"/>
      <w:sz w:val="24"/>
      <w:szCs w:val="24"/>
      <w:lang w:eastAsia="ru-RU"/>
    </w:rPr>
  </w:style>
  <w:style w:type="character" w:customStyle="1" w:styleId="af4">
    <w:name w:val="Верхний колонтитул Знак"/>
    <w:link w:val="af3"/>
    <w:uiPriority w:val="99"/>
    <w:locked/>
    <w:rsid w:val="007D660E"/>
    <w:rPr>
      <w:rFonts w:ascii="Times New Roman" w:hAnsi="Times New Roman" w:cs="Times New Roman"/>
      <w:sz w:val="24"/>
      <w:szCs w:val="24"/>
      <w:lang w:eastAsia="ru-RU"/>
    </w:rPr>
  </w:style>
  <w:style w:type="paragraph" w:styleId="af5">
    <w:name w:val="footer"/>
    <w:basedOn w:val="a"/>
    <w:link w:val="af6"/>
    <w:uiPriority w:val="99"/>
    <w:rsid w:val="007D660E"/>
    <w:pPr>
      <w:tabs>
        <w:tab w:val="center" w:pos="4677"/>
        <w:tab w:val="right" w:pos="9355"/>
      </w:tabs>
      <w:spacing w:after="0" w:line="240" w:lineRule="auto"/>
    </w:pPr>
    <w:rPr>
      <w:rFonts w:ascii="Times New Roman" w:hAnsi="Times New Roman"/>
      <w:sz w:val="24"/>
      <w:szCs w:val="24"/>
      <w:lang w:eastAsia="ru-RU"/>
    </w:rPr>
  </w:style>
  <w:style w:type="character" w:customStyle="1" w:styleId="af6">
    <w:name w:val="Нижний колонтитул Знак"/>
    <w:link w:val="af5"/>
    <w:uiPriority w:val="99"/>
    <w:locked/>
    <w:rsid w:val="007D660E"/>
    <w:rPr>
      <w:rFonts w:ascii="Times New Roman" w:hAnsi="Times New Roman" w:cs="Times New Roman"/>
      <w:sz w:val="24"/>
      <w:szCs w:val="24"/>
      <w:lang w:eastAsia="ru-RU"/>
    </w:rPr>
  </w:style>
  <w:style w:type="character" w:styleId="af7">
    <w:name w:val="page number"/>
    <w:rsid w:val="007D660E"/>
    <w:rPr>
      <w:rFonts w:cs="Times New Roman"/>
    </w:rPr>
  </w:style>
  <w:style w:type="character" w:customStyle="1" w:styleId="af8">
    <w:name w:val="Основной текст + Полужирный"/>
    <w:aliases w:val="Интервал 1 pt"/>
    <w:rsid w:val="00B129A3"/>
    <w:rPr>
      <w:rFonts w:ascii="Times New Roman" w:hAnsi="Times New Roman" w:cs="Times New Roman"/>
      <w:b/>
      <w:bCs/>
      <w:spacing w:val="20"/>
      <w:sz w:val="18"/>
      <w:szCs w:val="18"/>
      <w:lang w:eastAsia="ru-RU"/>
    </w:rPr>
  </w:style>
  <w:style w:type="character" w:customStyle="1" w:styleId="41">
    <w:name w:val="Основной текст (4)_"/>
    <w:link w:val="42"/>
    <w:locked/>
    <w:rsid w:val="00B129A3"/>
    <w:rPr>
      <w:rFonts w:ascii="Times New Roman" w:hAnsi="Times New Roman" w:cs="Times New Roman"/>
      <w:b/>
      <w:bCs/>
      <w:spacing w:val="20"/>
      <w:sz w:val="18"/>
      <w:szCs w:val="18"/>
      <w:shd w:val="clear" w:color="auto" w:fill="FFFFFF"/>
    </w:rPr>
  </w:style>
  <w:style w:type="paragraph" w:customStyle="1" w:styleId="42">
    <w:name w:val="Основной текст (4)"/>
    <w:basedOn w:val="a"/>
    <w:link w:val="41"/>
    <w:rsid w:val="00B129A3"/>
    <w:pPr>
      <w:shd w:val="clear" w:color="auto" w:fill="FFFFFF"/>
      <w:spacing w:after="0" w:line="240" w:lineRule="atLeast"/>
      <w:jc w:val="both"/>
    </w:pPr>
    <w:rPr>
      <w:rFonts w:ascii="Times New Roman" w:hAnsi="Times New Roman"/>
      <w:b/>
      <w:bCs/>
      <w:spacing w:val="20"/>
      <w:sz w:val="18"/>
      <w:szCs w:val="18"/>
    </w:rPr>
  </w:style>
  <w:style w:type="character" w:customStyle="1" w:styleId="11">
    <w:name w:val="Заголовок №1_"/>
    <w:link w:val="12"/>
    <w:locked/>
    <w:rsid w:val="00B129A3"/>
    <w:rPr>
      <w:rFonts w:ascii="Times New Roman" w:hAnsi="Times New Roman" w:cs="Times New Roman"/>
      <w:b/>
      <w:bCs/>
      <w:spacing w:val="10"/>
      <w:sz w:val="44"/>
      <w:szCs w:val="44"/>
      <w:shd w:val="clear" w:color="auto" w:fill="FFFFFF"/>
    </w:rPr>
  </w:style>
  <w:style w:type="paragraph" w:customStyle="1" w:styleId="12">
    <w:name w:val="Заголовок №1"/>
    <w:basedOn w:val="a"/>
    <w:link w:val="11"/>
    <w:rsid w:val="00B129A3"/>
    <w:pPr>
      <w:shd w:val="clear" w:color="auto" w:fill="FFFFFF"/>
      <w:spacing w:before="720" w:after="0" w:line="547" w:lineRule="exact"/>
      <w:jc w:val="center"/>
      <w:outlineLvl w:val="0"/>
    </w:pPr>
    <w:rPr>
      <w:rFonts w:ascii="Times New Roman" w:hAnsi="Times New Roman"/>
      <w:b/>
      <w:bCs/>
      <w:spacing w:val="10"/>
      <w:sz w:val="44"/>
      <w:szCs w:val="44"/>
    </w:rPr>
  </w:style>
  <w:style w:type="character" w:customStyle="1" w:styleId="23">
    <w:name w:val="Заголовок №2_"/>
    <w:link w:val="210"/>
    <w:locked/>
    <w:rsid w:val="00B129A3"/>
    <w:rPr>
      <w:rFonts w:ascii="Times New Roman" w:hAnsi="Times New Roman" w:cs="Times New Roman"/>
      <w:spacing w:val="20"/>
      <w:sz w:val="18"/>
      <w:szCs w:val="18"/>
      <w:shd w:val="clear" w:color="auto" w:fill="FFFFFF"/>
    </w:rPr>
  </w:style>
  <w:style w:type="paragraph" w:customStyle="1" w:styleId="210">
    <w:name w:val="Заголовок №21"/>
    <w:basedOn w:val="a"/>
    <w:link w:val="23"/>
    <w:rsid w:val="00B129A3"/>
    <w:pPr>
      <w:shd w:val="clear" w:color="auto" w:fill="FFFFFF"/>
      <w:spacing w:after="0" w:line="240" w:lineRule="atLeast"/>
      <w:jc w:val="center"/>
      <w:outlineLvl w:val="1"/>
    </w:pPr>
    <w:rPr>
      <w:rFonts w:ascii="Times New Roman" w:hAnsi="Times New Roman"/>
      <w:spacing w:val="20"/>
      <w:sz w:val="18"/>
      <w:szCs w:val="18"/>
    </w:rPr>
  </w:style>
  <w:style w:type="character" w:customStyle="1" w:styleId="24">
    <w:name w:val="Заголовок №2"/>
    <w:rsid w:val="00B129A3"/>
    <w:rPr>
      <w:rFonts w:ascii="Times New Roman" w:hAnsi="Times New Roman" w:cs="Times New Roman"/>
      <w:spacing w:val="20"/>
      <w:sz w:val="18"/>
      <w:szCs w:val="18"/>
      <w:u w:val="single"/>
      <w:shd w:val="clear" w:color="auto" w:fill="FFFFFF"/>
    </w:rPr>
  </w:style>
  <w:style w:type="character" w:customStyle="1" w:styleId="31">
    <w:name w:val="Основной текст (3)_"/>
    <w:link w:val="32"/>
    <w:locked/>
    <w:rsid w:val="00B129A3"/>
    <w:rPr>
      <w:rFonts w:ascii="Times New Roman" w:hAnsi="Times New Roman" w:cs="Times New Roman"/>
      <w:noProof/>
      <w:sz w:val="23"/>
      <w:szCs w:val="23"/>
      <w:shd w:val="clear" w:color="auto" w:fill="FFFFFF"/>
    </w:rPr>
  </w:style>
  <w:style w:type="paragraph" w:customStyle="1" w:styleId="32">
    <w:name w:val="Основной текст (3)"/>
    <w:basedOn w:val="a"/>
    <w:link w:val="31"/>
    <w:rsid w:val="00B129A3"/>
    <w:pPr>
      <w:shd w:val="clear" w:color="auto" w:fill="FFFFFF"/>
      <w:spacing w:after="0" w:line="240" w:lineRule="atLeast"/>
      <w:jc w:val="both"/>
    </w:pPr>
    <w:rPr>
      <w:rFonts w:ascii="Times New Roman" w:hAnsi="Times New Roman"/>
      <w:noProof/>
      <w:sz w:val="23"/>
      <w:szCs w:val="23"/>
    </w:rPr>
  </w:style>
  <w:style w:type="character" w:customStyle="1" w:styleId="25">
    <w:name w:val="Основной текст (2)_"/>
    <w:link w:val="26"/>
    <w:locked/>
    <w:rsid w:val="00B129A3"/>
    <w:rPr>
      <w:rFonts w:ascii="Times New Roman" w:hAnsi="Times New Roman" w:cs="Times New Roman"/>
      <w:spacing w:val="10"/>
      <w:sz w:val="17"/>
      <w:szCs w:val="17"/>
      <w:shd w:val="clear" w:color="auto" w:fill="FFFFFF"/>
    </w:rPr>
  </w:style>
  <w:style w:type="paragraph" w:customStyle="1" w:styleId="26">
    <w:name w:val="Основной текст (2)"/>
    <w:basedOn w:val="a"/>
    <w:link w:val="25"/>
    <w:rsid w:val="00B129A3"/>
    <w:pPr>
      <w:shd w:val="clear" w:color="auto" w:fill="FFFFFF"/>
      <w:spacing w:after="0" w:line="91" w:lineRule="exact"/>
      <w:jc w:val="both"/>
    </w:pPr>
    <w:rPr>
      <w:rFonts w:ascii="Times New Roman" w:hAnsi="Times New Roman"/>
      <w:spacing w:val="10"/>
      <w:sz w:val="17"/>
      <w:szCs w:val="17"/>
    </w:rPr>
  </w:style>
  <w:style w:type="character" w:customStyle="1" w:styleId="20pt">
    <w:name w:val="Основной текст (2) + Интервал 0 pt"/>
    <w:rsid w:val="00B129A3"/>
    <w:rPr>
      <w:rFonts w:ascii="Times New Roman" w:hAnsi="Times New Roman" w:cs="Times New Roman"/>
      <w:spacing w:val="-10"/>
      <w:sz w:val="17"/>
      <w:szCs w:val="17"/>
      <w:shd w:val="clear" w:color="auto" w:fill="FFFFFF"/>
    </w:rPr>
  </w:style>
  <w:style w:type="character" w:customStyle="1" w:styleId="81">
    <w:name w:val="Основной текст + 8"/>
    <w:aliases w:val="5 pt,Интервал 0 pt,Основной текст (4) + Не полужирный,Основной текст (6) + Не полужирный"/>
    <w:rsid w:val="00B129A3"/>
    <w:rPr>
      <w:rFonts w:ascii="Times New Roman" w:hAnsi="Times New Roman" w:cs="Times New Roman"/>
      <w:b/>
      <w:bCs/>
      <w:spacing w:val="10"/>
      <w:sz w:val="17"/>
      <w:szCs w:val="17"/>
      <w:lang w:eastAsia="ru-RU"/>
    </w:rPr>
  </w:style>
  <w:style w:type="character" w:customStyle="1" w:styleId="0pt">
    <w:name w:val="Основной текст + Интервал 0 pt"/>
    <w:rsid w:val="00B129A3"/>
    <w:rPr>
      <w:rFonts w:ascii="Times New Roman" w:hAnsi="Times New Roman" w:cs="Times New Roman"/>
      <w:b/>
      <w:bCs/>
      <w:spacing w:val="0"/>
      <w:sz w:val="18"/>
      <w:szCs w:val="18"/>
      <w:lang w:eastAsia="ru-RU"/>
    </w:rPr>
  </w:style>
  <w:style w:type="character" w:customStyle="1" w:styleId="af9">
    <w:name w:val="Подпись к таблице_"/>
    <w:link w:val="13"/>
    <w:locked/>
    <w:rsid w:val="00B129A3"/>
    <w:rPr>
      <w:rFonts w:ascii="Times New Roman" w:hAnsi="Times New Roman" w:cs="Times New Roman"/>
      <w:b/>
      <w:bCs/>
      <w:spacing w:val="20"/>
      <w:sz w:val="24"/>
      <w:szCs w:val="24"/>
      <w:shd w:val="clear" w:color="auto" w:fill="FFFFFF"/>
    </w:rPr>
  </w:style>
  <w:style w:type="paragraph" w:customStyle="1" w:styleId="13">
    <w:name w:val="Подпись к таблице1"/>
    <w:basedOn w:val="a"/>
    <w:link w:val="af9"/>
    <w:rsid w:val="00B129A3"/>
    <w:pPr>
      <w:shd w:val="clear" w:color="auto" w:fill="FFFFFF"/>
      <w:spacing w:after="0" w:line="240" w:lineRule="atLeast"/>
    </w:pPr>
    <w:rPr>
      <w:rFonts w:ascii="Times New Roman" w:hAnsi="Times New Roman"/>
      <w:b/>
      <w:bCs/>
      <w:spacing w:val="20"/>
      <w:sz w:val="24"/>
      <w:szCs w:val="24"/>
    </w:rPr>
  </w:style>
  <w:style w:type="character" w:customStyle="1" w:styleId="afa">
    <w:name w:val="Подпись к таблице"/>
    <w:rsid w:val="00B129A3"/>
    <w:rPr>
      <w:rFonts w:ascii="Times New Roman" w:hAnsi="Times New Roman" w:cs="Times New Roman"/>
      <w:b/>
      <w:bCs/>
      <w:spacing w:val="20"/>
      <w:sz w:val="24"/>
      <w:szCs w:val="24"/>
      <w:u w:val="single"/>
      <w:shd w:val="clear" w:color="auto" w:fill="FFFFFF"/>
    </w:rPr>
  </w:style>
  <w:style w:type="character" w:customStyle="1" w:styleId="51">
    <w:name w:val="Основной текст (5)_"/>
    <w:link w:val="52"/>
    <w:locked/>
    <w:rsid w:val="00B129A3"/>
    <w:rPr>
      <w:rFonts w:ascii="Times New Roman" w:hAnsi="Times New Roman" w:cs="Times New Roman"/>
      <w:b/>
      <w:bCs/>
      <w:spacing w:val="20"/>
      <w:sz w:val="24"/>
      <w:szCs w:val="24"/>
      <w:shd w:val="clear" w:color="auto" w:fill="FFFFFF"/>
    </w:rPr>
  </w:style>
  <w:style w:type="paragraph" w:customStyle="1" w:styleId="52">
    <w:name w:val="Основной текст (5)"/>
    <w:basedOn w:val="a"/>
    <w:link w:val="51"/>
    <w:rsid w:val="00B129A3"/>
    <w:pPr>
      <w:shd w:val="clear" w:color="auto" w:fill="FFFFFF"/>
      <w:spacing w:after="0" w:line="240" w:lineRule="atLeast"/>
    </w:pPr>
    <w:rPr>
      <w:rFonts w:ascii="Times New Roman" w:hAnsi="Times New Roman"/>
      <w:b/>
      <w:bCs/>
      <w:spacing w:val="20"/>
      <w:sz w:val="24"/>
      <w:szCs w:val="24"/>
    </w:rPr>
  </w:style>
  <w:style w:type="character" w:customStyle="1" w:styleId="61">
    <w:name w:val="Основной текст (6)_"/>
    <w:link w:val="62"/>
    <w:locked/>
    <w:rsid w:val="00B129A3"/>
    <w:rPr>
      <w:rFonts w:ascii="Times New Roman" w:hAnsi="Times New Roman" w:cs="Times New Roman"/>
      <w:b/>
      <w:bCs/>
      <w:spacing w:val="20"/>
      <w:sz w:val="19"/>
      <w:szCs w:val="19"/>
      <w:shd w:val="clear" w:color="auto" w:fill="FFFFFF"/>
    </w:rPr>
  </w:style>
  <w:style w:type="paragraph" w:customStyle="1" w:styleId="62">
    <w:name w:val="Основной текст (6)"/>
    <w:basedOn w:val="a"/>
    <w:link w:val="61"/>
    <w:rsid w:val="00B129A3"/>
    <w:pPr>
      <w:shd w:val="clear" w:color="auto" w:fill="FFFFFF"/>
      <w:spacing w:after="60" w:line="240" w:lineRule="atLeast"/>
    </w:pPr>
    <w:rPr>
      <w:rFonts w:ascii="Times New Roman" w:hAnsi="Times New Roman"/>
      <w:b/>
      <w:bCs/>
      <w:spacing w:val="20"/>
      <w:sz w:val="19"/>
      <w:szCs w:val="19"/>
    </w:rPr>
  </w:style>
  <w:style w:type="character" w:customStyle="1" w:styleId="33">
    <w:name w:val="Основной текст (3) + Не полужирный"/>
    <w:rsid w:val="00B129A3"/>
    <w:rPr>
      <w:rFonts w:ascii="Times New Roman" w:hAnsi="Times New Roman" w:cs="Times New Roman"/>
      <w:b/>
      <w:bCs/>
      <w:noProof/>
      <w:spacing w:val="20"/>
      <w:sz w:val="18"/>
      <w:szCs w:val="18"/>
      <w:shd w:val="clear" w:color="auto" w:fill="FFFFFF"/>
    </w:rPr>
  </w:style>
  <w:style w:type="paragraph" w:styleId="afb">
    <w:name w:val="Document Map"/>
    <w:basedOn w:val="a"/>
    <w:link w:val="afc"/>
    <w:rsid w:val="00B129A3"/>
    <w:pPr>
      <w:spacing w:after="0" w:line="240" w:lineRule="auto"/>
    </w:pPr>
    <w:rPr>
      <w:rFonts w:ascii="Tahoma" w:eastAsia="Arial Unicode MS" w:hAnsi="Tahoma"/>
      <w:color w:val="000000"/>
      <w:sz w:val="16"/>
      <w:szCs w:val="16"/>
      <w:lang w:eastAsia="ru-RU"/>
    </w:rPr>
  </w:style>
  <w:style w:type="character" w:customStyle="1" w:styleId="afc">
    <w:name w:val="Схема документа Знак"/>
    <w:link w:val="afb"/>
    <w:locked/>
    <w:rsid w:val="00B129A3"/>
    <w:rPr>
      <w:rFonts w:ascii="Tahoma" w:eastAsia="Arial Unicode MS" w:hAnsi="Tahoma" w:cs="Tahoma"/>
      <w:color w:val="000000"/>
      <w:sz w:val="16"/>
      <w:szCs w:val="16"/>
      <w:lang w:eastAsia="ru-RU"/>
    </w:rPr>
  </w:style>
  <w:style w:type="paragraph" w:customStyle="1" w:styleId="ListParagraph1">
    <w:name w:val="List Paragraph1"/>
    <w:basedOn w:val="a"/>
    <w:uiPriority w:val="99"/>
    <w:rsid w:val="00B129A3"/>
    <w:pPr>
      <w:spacing w:after="0" w:line="240" w:lineRule="auto"/>
      <w:ind w:left="720" w:firstLine="567"/>
      <w:jc w:val="both"/>
    </w:pPr>
    <w:rPr>
      <w:rFonts w:ascii="Times New Roman" w:eastAsia="Times New Roman" w:hAnsi="Times New Roman"/>
      <w:sz w:val="28"/>
    </w:rPr>
  </w:style>
  <w:style w:type="paragraph" w:customStyle="1" w:styleId="14">
    <w:name w:val="Абзац списка1"/>
    <w:basedOn w:val="a"/>
    <w:rsid w:val="00D7432A"/>
    <w:pPr>
      <w:spacing w:after="0" w:line="240" w:lineRule="auto"/>
      <w:ind w:left="720" w:firstLine="567"/>
      <w:jc w:val="both"/>
    </w:pPr>
    <w:rPr>
      <w:rFonts w:ascii="Times New Roman" w:eastAsia="Times New Roman" w:hAnsi="Times New Roman"/>
      <w:sz w:val="28"/>
    </w:rPr>
  </w:style>
  <w:style w:type="paragraph" w:customStyle="1" w:styleId="15">
    <w:name w:val="Без интервала1"/>
    <w:rsid w:val="00696324"/>
    <w:rPr>
      <w:rFonts w:ascii="Times New Roman" w:hAnsi="Times New Roman"/>
      <w:sz w:val="24"/>
      <w:szCs w:val="24"/>
    </w:rPr>
  </w:style>
  <w:style w:type="paragraph" w:styleId="afd">
    <w:name w:val="footnote text"/>
    <w:basedOn w:val="a"/>
    <w:link w:val="afe"/>
    <w:uiPriority w:val="99"/>
    <w:semiHidden/>
    <w:unhideWhenUsed/>
    <w:rsid w:val="00996743"/>
    <w:pPr>
      <w:spacing w:after="0" w:line="240" w:lineRule="auto"/>
    </w:pPr>
    <w:rPr>
      <w:rFonts w:eastAsiaTheme="minorHAnsi"/>
      <w:sz w:val="20"/>
      <w:szCs w:val="20"/>
    </w:rPr>
  </w:style>
  <w:style w:type="character" w:customStyle="1" w:styleId="afe">
    <w:name w:val="Текст сноски Знак"/>
    <w:basedOn w:val="a0"/>
    <w:link w:val="afd"/>
    <w:uiPriority w:val="99"/>
    <w:semiHidden/>
    <w:rsid w:val="00996743"/>
    <w:rPr>
      <w:rFonts w:asciiTheme="minorHAnsi" w:eastAsiaTheme="minorHAnsi" w:hAnsiTheme="minorHAnsi" w:cstheme="minorBidi"/>
      <w:lang w:eastAsia="en-US"/>
    </w:rPr>
  </w:style>
  <w:style w:type="character" w:styleId="aff">
    <w:name w:val="footnote reference"/>
    <w:basedOn w:val="a0"/>
    <w:uiPriority w:val="99"/>
    <w:semiHidden/>
    <w:unhideWhenUsed/>
    <w:rsid w:val="00996743"/>
    <w:rPr>
      <w:vertAlign w:val="superscript"/>
    </w:rPr>
  </w:style>
  <w:style w:type="character" w:customStyle="1" w:styleId="apple-converted-space">
    <w:name w:val="apple-converted-space"/>
    <w:basedOn w:val="a0"/>
    <w:rsid w:val="00996743"/>
  </w:style>
  <w:style w:type="paragraph" w:customStyle="1" w:styleId="western">
    <w:name w:val="western"/>
    <w:basedOn w:val="a"/>
    <w:rsid w:val="00595F09"/>
    <w:pPr>
      <w:spacing w:before="100" w:beforeAutospacing="1" w:after="100" w:afterAutospacing="1" w:line="240" w:lineRule="auto"/>
    </w:pPr>
    <w:rPr>
      <w:rFonts w:ascii="Times New Roman" w:eastAsia="Times New Roman" w:hAnsi="Times New Roman"/>
      <w:sz w:val="24"/>
      <w:szCs w:val="24"/>
      <w:lang w:eastAsia="ru-RU"/>
    </w:rPr>
  </w:style>
  <w:style w:type="paragraph" w:styleId="34">
    <w:name w:val="Body Text 3"/>
    <w:basedOn w:val="a"/>
    <w:link w:val="35"/>
    <w:unhideWhenUsed/>
    <w:rsid w:val="009D1196"/>
    <w:pPr>
      <w:spacing w:after="120"/>
    </w:pPr>
    <w:rPr>
      <w:sz w:val="16"/>
      <w:szCs w:val="16"/>
    </w:rPr>
  </w:style>
  <w:style w:type="character" w:customStyle="1" w:styleId="35">
    <w:name w:val="Основной текст 3 Знак"/>
    <w:basedOn w:val="a0"/>
    <w:link w:val="34"/>
    <w:rsid w:val="009D1196"/>
    <w:rPr>
      <w:sz w:val="16"/>
      <w:szCs w:val="16"/>
      <w:lang w:eastAsia="en-US"/>
    </w:rPr>
  </w:style>
  <w:style w:type="character" w:customStyle="1" w:styleId="Absatz-Standardschriftart">
    <w:name w:val="Absatz-Standardschriftart"/>
    <w:rsid w:val="009D1196"/>
  </w:style>
  <w:style w:type="paragraph" w:customStyle="1" w:styleId="Default">
    <w:name w:val="Default"/>
    <w:rsid w:val="009D1196"/>
    <w:pPr>
      <w:autoSpaceDE w:val="0"/>
      <w:autoSpaceDN w:val="0"/>
      <w:adjustRightInd w:val="0"/>
    </w:pPr>
    <w:rPr>
      <w:rFonts w:ascii="Arial" w:eastAsia="Times New Roman" w:hAnsi="Arial" w:cs="Arial"/>
      <w:color w:val="000000"/>
      <w:sz w:val="24"/>
      <w:szCs w:val="24"/>
    </w:rPr>
  </w:style>
  <w:style w:type="character" w:customStyle="1" w:styleId="16">
    <w:name w:val="Основной текст1"/>
    <w:rsid w:val="009D1196"/>
    <w:rPr>
      <w:rFonts w:ascii="Arial" w:eastAsia="Arial" w:hAnsi="Arial" w:cs="Arial"/>
      <w:b w:val="0"/>
      <w:bCs w:val="0"/>
      <w:i w:val="0"/>
      <w:iCs w:val="0"/>
      <w:smallCaps w:val="0"/>
      <w:strike w:val="0"/>
      <w:color w:val="000000"/>
      <w:spacing w:val="0"/>
      <w:w w:val="100"/>
      <w:position w:val="0"/>
      <w:sz w:val="18"/>
      <w:szCs w:val="18"/>
      <w:u w:val="none"/>
      <w:lang w:val="ru-RU"/>
    </w:rPr>
  </w:style>
  <w:style w:type="character" w:customStyle="1" w:styleId="aff0">
    <w:name w:val="Основной текст_"/>
    <w:link w:val="36"/>
    <w:rsid w:val="009D1196"/>
    <w:rPr>
      <w:rFonts w:ascii="Arial" w:eastAsia="Arial" w:hAnsi="Arial" w:cs="Arial"/>
      <w:sz w:val="18"/>
      <w:szCs w:val="18"/>
      <w:shd w:val="clear" w:color="auto" w:fill="FFFFFF"/>
    </w:rPr>
  </w:style>
  <w:style w:type="paragraph" w:customStyle="1" w:styleId="36">
    <w:name w:val="Основной текст3"/>
    <w:basedOn w:val="a"/>
    <w:link w:val="aff0"/>
    <w:rsid w:val="009D1196"/>
    <w:pPr>
      <w:widowControl w:val="0"/>
      <w:shd w:val="clear" w:color="auto" w:fill="FFFFFF"/>
      <w:spacing w:before="300" w:after="120" w:line="368" w:lineRule="exact"/>
      <w:jc w:val="both"/>
    </w:pPr>
    <w:rPr>
      <w:rFonts w:ascii="Arial" w:eastAsia="Arial" w:hAnsi="Arial" w:cs="Arial"/>
      <w:sz w:val="18"/>
      <w:szCs w:val="18"/>
      <w:lang w:eastAsia="ru-RU"/>
    </w:rPr>
  </w:style>
  <w:style w:type="paragraph" w:customStyle="1" w:styleId="ConsPlusNormal">
    <w:name w:val="ConsPlusNormal"/>
    <w:rsid w:val="009D1196"/>
    <w:pPr>
      <w:autoSpaceDE w:val="0"/>
      <w:autoSpaceDN w:val="0"/>
      <w:adjustRightInd w:val="0"/>
    </w:pPr>
    <w:rPr>
      <w:rFonts w:ascii="Times New Roman" w:hAnsi="Times New Roman"/>
      <w:sz w:val="28"/>
      <w:szCs w:val="28"/>
    </w:rPr>
  </w:style>
  <w:style w:type="character" w:customStyle="1" w:styleId="43">
    <w:name w:val="Основной текст (4) + Полужирный;Курсив"/>
    <w:rsid w:val="009D1196"/>
    <w:rPr>
      <w:rFonts w:ascii="Times New Roman" w:eastAsia="Times New Roman" w:hAnsi="Times New Roman" w:cs="Times New Roman"/>
      <w:b/>
      <w:bCs/>
      <w:i/>
      <w:iCs/>
      <w:smallCaps w:val="0"/>
      <w:strike w:val="0"/>
      <w:spacing w:val="0"/>
      <w:sz w:val="23"/>
      <w:szCs w:val="23"/>
    </w:rPr>
  </w:style>
  <w:style w:type="paragraph" w:customStyle="1" w:styleId="aff1">
    <w:name w:val="таблица"/>
    <w:basedOn w:val="a"/>
    <w:next w:val="a"/>
    <w:qFormat/>
    <w:rsid w:val="00530B53"/>
    <w:pPr>
      <w:spacing w:after="0" w:line="240" w:lineRule="auto"/>
      <w:jc w:val="center"/>
    </w:pPr>
    <w:rPr>
      <w:rFonts w:ascii="Times New Roman" w:eastAsia="Times New Roman" w:hAnsi="Times New Roman"/>
      <w:sz w:val="24"/>
      <w:szCs w:val="24"/>
      <w:lang w:eastAsia="ru-RU"/>
    </w:rPr>
  </w:style>
  <w:style w:type="character" w:customStyle="1" w:styleId="44">
    <w:name w:val="Основной текст (4) + Полужирный"/>
    <w:aliases w:val="Курсив"/>
    <w:rsid w:val="0055258F"/>
    <w:rPr>
      <w:rFonts w:ascii="Times New Roman" w:eastAsia="Times New Roman" w:hAnsi="Times New Roman" w:cs="Times New Roman" w:hint="default"/>
      <w:b/>
      <w:bCs/>
      <w:i/>
      <w:iCs/>
      <w:smallCaps w:val="0"/>
      <w:strike w:val="0"/>
      <w:dstrike w:val="0"/>
      <w:spacing w:val="0"/>
      <w:sz w:val="23"/>
      <w:szCs w:val="23"/>
      <w:u w:val="none"/>
      <w:effect w:val="none"/>
    </w:rPr>
  </w:style>
  <w:style w:type="character" w:customStyle="1" w:styleId="c1">
    <w:name w:val="c1"/>
    <w:basedOn w:val="a0"/>
    <w:rsid w:val="0055258F"/>
  </w:style>
  <w:style w:type="character" w:customStyle="1" w:styleId="hl">
    <w:name w:val="hl"/>
    <w:basedOn w:val="a0"/>
    <w:rsid w:val="008B354B"/>
  </w:style>
  <w:style w:type="character" w:customStyle="1" w:styleId="blk">
    <w:name w:val="blk"/>
    <w:basedOn w:val="a0"/>
    <w:rsid w:val="008B354B"/>
  </w:style>
  <w:style w:type="character" w:customStyle="1" w:styleId="Zag11">
    <w:name w:val="Zag_11"/>
    <w:rsid w:val="008B354B"/>
  </w:style>
  <w:style w:type="paragraph" w:customStyle="1" w:styleId="Osnova">
    <w:name w:val="Osnova"/>
    <w:basedOn w:val="a"/>
    <w:uiPriority w:val="99"/>
    <w:semiHidden/>
    <w:rsid w:val="008B354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character" w:customStyle="1" w:styleId="FontStyle43">
    <w:name w:val="Font Style43"/>
    <w:rsid w:val="008B354B"/>
    <w:rPr>
      <w:rFonts w:ascii="Times New Roman" w:hAnsi="Times New Roman" w:cs="Times New Roman" w:hint="default"/>
      <w:sz w:val="20"/>
      <w:szCs w:val="20"/>
    </w:rPr>
  </w:style>
  <w:style w:type="paragraph" w:customStyle="1" w:styleId="27">
    <w:name w:val="Абзац списка2"/>
    <w:basedOn w:val="a"/>
    <w:rsid w:val="009A6890"/>
    <w:pPr>
      <w:ind w:left="720"/>
      <w:contextualSpacing/>
    </w:pPr>
    <w:rPr>
      <w:rFonts w:eastAsia="Times New Roman"/>
    </w:rPr>
  </w:style>
  <w:style w:type="character" w:customStyle="1" w:styleId="50">
    <w:name w:val="Заголовок 5 Знак"/>
    <w:basedOn w:val="a0"/>
    <w:link w:val="5"/>
    <w:uiPriority w:val="9"/>
    <w:semiHidden/>
    <w:rsid w:val="00677A36"/>
    <w:rPr>
      <w:rFonts w:asciiTheme="majorHAnsi" w:eastAsiaTheme="majorEastAsia" w:hAnsiTheme="majorHAnsi" w:cstheme="majorBidi"/>
      <w:b/>
      <w:bCs/>
      <w:color w:val="7F7F7F" w:themeColor="text1" w:themeTint="80"/>
    </w:rPr>
  </w:style>
  <w:style w:type="character" w:customStyle="1" w:styleId="60">
    <w:name w:val="Заголовок 6 Знак"/>
    <w:basedOn w:val="a0"/>
    <w:link w:val="6"/>
    <w:uiPriority w:val="9"/>
    <w:semiHidden/>
    <w:rsid w:val="00677A36"/>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0"/>
    <w:link w:val="7"/>
    <w:uiPriority w:val="9"/>
    <w:semiHidden/>
    <w:rsid w:val="00677A36"/>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677A36"/>
    <w:rPr>
      <w:rFonts w:asciiTheme="majorHAnsi" w:eastAsiaTheme="majorEastAsia" w:hAnsiTheme="majorHAnsi" w:cstheme="majorBidi"/>
      <w:sz w:val="20"/>
      <w:szCs w:val="20"/>
    </w:rPr>
  </w:style>
  <w:style w:type="character" w:customStyle="1" w:styleId="90">
    <w:name w:val="Заголовок 9 Знак"/>
    <w:basedOn w:val="a0"/>
    <w:link w:val="9"/>
    <w:uiPriority w:val="9"/>
    <w:semiHidden/>
    <w:rsid w:val="00677A36"/>
    <w:rPr>
      <w:rFonts w:asciiTheme="majorHAnsi" w:eastAsiaTheme="majorEastAsia" w:hAnsiTheme="majorHAnsi" w:cstheme="majorBidi"/>
      <w:i/>
      <w:iCs/>
      <w:spacing w:val="5"/>
      <w:sz w:val="20"/>
      <w:szCs w:val="20"/>
    </w:rPr>
  </w:style>
  <w:style w:type="paragraph" w:styleId="aff2">
    <w:name w:val="caption"/>
    <w:basedOn w:val="a"/>
    <w:next w:val="a"/>
    <w:uiPriority w:val="35"/>
    <w:semiHidden/>
    <w:unhideWhenUsed/>
    <w:locked/>
    <w:rsid w:val="009F53CF"/>
    <w:rPr>
      <w:b/>
      <w:bCs/>
      <w:smallCaps/>
      <w:color w:val="1F497D" w:themeColor="text2"/>
      <w:spacing w:val="10"/>
      <w:sz w:val="18"/>
      <w:szCs w:val="18"/>
    </w:rPr>
  </w:style>
  <w:style w:type="paragraph" w:styleId="aff3">
    <w:name w:val="Subtitle"/>
    <w:basedOn w:val="a"/>
    <w:next w:val="a"/>
    <w:link w:val="aff4"/>
    <w:uiPriority w:val="11"/>
    <w:qFormat/>
    <w:locked/>
    <w:rsid w:val="00677A36"/>
    <w:pPr>
      <w:spacing w:after="600"/>
    </w:pPr>
    <w:rPr>
      <w:rFonts w:asciiTheme="majorHAnsi" w:eastAsiaTheme="majorEastAsia" w:hAnsiTheme="majorHAnsi" w:cstheme="majorBidi"/>
      <w:i/>
      <w:iCs/>
      <w:spacing w:val="13"/>
      <w:sz w:val="24"/>
      <w:szCs w:val="24"/>
    </w:rPr>
  </w:style>
  <w:style w:type="character" w:customStyle="1" w:styleId="aff4">
    <w:name w:val="Подзаголовок Знак"/>
    <w:basedOn w:val="a0"/>
    <w:link w:val="aff3"/>
    <w:uiPriority w:val="11"/>
    <w:rsid w:val="00677A36"/>
    <w:rPr>
      <w:rFonts w:asciiTheme="majorHAnsi" w:eastAsiaTheme="majorEastAsia" w:hAnsiTheme="majorHAnsi" w:cstheme="majorBidi"/>
      <w:i/>
      <w:iCs/>
      <w:spacing w:val="13"/>
      <w:sz w:val="24"/>
      <w:szCs w:val="24"/>
    </w:rPr>
  </w:style>
  <w:style w:type="paragraph" w:styleId="28">
    <w:name w:val="Quote"/>
    <w:basedOn w:val="a"/>
    <w:next w:val="a"/>
    <w:link w:val="29"/>
    <w:uiPriority w:val="29"/>
    <w:qFormat/>
    <w:rsid w:val="00677A36"/>
    <w:pPr>
      <w:spacing w:before="200" w:after="0"/>
      <w:ind w:left="360" w:right="360"/>
    </w:pPr>
    <w:rPr>
      <w:i/>
      <w:iCs/>
    </w:rPr>
  </w:style>
  <w:style w:type="character" w:customStyle="1" w:styleId="29">
    <w:name w:val="Цитата 2 Знак"/>
    <w:basedOn w:val="a0"/>
    <w:link w:val="28"/>
    <w:uiPriority w:val="29"/>
    <w:rsid w:val="00677A36"/>
    <w:rPr>
      <w:i/>
      <w:iCs/>
    </w:rPr>
  </w:style>
  <w:style w:type="paragraph" w:styleId="aff5">
    <w:name w:val="Intense Quote"/>
    <w:basedOn w:val="a"/>
    <w:next w:val="a"/>
    <w:link w:val="aff6"/>
    <w:uiPriority w:val="30"/>
    <w:qFormat/>
    <w:rsid w:val="00677A36"/>
    <w:pPr>
      <w:pBdr>
        <w:bottom w:val="single" w:sz="4" w:space="1" w:color="auto"/>
      </w:pBdr>
      <w:spacing w:before="200" w:after="280"/>
      <w:ind w:left="1008" w:right="1152"/>
      <w:jc w:val="both"/>
    </w:pPr>
    <w:rPr>
      <w:b/>
      <w:bCs/>
      <w:i/>
      <w:iCs/>
    </w:rPr>
  </w:style>
  <w:style w:type="character" w:customStyle="1" w:styleId="aff6">
    <w:name w:val="Выделенная цитата Знак"/>
    <w:basedOn w:val="a0"/>
    <w:link w:val="aff5"/>
    <w:uiPriority w:val="30"/>
    <w:rsid w:val="00677A36"/>
    <w:rPr>
      <w:b/>
      <w:bCs/>
      <w:i/>
      <w:iCs/>
    </w:rPr>
  </w:style>
  <w:style w:type="character" w:styleId="aff7">
    <w:name w:val="Subtle Emphasis"/>
    <w:uiPriority w:val="19"/>
    <w:qFormat/>
    <w:rsid w:val="00677A36"/>
    <w:rPr>
      <w:i/>
      <w:iCs/>
    </w:rPr>
  </w:style>
  <w:style w:type="character" w:styleId="aff8">
    <w:name w:val="Intense Emphasis"/>
    <w:uiPriority w:val="21"/>
    <w:qFormat/>
    <w:rsid w:val="00677A36"/>
    <w:rPr>
      <w:b/>
      <w:bCs/>
    </w:rPr>
  </w:style>
  <w:style w:type="character" w:styleId="aff9">
    <w:name w:val="Subtle Reference"/>
    <w:uiPriority w:val="31"/>
    <w:qFormat/>
    <w:rsid w:val="00677A36"/>
    <w:rPr>
      <w:smallCaps/>
    </w:rPr>
  </w:style>
  <w:style w:type="character" w:styleId="affa">
    <w:name w:val="Intense Reference"/>
    <w:uiPriority w:val="32"/>
    <w:qFormat/>
    <w:rsid w:val="00677A36"/>
    <w:rPr>
      <w:smallCaps/>
      <w:spacing w:val="5"/>
      <w:u w:val="single"/>
    </w:rPr>
  </w:style>
  <w:style w:type="character" w:styleId="affb">
    <w:name w:val="Book Title"/>
    <w:uiPriority w:val="33"/>
    <w:qFormat/>
    <w:rsid w:val="00677A36"/>
    <w:rPr>
      <w:i/>
      <w:iCs/>
      <w:smallCaps/>
      <w:spacing w:val="5"/>
    </w:rPr>
  </w:style>
  <w:style w:type="paragraph" w:styleId="affc">
    <w:name w:val="TOC Heading"/>
    <w:basedOn w:val="1"/>
    <w:next w:val="a"/>
    <w:uiPriority w:val="39"/>
    <w:semiHidden/>
    <w:unhideWhenUsed/>
    <w:qFormat/>
    <w:rsid w:val="00677A36"/>
    <w:pPr>
      <w:outlineLvl w:val="9"/>
    </w:pPr>
  </w:style>
  <w:style w:type="paragraph" w:styleId="2a">
    <w:name w:val="Body Text 2"/>
    <w:basedOn w:val="a"/>
    <w:link w:val="2b"/>
    <w:rsid w:val="00FE0580"/>
    <w:pPr>
      <w:spacing w:after="120" w:line="480" w:lineRule="auto"/>
    </w:pPr>
    <w:rPr>
      <w:rFonts w:ascii="Times New Roman" w:eastAsia="Times New Roman" w:hAnsi="Times New Roman" w:cs="Times New Roman"/>
      <w:sz w:val="20"/>
      <w:szCs w:val="20"/>
      <w:lang w:val="ru-RU" w:eastAsia="ru-RU" w:bidi="ar-SA"/>
    </w:rPr>
  </w:style>
  <w:style w:type="character" w:customStyle="1" w:styleId="2b">
    <w:name w:val="Основной текст 2 Знак"/>
    <w:basedOn w:val="a0"/>
    <w:link w:val="2a"/>
    <w:rsid w:val="00FE0580"/>
    <w:rPr>
      <w:rFonts w:ascii="Times New Roman" w:eastAsia="Times New Roman" w:hAnsi="Times New Roman" w:cs="Times New Roman"/>
      <w:sz w:val="20"/>
      <w:szCs w:val="20"/>
      <w:lang w:val="ru-RU" w:eastAsia="ru-RU" w:bidi="ar-SA"/>
    </w:rPr>
  </w:style>
</w:styles>
</file>

<file path=word/webSettings.xml><?xml version="1.0" encoding="utf-8"?>
<w:webSettings xmlns:r="http://schemas.openxmlformats.org/officeDocument/2006/relationships" xmlns:w="http://schemas.openxmlformats.org/wordprocessingml/2006/main">
  <w:divs>
    <w:div w:id="20668940">
      <w:bodyDiv w:val="1"/>
      <w:marLeft w:val="0"/>
      <w:marRight w:val="0"/>
      <w:marTop w:val="0"/>
      <w:marBottom w:val="0"/>
      <w:divBdr>
        <w:top w:val="none" w:sz="0" w:space="0" w:color="auto"/>
        <w:left w:val="none" w:sz="0" w:space="0" w:color="auto"/>
        <w:bottom w:val="none" w:sz="0" w:space="0" w:color="auto"/>
        <w:right w:val="none" w:sz="0" w:space="0" w:color="auto"/>
      </w:divBdr>
    </w:div>
    <w:div w:id="344138995">
      <w:bodyDiv w:val="1"/>
      <w:marLeft w:val="0"/>
      <w:marRight w:val="0"/>
      <w:marTop w:val="0"/>
      <w:marBottom w:val="0"/>
      <w:divBdr>
        <w:top w:val="none" w:sz="0" w:space="0" w:color="auto"/>
        <w:left w:val="none" w:sz="0" w:space="0" w:color="auto"/>
        <w:bottom w:val="none" w:sz="0" w:space="0" w:color="auto"/>
        <w:right w:val="none" w:sz="0" w:space="0" w:color="auto"/>
      </w:divBdr>
    </w:div>
    <w:div w:id="834152437">
      <w:bodyDiv w:val="1"/>
      <w:marLeft w:val="0"/>
      <w:marRight w:val="0"/>
      <w:marTop w:val="0"/>
      <w:marBottom w:val="0"/>
      <w:divBdr>
        <w:top w:val="none" w:sz="0" w:space="0" w:color="auto"/>
        <w:left w:val="none" w:sz="0" w:space="0" w:color="auto"/>
        <w:bottom w:val="none" w:sz="0" w:space="0" w:color="auto"/>
        <w:right w:val="none" w:sz="0" w:space="0" w:color="auto"/>
      </w:divBdr>
    </w:div>
    <w:div w:id="1125850679">
      <w:bodyDiv w:val="1"/>
      <w:marLeft w:val="0"/>
      <w:marRight w:val="0"/>
      <w:marTop w:val="0"/>
      <w:marBottom w:val="0"/>
      <w:divBdr>
        <w:top w:val="none" w:sz="0" w:space="0" w:color="auto"/>
        <w:left w:val="none" w:sz="0" w:space="0" w:color="auto"/>
        <w:bottom w:val="none" w:sz="0" w:space="0" w:color="auto"/>
        <w:right w:val="none" w:sz="0" w:space="0" w:color="auto"/>
      </w:divBdr>
      <w:divsChild>
        <w:div w:id="2103069433">
          <w:marLeft w:val="0"/>
          <w:marRight w:val="0"/>
          <w:marTop w:val="0"/>
          <w:marBottom w:val="0"/>
          <w:divBdr>
            <w:top w:val="none" w:sz="0" w:space="0" w:color="auto"/>
            <w:left w:val="none" w:sz="0" w:space="0" w:color="auto"/>
            <w:bottom w:val="none" w:sz="0" w:space="0" w:color="auto"/>
            <w:right w:val="none" w:sz="0" w:space="0" w:color="auto"/>
          </w:divBdr>
        </w:div>
      </w:divsChild>
    </w:div>
    <w:div w:id="1170632273">
      <w:bodyDiv w:val="1"/>
      <w:marLeft w:val="0"/>
      <w:marRight w:val="0"/>
      <w:marTop w:val="0"/>
      <w:marBottom w:val="0"/>
      <w:divBdr>
        <w:top w:val="none" w:sz="0" w:space="0" w:color="auto"/>
        <w:left w:val="none" w:sz="0" w:space="0" w:color="auto"/>
        <w:bottom w:val="none" w:sz="0" w:space="0" w:color="auto"/>
        <w:right w:val="none" w:sz="0" w:space="0" w:color="auto"/>
      </w:divBdr>
    </w:div>
    <w:div w:id="1640525731">
      <w:bodyDiv w:val="1"/>
      <w:marLeft w:val="0"/>
      <w:marRight w:val="0"/>
      <w:marTop w:val="0"/>
      <w:marBottom w:val="0"/>
      <w:divBdr>
        <w:top w:val="none" w:sz="0" w:space="0" w:color="auto"/>
        <w:left w:val="none" w:sz="0" w:space="0" w:color="auto"/>
        <w:bottom w:val="none" w:sz="0" w:space="0" w:color="auto"/>
        <w:right w:val="none" w:sz="0" w:space="0" w:color="auto"/>
      </w:divBdr>
    </w:div>
    <w:div w:id="1923878743">
      <w:bodyDiv w:val="1"/>
      <w:marLeft w:val="0"/>
      <w:marRight w:val="0"/>
      <w:marTop w:val="0"/>
      <w:marBottom w:val="0"/>
      <w:divBdr>
        <w:top w:val="none" w:sz="0" w:space="0" w:color="auto"/>
        <w:left w:val="none" w:sz="0" w:space="0" w:color="auto"/>
        <w:bottom w:val="none" w:sz="0" w:space="0" w:color="auto"/>
        <w:right w:val="none" w:sz="0" w:space="0" w:color="auto"/>
      </w:divBdr>
    </w:div>
    <w:div w:id="2064254084">
      <w:marLeft w:val="0"/>
      <w:marRight w:val="0"/>
      <w:marTop w:val="0"/>
      <w:marBottom w:val="0"/>
      <w:divBdr>
        <w:top w:val="none" w:sz="0" w:space="0" w:color="auto"/>
        <w:left w:val="none" w:sz="0" w:space="0" w:color="auto"/>
        <w:bottom w:val="none" w:sz="0" w:space="0" w:color="auto"/>
        <w:right w:val="none" w:sz="0" w:space="0" w:color="auto"/>
      </w:divBdr>
    </w:div>
    <w:div w:id="2064254085">
      <w:marLeft w:val="0"/>
      <w:marRight w:val="0"/>
      <w:marTop w:val="0"/>
      <w:marBottom w:val="0"/>
      <w:divBdr>
        <w:top w:val="none" w:sz="0" w:space="0" w:color="auto"/>
        <w:left w:val="none" w:sz="0" w:space="0" w:color="auto"/>
        <w:bottom w:val="none" w:sz="0" w:space="0" w:color="auto"/>
        <w:right w:val="none" w:sz="0" w:space="0" w:color="auto"/>
      </w:divBdr>
    </w:div>
    <w:div w:id="206425408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mon.gov.ru/dok/akt/832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gosreestr.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mon.gov.ru/dok/akt/832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Поток">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052E01-E7C7-4554-A0A4-77BE16F5C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115</Pages>
  <Words>33423</Words>
  <Characters>190512</Characters>
  <Application>Microsoft Office Word</Application>
  <DocSecurity>0</DocSecurity>
  <Lines>1587</Lines>
  <Paragraphs>446</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223489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Окунев А.О.</dc:creator>
  <cp:lastModifiedBy>Александр Олегович</cp:lastModifiedBy>
  <cp:revision>5</cp:revision>
  <cp:lastPrinted>2015-01-25T06:03:00Z</cp:lastPrinted>
  <dcterms:created xsi:type="dcterms:W3CDTF">2017-08-09T14:01:00Z</dcterms:created>
  <dcterms:modified xsi:type="dcterms:W3CDTF">2017-08-27T14:55:00Z</dcterms:modified>
</cp:coreProperties>
</file>